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ECDBA" w14:textId="64C89A38" w:rsidR="00482731" w:rsidRDefault="00B67ED7" w:rsidP="005D2B7E">
      <w:pPr>
        <w:pStyle w:val="Heading1"/>
        <w:rPr>
          <w:sz w:val="28"/>
          <w:szCs w:val="22"/>
        </w:rPr>
      </w:pPr>
      <w:r>
        <w:rPr>
          <w:noProof/>
        </w:rPr>
        <w:drawing>
          <wp:anchor distT="0" distB="0" distL="114300" distR="114300" simplePos="0" relativeHeight="251683840" behindDoc="0" locked="0" layoutInCell="1" allowOverlap="1" wp14:anchorId="1FB642DD" wp14:editId="2DED4D2C">
            <wp:simplePos x="0" y="0"/>
            <wp:positionH relativeFrom="margin">
              <wp:align>left</wp:align>
            </wp:positionH>
            <wp:positionV relativeFrom="paragraph">
              <wp:posOffset>-184150</wp:posOffset>
            </wp:positionV>
            <wp:extent cx="2044700" cy="1174750"/>
            <wp:effectExtent l="0" t="0" r="0" b="6350"/>
            <wp:wrapNone/>
            <wp:docPr id="1487642291" name="Picture 1"/>
            <wp:cNvGraphicFramePr/>
            <a:graphic xmlns:a="http://schemas.openxmlformats.org/drawingml/2006/main">
              <a:graphicData uri="http://schemas.openxmlformats.org/drawingml/2006/picture">
                <pic:pic xmlns:pic="http://schemas.openxmlformats.org/drawingml/2006/picture">
                  <pic:nvPicPr>
                    <pic:cNvPr id="1487642291" name="Picture 1487642291"/>
                    <pic:cNvPicPr/>
                  </pic:nvPicPr>
                  <pic:blipFill>
                    <a:blip r:embed="rId8"/>
                    <a:stretch>
                      <a:fillRect/>
                    </a:stretch>
                  </pic:blipFill>
                  <pic:spPr>
                    <a:xfrm>
                      <a:off x="0" y="0"/>
                      <a:ext cx="2044700" cy="1174750"/>
                    </a:xfrm>
                    <a:prstGeom prst="rect">
                      <a:avLst/>
                    </a:prstGeom>
                  </pic:spPr>
                </pic:pic>
              </a:graphicData>
            </a:graphic>
            <wp14:sizeRelH relativeFrom="margin">
              <wp14:pctWidth>0</wp14:pctWidth>
            </wp14:sizeRelH>
            <wp14:sizeRelV relativeFrom="margin">
              <wp14:pctHeight>0</wp14:pctHeight>
            </wp14:sizeRelV>
          </wp:anchor>
        </w:drawing>
      </w:r>
    </w:p>
    <w:p w14:paraId="5FFBD8FB" w14:textId="180DFCA9" w:rsidR="00482731" w:rsidRDefault="00482731" w:rsidP="005D2B7E">
      <w:pPr>
        <w:pStyle w:val="Heading1"/>
        <w:rPr>
          <w:sz w:val="28"/>
          <w:szCs w:val="22"/>
        </w:rPr>
      </w:pPr>
    </w:p>
    <w:p w14:paraId="6CFF6DD3" w14:textId="77777777" w:rsidR="00482731" w:rsidRDefault="00482731" w:rsidP="005D2B7E">
      <w:pPr>
        <w:pStyle w:val="Heading1"/>
        <w:rPr>
          <w:sz w:val="28"/>
          <w:szCs w:val="22"/>
        </w:rPr>
      </w:pPr>
    </w:p>
    <w:p w14:paraId="0FDFAA2A" w14:textId="6168089A" w:rsidR="005D2B7E" w:rsidRPr="00401DBE" w:rsidRDefault="008C2DA9" w:rsidP="00B67ED7">
      <w:pPr>
        <w:pStyle w:val="Heading1"/>
        <w:shd w:val="clear" w:color="auto" w:fill="E8E8E8" w:themeFill="background2"/>
        <w:rPr>
          <w:rFonts w:cs="Segoe UI"/>
          <w:sz w:val="28"/>
          <w:szCs w:val="22"/>
        </w:rPr>
      </w:pPr>
      <w:r>
        <w:rPr>
          <w:sz w:val="28"/>
          <w:szCs w:val="22"/>
        </w:rPr>
        <w:t xml:space="preserve">DLA </w:t>
      </w:r>
      <w:r w:rsidR="005D2B7E" w:rsidRPr="00401DBE">
        <w:rPr>
          <w:sz w:val="28"/>
          <w:szCs w:val="22"/>
        </w:rPr>
        <w:t xml:space="preserve">Printable Teaching Strategies and Practical Resources. </w:t>
      </w:r>
    </w:p>
    <w:p w14:paraId="0908E122" w14:textId="1C348F30" w:rsidR="00401DBE" w:rsidRPr="005D2B7E" w:rsidRDefault="00401DBE" w:rsidP="00B67ED7">
      <w:pPr>
        <w:pStyle w:val="Heading1"/>
        <w:shd w:val="clear" w:color="auto" w:fill="E8E8E8" w:themeFill="background2"/>
        <w:rPr>
          <w:color w:val="747474" w:themeColor="background2" w:themeShade="80"/>
          <w:sz w:val="28"/>
          <w:szCs w:val="22"/>
        </w:rPr>
      </w:pPr>
      <w:r w:rsidRPr="005D2B7E">
        <w:rPr>
          <w:color w:val="747474" w:themeColor="background2" w:themeShade="80"/>
          <w:sz w:val="28"/>
          <w:szCs w:val="22"/>
        </w:rPr>
        <w:t xml:space="preserve">Assessment, Support and Planning for Literacy Difficulties and Dyslexia PLA: </w:t>
      </w:r>
    </w:p>
    <w:p w14:paraId="182BD217" w14:textId="167F4CEB" w:rsidR="00401DBE" w:rsidRPr="005D2B7E" w:rsidRDefault="00401DBE" w:rsidP="00B67ED7">
      <w:pPr>
        <w:pStyle w:val="Heading1"/>
        <w:shd w:val="clear" w:color="auto" w:fill="E8E8E8" w:themeFill="background2"/>
        <w:rPr>
          <w:rFonts w:cs="Segoe UI"/>
          <w:color w:val="747474" w:themeColor="background2" w:themeShade="80"/>
          <w:sz w:val="28"/>
          <w:szCs w:val="22"/>
        </w:rPr>
      </w:pPr>
      <w:r w:rsidRPr="005D2B7E">
        <w:rPr>
          <w:rFonts w:cs="Segoe UI"/>
          <w:color w:val="747474" w:themeColor="background2" w:themeShade="80"/>
          <w:sz w:val="28"/>
          <w:szCs w:val="22"/>
        </w:rPr>
        <w:t xml:space="preserve">Sean Connery </w:t>
      </w:r>
      <w:r w:rsidR="00386590">
        <w:rPr>
          <w:rFonts w:cs="Segoe UI"/>
          <w:color w:val="747474" w:themeColor="background2" w:themeShade="80"/>
          <w:sz w:val="28"/>
          <w:szCs w:val="22"/>
        </w:rPr>
        <w:t xml:space="preserve">Foundation </w:t>
      </w:r>
      <w:r w:rsidRPr="005D2B7E">
        <w:rPr>
          <w:rFonts w:cs="Segoe UI"/>
          <w:color w:val="747474" w:themeColor="background2" w:themeShade="80"/>
          <w:sz w:val="28"/>
          <w:szCs w:val="22"/>
        </w:rPr>
        <w:t>Legacy: Learning from the Dyslexia I</w:t>
      </w:r>
      <w:r w:rsidRPr="005D2B7E">
        <w:rPr>
          <w:rFonts w:eastAsia="Calibri" w:cs="Segoe UI"/>
          <w:color w:val="747474" w:themeColor="background2" w:themeShade="80"/>
          <w:sz w:val="28"/>
          <w:szCs w:val="22"/>
        </w:rPr>
        <w:t>nitiative</w:t>
      </w:r>
      <w:r w:rsidRPr="005D2B7E">
        <w:rPr>
          <w:rFonts w:cs="Segoe UI"/>
          <w:color w:val="747474" w:themeColor="background2" w:themeShade="80"/>
          <w:sz w:val="28"/>
          <w:szCs w:val="22"/>
        </w:rPr>
        <w:t xml:space="preserve">. </w:t>
      </w:r>
    </w:p>
    <w:p w14:paraId="70C26554" w14:textId="77777777" w:rsidR="008C2F8F" w:rsidRDefault="008C2F8F" w:rsidP="006D24D4">
      <w:pPr>
        <w:pStyle w:val="Header1"/>
      </w:pPr>
    </w:p>
    <w:p w14:paraId="786A33C7" w14:textId="01A0DF4A" w:rsidR="006D24D4" w:rsidRPr="00953D82" w:rsidRDefault="009F2BD3" w:rsidP="00953D82">
      <w:pPr>
        <w:pStyle w:val="Heading1"/>
      </w:pPr>
      <w:r w:rsidRPr="00953D82">
        <w:t xml:space="preserve">Contents </w:t>
      </w:r>
      <w:r w:rsidR="00401DBE">
        <w:tab/>
      </w:r>
      <w:r w:rsidR="00401DBE">
        <w:tab/>
      </w:r>
      <w:r w:rsidR="00401DBE">
        <w:tab/>
      </w:r>
      <w:r w:rsidR="00401DBE">
        <w:tab/>
      </w:r>
      <w:r w:rsidR="00401DBE">
        <w:tab/>
      </w:r>
      <w:r w:rsidR="00401DBE">
        <w:tab/>
      </w:r>
      <w:r w:rsidR="00401DBE">
        <w:tab/>
      </w:r>
      <w:r w:rsidR="00401DBE">
        <w:tab/>
      </w:r>
      <w:r w:rsidR="00401DBE">
        <w:tab/>
      </w:r>
      <w:r w:rsidR="00401DBE">
        <w:tab/>
      </w:r>
      <w:r w:rsidR="00401DBE">
        <w:tab/>
      </w:r>
      <w:r w:rsidR="00401DBE">
        <w:tab/>
        <w:t>Page</w:t>
      </w:r>
    </w:p>
    <w:p w14:paraId="458D8475" w14:textId="78A8B600" w:rsidR="008D3AD3" w:rsidRPr="00140808" w:rsidRDefault="008D3AD3" w:rsidP="00953D82">
      <w:pPr>
        <w:pStyle w:val="Heading1"/>
        <w:rPr>
          <w:rFonts w:cs="Segoe UI"/>
          <w:b w:val="0"/>
          <w:bCs/>
          <w:szCs w:val="24"/>
        </w:rPr>
      </w:pPr>
      <w:hyperlink w:anchor="_Syllable_Count_Game_1" w:history="1">
        <w:r w:rsidRPr="006B100B">
          <w:rPr>
            <w:rStyle w:val="Hyperlink"/>
            <w:rFonts w:cs="Segoe UI"/>
            <w:b w:val="0"/>
            <w:bCs/>
            <w:color w:val="215E99" w:themeColor="text2" w:themeTint="BF"/>
            <w:szCs w:val="24"/>
          </w:rPr>
          <w:t>Syllable Count Game</w:t>
        </w:r>
      </w:hyperlink>
      <w:r w:rsidRPr="006B100B">
        <w:rPr>
          <w:rFonts w:cs="Segoe UI"/>
          <w:b w:val="0"/>
          <w:bCs/>
          <w:color w:val="215E99" w:themeColor="text2" w:themeTint="BF"/>
          <w:szCs w:val="24"/>
        </w:rPr>
        <w:t xml:space="preserve"> </w:t>
      </w:r>
      <w:r w:rsidR="00401DBE" w:rsidRPr="00140808">
        <w:rPr>
          <w:rFonts w:cs="Segoe UI"/>
          <w:b w:val="0"/>
          <w:bCs/>
          <w:szCs w:val="24"/>
        </w:rPr>
        <w:tab/>
      </w:r>
      <w:r w:rsidR="00401DBE" w:rsidRPr="00140808">
        <w:rPr>
          <w:rFonts w:cs="Segoe UI"/>
          <w:b w:val="0"/>
          <w:bCs/>
          <w:szCs w:val="24"/>
        </w:rPr>
        <w:tab/>
      </w:r>
      <w:r w:rsidR="00401DBE" w:rsidRPr="00140808">
        <w:rPr>
          <w:rFonts w:cs="Segoe UI"/>
          <w:b w:val="0"/>
          <w:bCs/>
          <w:szCs w:val="24"/>
        </w:rPr>
        <w:tab/>
      </w:r>
      <w:r w:rsidR="00401DBE" w:rsidRPr="00140808">
        <w:rPr>
          <w:rFonts w:cs="Segoe UI"/>
          <w:b w:val="0"/>
          <w:bCs/>
          <w:szCs w:val="24"/>
        </w:rPr>
        <w:tab/>
      </w:r>
      <w:r w:rsidR="00401DBE" w:rsidRPr="00140808">
        <w:rPr>
          <w:rFonts w:cs="Segoe UI"/>
          <w:b w:val="0"/>
          <w:bCs/>
          <w:szCs w:val="24"/>
        </w:rPr>
        <w:tab/>
      </w:r>
      <w:r w:rsidR="00401DBE" w:rsidRPr="00140808">
        <w:rPr>
          <w:rFonts w:cs="Segoe UI"/>
          <w:b w:val="0"/>
          <w:bCs/>
          <w:szCs w:val="24"/>
        </w:rPr>
        <w:tab/>
      </w:r>
      <w:r w:rsidR="00401DBE" w:rsidRPr="00140808">
        <w:rPr>
          <w:rFonts w:cs="Segoe UI"/>
          <w:b w:val="0"/>
          <w:bCs/>
          <w:szCs w:val="24"/>
        </w:rPr>
        <w:tab/>
      </w:r>
      <w:r w:rsidR="00401DBE" w:rsidRPr="00140808">
        <w:rPr>
          <w:rFonts w:cs="Segoe UI"/>
          <w:b w:val="0"/>
          <w:bCs/>
          <w:szCs w:val="24"/>
        </w:rPr>
        <w:tab/>
      </w:r>
      <w:r w:rsidR="00401DBE" w:rsidRPr="00140808">
        <w:rPr>
          <w:rFonts w:cs="Segoe UI"/>
          <w:b w:val="0"/>
          <w:bCs/>
          <w:szCs w:val="24"/>
        </w:rPr>
        <w:tab/>
        <w:t xml:space="preserve">           2 – 6 </w:t>
      </w:r>
    </w:p>
    <w:p w14:paraId="75BE5070" w14:textId="4C938CF8" w:rsidR="00F25C1F" w:rsidRPr="006B100B" w:rsidRDefault="00F25C1F" w:rsidP="00F25C1F">
      <w:pPr>
        <w:pStyle w:val="Heading1"/>
        <w:rPr>
          <w:rFonts w:cs="Segoe UI"/>
          <w:b w:val="0"/>
          <w:bCs/>
          <w:color w:val="215E99" w:themeColor="text2" w:themeTint="BF"/>
          <w:szCs w:val="24"/>
        </w:rPr>
      </w:pPr>
      <w:hyperlink w:anchor="_Teaching_Common_Word" w:history="1">
        <w:r w:rsidRPr="006B100B">
          <w:rPr>
            <w:rStyle w:val="Hyperlink"/>
            <w:rFonts w:cs="Segoe UI"/>
            <w:b w:val="0"/>
            <w:bCs/>
            <w:color w:val="215E99" w:themeColor="text2" w:themeTint="BF"/>
            <w:szCs w:val="24"/>
          </w:rPr>
          <w:t xml:space="preserve">Teaching Common Word Reading: 5 Part Strategy </w:t>
        </w:r>
        <w:proofErr w:type="spellStart"/>
        <w:r w:rsidRPr="006B100B">
          <w:rPr>
            <w:rStyle w:val="Hyperlink"/>
            <w:rFonts w:cs="Segoe UI"/>
            <w:b w:val="0"/>
            <w:bCs/>
            <w:color w:val="215E99" w:themeColor="text2" w:themeTint="BF"/>
            <w:szCs w:val="24"/>
          </w:rPr>
          <w:t>Helpsheet</w:t>
        </w:r>
        <w:proofErr w:type="spellEnd"/>
      </w:hyperlink>
      <w:r w:rsidRPr="006B100B">
        <w:rPr>
          <w:rFonts w:cs="Segoe UI"/>
          <w:b w:val="0"/>
          <w:bCs/>
          <w:color w:val="215E99" w:themeColor="text2" w:themeTint="BF"/>
          <w:szCs w:val="24"/>
        </w:rPr>
        <w:tab/>
      </w:r>
      <w:r w:rsidRPr="006B100B">
        <w:rPr>
          <w:rFonts w:cs="Segoe UI"/>
          <w:b w:val="0"/>
          <w:bCs/>
          <w:color w:val="215E99" w:themeColor="text2" w:themeTint="BF"/>
          <w:szCs w:val="24"/>
        </w:rPr>
        <w:tab/>
      </w:r>
      <w:r w:rsidRPr="006B100B">
        <w:rPr>
          <w:rFonts w:cs="Segoe UI"/>
          <w:b w:val="0"/>
          <w:bCs/>
          <w:color w:val="215E99" w:themeColor="text2" w:themeTint="BF"/>
          <w:szCs w:val="24"/>
        </w:rPr>
        <w:tab/>
      </w:r>
      <w:r w:rsidRPr="006B100B">
        <w:rPr>
          <w:rFonts w:cs="Segoe UI"/>
          <w:b w:val="0"/>
          <w:bCs/>
          <w:color w:val="215E99" w:themeColor="text2" w:themeTint="BF"/>
          <w:szCs w:val="24"/>
        </w:rPr>
        <w:tab/>
      </w:r>
      <w:r w:rsidR="001426AF" w:rsidRPr="006B100B">
        <w:rPr>
          <w:rFonts w:cs="Segoe UI"/>
          <w:b w:val="0"/>
          <w:bCs/>
          <w:color w:val="215E99" w:themeColor="text2" w:themeTint="BF"/>
          <w:szCs w:val="24"/>
        </w:rPr>
        <w:tab/>
      </w:r>
      <w:r w:rsidRPr="008B602A">
        <w:rPr>
          <w:rFonts w:cs="Segoe UI"/>
          <w:b w:val="0"/>
          <w:bCs/>
          <w:color w:val="auto"/>
          <w:szCs w:val="24"/>
        </w:rPr>
        <w:t xml:space="preserve">7 - </w:t>
      </w:r>
      <w:r w:rsidR="00A90127" w:rsidRPr="008B602A">
        <w:rPr>
          <w:rFonts w:cs="Segoe UI"/>
          <w:b w:val="0"/>
          <w:bCs/>
          <w:color w:val="auto"/>
          <w:szCs w:val="24"/>
        </w:rPr>
        <w:t>1</w:t>
      </w:r>
      <w:r w:rsidR="00D22FE9" w:rsidRPr="008B602A">
        <w:rPr>
          <w:rFonts w:cs="Segoe UI"/>
          <w:b w:val="0"/>
          <w:bCs/>
          <w:color w:val="auto"/>
          <w:szCs w:val="24"/>
        </w:rPr>
        <w:t>0</w:t>
      </w:r>
    </w:p>
    <w:p w14:paraId="54FFDE19" w14:textId="78C3D09B" w:rsidR="00F25C1F" w:rsidRPr="00140808" w:rsidRDefault="00F25C1F" w:rsidP="00F25C1F">
      <w:pPr>
        <w:pStyle w:val="Heading1"/>
        <w:rPr>
          <w:rFonts w:cs="Segoe UI"/>
          <w:b w:val="0"/>
          <w:bCs/>
          <w:szCs w:val="24"/>
        </w:rPr>
      </w:pPr>
      <w:hyperlink w:anchor="_Precision_Teaching_-" w:history="1">
        <w:r w:rsidRPr="006B100B">
          <w:rPr>
            <w:rStyle w:val="Hyperlink"/>
            <w:rFonts w:cs="Segoe UI"/>
            <w:b w:val="0"/>
            <w:bCs/>
            <w:color w:val="215E99" w:themeColor="text2" w:themeTint="BF"/>
            <w:szCs w:val="24"/>
          </w:rPr>
          <w:t>Precision Teaching - Reading (Common words)</w:t>
        </w:r>
      </w:hyperlink>
      <w:r w:rsidR="00A90127" w:rsidRPr="006B100B">
        <w:rPr>
          <w:rFonts w:cs="Segoe UI"/>
          <w:b w:val="0"/>
          <w:bCs/>
          <w:color w:val="215E99" w:themeColor="text2" w:themeTint="BF"/>
          <w:szCs w:val="24"/>
        </w:rPr>
        <w:tab/>
      </w:r>
      <w:r w:rsidR="00A90127" w:rsidRPr="006B100B">
        <w:rPr>
          <w:rFonts w:cs="Segoe UI"/>
          <w:b w:val="0"/>
          <w:bCs/>
          <w:color w:val="215E99" w:themeColor="text2" w:themeTint="BF"/>
          <w:szCs w:val="24"/>
        </w:rPr>
        <w:tab/>
      </w:r>
      <w:r w:rsidR="00A90127" w:rsidRPr="00140808">
        <w:rPr>
          <w:rFonts w:cs="Segoe UI"/>
          <w:b w:val="0"/>
          <w:bCs/>
          <w:szCs w:val="24"/>
        </w:rPr>
        <w:tab/>
      </w:r>
      <w:r w:rsidR="00A90127" w:rsidRPr="00140808">
        <w:rPr>
          <w:rFonts w:cs="Segoe UI"/>
          <w:b w:val="0"/>
          <w:bCs/>
          <w:szCs w:val="24"/>
        </w:rPr>
        <w:tab/>
      </w:r>
      <w:r w:rsidR="00A90127" w:rsidRPr="00140808">
        <w:rPr>
          <w:rFonts w:cs="Segoe UI"/>
          <w:b w:val="0"/>
          <w:bCs/>
          <w:szCs w:val="24"/>
        </w:rPr>
        <w:tab/>
      </w:r>
      <w:r w:rsidR="00A90127" w:rsidRPr="00140808">
        <w:rPr>
          <w:rFonts w:cs="Segoe UI"/>
          <w:b w:val="0"/>
          <w:bCs/>
          <w:szCs w:val="24"/>
        </w:rPr>
        <w:tab/>
      </w:r>
      <w:r w:rsidR="001426AF">
        <w:rPr>
          <w:rFonts w:cs="Segoe UI"/>
          <w:b w:val="0"/>
          <w:bCs/>
          <w:szCs w:val="24"/>
        </w:rPr>
        <w:tab/>
      </w:r>
      <w:r w:rsidR="00A90127" w:rsidRPr="00140808">
        <w:rPr>
          <w:rFonts w:cs="Segoe UI"/>
          <w:b w:val="0"/>
          <w:bCs/>
          <w:szCs w:val="24"/>
        </w:rPr>
        <w:t>1</w:t>
      </w:r>
      <w:r w:rsidR="00D22FE9">
        <w:rPr>
          <w:rFonts w:cs="Segoe UI"/>
          <w:b w:val="0"/>
          <w:bCs/>
          <w:szCs w:val="24"/>
        </w:rPr>
        <w:t>1</w:t>
      </w:r>
      <w:r w:rsidR="00A90127" w:rsidRPr="00140808">
        <w:rPr>
          <w:rFonts w:cs="Segoe UI"/>
          <w:b w:val="0"/>
          <w:bCs/>
          <w:szCs w:val="24"/>
        </w:rPr>
        <w:t xml:space="preserve"> -</w:t>
      </w:r>
      <w:r w:rsidR="00D22FE9">
        <w:rPr>
          <w:rFonts w:cs="Segoe UI"/>
          <w:b w:val="0"/>
          <w:bCs/>
          <w:szCs w:val="24"/>
        </w:rPr>
        <w:t>1</w:t>
      </w:r>
      <w:r w:rsidR="00A55CF0">
        <w:rPr>
          <w:rFonts w:cs="Segoe UI"/>
          <w:b w:val="0"/>
          <w:bCs/>
          <w:szCs w:val="24"/>
        </w:rPr>
        <w:t>2</w:t>
      </w:r>
    </w:p>
    <w:p w14:paraId="37495D07" w14:textId="5A4CCE8F" w:rsidR="00140808" w:rsidRPr="00140808" w:rsidRDefault="00140808" w:rsidP="00140808">
      <w:pPr>
        <w:rPr>
          <w:rFonts w:ascii="Segoe UI" w:hAnsi="Segoe UI" w:cs="Segoe UI"/>
          <w:bCs/>
          <w:color w:val="262626" w:themeColor="text1" w:themeTint="D9"/>
          <w:sz w:val="24"/>
          <w:szCs w:val="24"/>
        </w:rPr>
      </w:pPr>
      <w:hyperlink w:anchor="_Simultaneous_Oral_Spelling" w:history="1">
        <w:r w:rsidRPr="006B100B">
          <w:rPr>
            <w:rStyle w:val="Hyperlink"/>
            <w:rFonts w:ascii="Segoe UI" w:hAnsi="Segoe UI" w:cs="Segoe UI"/>
            <w:bCs/>
            <w:color w:val="215E99" w:themeColor="text2" w:themeTint="BF"/>
            <w:sz w:val="24"/>
            <w:szCs w:val="24"/>
          </w:rPr>
          <w:t>Simultaneous Oral Spelling (SOS)</w:t>
        </w:r>
      </w:hyperlink>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r>
      <w:r w:rsidR="00D22FE9">
        <w:rPr>
          <w:rFonts w:ascii="Segoe UI" w:hAnsi="Segoe UI" w:cs="Segoe UI"/>
          <w:bCs/>
          <w:color w:val="262626" w:themeColor="text1" w:themeTint="D9"/>
          <w:sz w:val="24"/>
          <w:szCs w:val="24"/>
        </w:rPr>
        <w:tab/>
        <w:t>1</w:t>
      </w:r>
      <w:r w:rsidR="00A55CF0">
        <w:rPr>
          <w:rFonts w:ascii="Segoe UI" w:hAnsi="Segoe UI" w:cs="Segoe UI"/>
          <w:bCs/>
          <w:color w:val="262626" w:themeColor="text1" w:themeTint="D9"/>
          <w:sz w:val="24"/>
          <w:szCs w:val="24"/>
        </w:rPr>
        <w:t>3</w:t>
      </w:r>
    </w:p>
    <w:p w14:paraId="37F88F33" w14:textId="5F71E641" w:rsidR="00140808" w:rsidRPr="00140808" w:rsidRDefault="00140808" w:rsidP="00140808">
      <w:pPr>
        <w:rPr>
          <w:rFonts w:ascii="Segoe UI" w:hAnsi="Segoe UI" w:cs="Segoe UI"/>
          <w:bCs/>
          <w:color w:val="262626" w:themeColor="text1" w:themeTint="D9"/>
          <w:sz w:val="24"/>
          <w:szCs w:val="24"/>
        </w:rPr>
      </w:pPr>
      <w:hyperlink w:anchor="_Common_Word_Spelling-‘Nailed" w:history="1">
        <w:r w:rsidRPr="006B100B">
          <w:rPr>
            <w:rStyle w:val="Hyperlink"/>
            <w:rFonts w:ascii="Segoe UI" w:hAnsi="Segoe UI" w:cs="Segoe UI"/>
            <w:bCs/>
            <w:color w:val="215E99" w:themeColor="text2" w:themeTint="BF"/>
            <w:sz w:val="24"/>
            <w:szCs w:val="24"/>
          </w:rPr>
          <w:t>Common Word Spelling-‘Nailed it’ Method, incorporating Simultaneous Oral Spelling</w:t>
        </w:r>
      </w:hyperlink>
      <w:r w:rsidR="00A55CF0">
        <w:rPr>
          <w:rFonts w:ascii="Segoe UI" w:hAnsi="Segoe UI" w:cs="Segoe UI"/>
          <w:bCs/>
          <w:color w:val="262626" w:themeColor="text1" w:themeTint="D9"/>
          <w:sz w:val="24"/>
          <w:szCs w:val="24"/>
        </w:rPr>
        <w:tab/>
        <w:t>14</w:t>
      </w:r>
    </w:p>
    <w:p w14:paraId="1D1726D5" w14:textId="3F8A9223" w:rsidR="00140808" w:rsidRPr="00140808" w:rsidRDefault="00140808" w:rsidP="00140808">
      <w:pPr>
        <w:rPr>
          <w:rFonts w:ascii="Segoe UI" w:hAnsi="Segoe UI" w:cs="Segoe UI"/>
          <w:bCs/>
          <w:color w:val="262626" w:themeColor="text1" w:themeTint="D9"/>
          <w:sz w:val="24"/>
          <w:szCs w:val="24"/>
        </w:rPr>
      </w:pPr>
      <w:hyperlink w:anchor="_Precision_Teaching_–" w:history="1">
        <w:r w:rsidRPr="006B100B">
          <w:rPr>
            <w:rStyle w:val="Hyperlink"/>
            <w:rFonts w:ascii="Segoe UI" w:hAnsi="Segoe UI" w:cs="Segoe UI"/>
            <w:bCs/>
            <w:color w:val="215E99" w:themeColor="text2" w:themeTint="BF"/>
            <w:sz w:val="24"/>
            <w:szCs w:val="24"/>
          </w:rPr>
          <w:t>Precision Teaching – Spelling (Common words)</w:t>
        </w:r>
      </w:hyperlink>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t xml:space="preserve">            15 -17</w:t>
      </w:r>
    </w:p>
    <w:p w14:paraId="2C855179" w14:textId="6E04E54D" w:rsidR="00140808" w:rsidRPr="00140808" w:rsidRDefault="00140808" w:rsidP="00140808">
      <w:pPr>
        <w:rPr>
          <w:rFonts w:ascii="Segoe UI" w:hAnsi="Segoe UI" w:cs="Segoe UI"/>
          <w:bCs/>
          <w:color w:val="262626" w:themeColor="text1" w:themeTint="D9"/>
          <w:sz w:val="24"/>
          <w:szCs w:val="24"/>
        </w:rPr>
      </w:pPr>
      <w:hyperlink w:anchor="_Assisted_and_Independent" w:history="1">
        <w:r w:rsidRPr="006B100B">
          <w:rPr>
            <w:rStyle w:val="Hyperlink"/>
            <w:rFonts w:ascii="Segoe UI" w:hAnsi="Segoe UI" w:cs="Segoe UI"/>
            <w:bCs/>
            <w:color w:val="215E99" w:themeColor="text2" w:themeTint="BF"/>
            <w:sz w:val="24"/>
            <w:szCs w:val="24"/>
          </w:rPr>
          <w:t>Assisted and Independent Blending (for Reading)</w:t>
        </w:r>
      </w:hyperlink>
      <w:r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t xml:space="preserve"> 18 -20</w:t>
      </w:r>
    </w:p>
    <w:p w14:paraId="731B44C6" w14:textId="6B49AD31" w:rsidR="00140808" w:rsidRPr="00140808" w:rsidRDefault="00140808" w:rsidP="00140808">
      <w:pPr>
        <w:rPr>
          <w:rFonts w:ascii="Segoe UI" w:hAnsi="Segoe UI" w:cs="Segoe UI"/>
          <w:bCs/>
          <w:color w:val="262626" w:themeColor="text1" w:themeTint="D9"/>
          <w:sz w:val="24"/>
          <w:szCs w:val="24"/>
        </w:rPr>
      </w:pPr>
      <w:hyperlink w:anchor="_Make_and_Break" w:history="1">
        <w:r w:rsidRPr="006B100B">
          <w:rPr>
            <w:rStyle w:val="Hyperlink"/>
            <w:rFonts w:ascii="Segoe UI" w:hAnsi="Segoe UI" w:cs="Segoe UI"/>
            <w:bCs/>
            <w:color w:val="215E99" w:themeColor="text2" w:themeTint="BF"/>
            <w:sz w:val="24"/>
            <w:szCs w:val="24"/>
          </w:rPr>
          <w:t xml:space="preserve">Make and Break Spelling Help </w:t>
        </w:r>
        <w:r w:rsidR="001426AF" w:rsidRPr="006B100B">
          <w:rPr>
            <w:rStyle w:val="Hyperlink"/>
            <w:rFonts w:ascii="Segoe UI" w:hAnsi="Segoe UI" w:cs="Segoe UI"/>
            <w:bCs/>
            <w:color w:val="215E99" w:themeColor="text2" w:themeTint="BF"/>
            <w:sz w:val="24"/>
            <w:szCs w:val="24"/>
          </w:rPr>
          <w:t>S</w:t>
        </w:r>
        <w:r w:rsidRPr="006B100B">
          <w:rPr>
            <w:rStyle w:val="Hyperlink"/>
            <w:rFonts w:ascii="Segoe UI" w:hAnsi="Segoe UI" w:cs="Segoe UI"/>
            <w:bCs/>
            <w:color w:val="215E99" w:themeColor="text2" w:themeTint="BF"/>
            <w:sz w:val="24"/>
            <w:szCs w:val="24"/>
          </w:rPr>
          <w:t>heet</w:t>
        </w:r>
      </w:hyperlink>
      <w:r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t xml:space="preserve"> 21</w:t>
      </w:r>
    </w:p>
    <w:p w14:paraId="354BA56B" w14:textId="26C2F6C6" w:rsidR="00140808" w:rsidRPr="00140808" w:rsidRDefault="00140808" w:rsidP="00140808">
      <w:pPr>
        <w:rPr>
          <w:rFonts w:ascii="Segoe UI" w:hAnsi="Segoe UI" w:cs="Segoe UI"/>
          <w:bCs/>
          <w:color w:val="262626" w:themeColor="text1" w:themeTint="D9"/>
          <w:sz w:val="24"/>
          <w:szCs w:val="24"/>
        </w:rPr>
      </w:pPr>
      <w:hyperlink w:anchor="_Dictation_Help_Sheet." w:history="1">
        <w:r w:rsidRPr="006B100B">
          <w:rPr>
            <w:rStyle w:val="Hyperlink"/>
            <w:rFonts w:ascii="Segoe UI" w:hAnsi="Segoe UI" w:cs="Segoe UI"/>
            <w:bCs/>
            <w:color w:val="215E99" w:themeColor="text2" w:themeTint="BF"/>
            <w:sz w:val="24"/>
            <w:szCs w:val="24"/>
          </w:rPr>
          <w:t>Dictation Help Sheet.</w:t>
        </w:r>
      </w:hyperlink>
      <w:r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r>
      <w:r w:rsidR="00A55CF0">
        <w:rPr>
          <w:rFonts w:ascii="Segoe UI" w:hAnsi="Segoe UI" w:cs="Segoe UI"/>
          <w:bCs/>
          <w:color w:val="262626" w:themeColor="text1" w:themeTint="D9"/>
          <w:sz w:val="24"/>
          <w:szCs w:val="24"/>
        </w:rPr>
        <w:tab/>
        <w:t xml:space="preserve"> 22</w:t>
      </w:r>
    </w:p>
    <w:p w14:paraId="37A8EB1E" w14:textId="2EB614A6" w:rsidR="00140808" w:rsidRPr="00140808" w:rsidRDefault="00140808" w:rsidP="00140808">
      <w:pPr>
        <w:rPr>
          <w:rFonts w:ascii="Segoe UI" w:hAnsi="Segoe UI" w:cs="Segoe UI"/>
          <w:bCs/>
          <w:color w:val="262626" w:themeColor="text1" w:themeTint="D9"/>
          <w:sz w:val="24"/>
          <w:szCs w:val="24"/>
        </w:rPr>
      </w:pPr>
      <w:hyperlink w:anchor="_Five_Finger_Test" w:history="1">
        <w:r w:rsidRPr="006B100B">
          <w:rPr>
            <w:rStyle w:val="Hyperlink"/>
            <w:rFonts w:ascii="Segoe UI" w:hAnsi="Segoe UI" w:cs="Segoe UI"/>
            <w:bCs/>
            <w:color w:val="215E99" w:themeColor="text2" w:themeTint="BF"/>
            <w:sz w:val="24"/>
            <w:szCs w:val="24"/>
          </w:rPr>
          <w:t>Five Finger Test</w:t>
        </w:r>
      </w:hyperlink>
      <w:r w:rsidR="00A55CF0">
        <w:rPr>
          <w:rFonts w:ascii="Segoe UI" w:hAnsi="Segoe UI" w:cs="Segoe UI"/>
          <w:bCs/>
          <w:color w:val="262626" w:themeColor="text1" w:themeTint="D9"/>
          <w:sz w:val="24"/>
          <w:szCs w:val="24"/>
        </w:rPr>
        <w:t xml:space="preserve">                                                                                                                      23</w:t>
      </w:r>
    </w:p>
    <w:p w14:paraId="6C82992F" w14:textId="167E8A3B" w:rsidR="00140808" w:rsidRPr="00140808" w:rsidRDefault="00140808" w:rsidP="00140808">
      <w:pPr>
        <w:rPr>
          <w:rFonts w:ascii="Segoe UI" w:hAnsi="Segoe UI" w:cs="Segoe UI"/>
          <w:bCs/>
          <w:color w:val="262626" w:themeColor="text1" w:themeTint="D9"/>
          <w:sz w:val="24"/>
          <w:szCs w:val="24"/>
        </w:rPr>
      </w:pPr>
      <w:hyperlink w:anchor="_Three_Read_Strategy" w:history="1">
        <w:r w:rsidRPr="006B100B">
          <w:rPr>
            <w:rStyle w:val="Hyperlink"/>
            <w:rFonts w:ascii="Segoe UI" w:hAnsi="Segoe UI" w:cs="Segoe UI"/>
            <w:bCs/>
            <w:color w:val="215E99" w:themeColor="text2" w:themeTint="BF"/>
            <w:sz w:val="24"/>
            <w:szCs w:val="24"/>
          </w:rPr>
          <w:t>Three Read Strategy Help Sheet.</w:t>
        </w:r>
      </w:hyperlink>
      <w:r w:rsidRPr="00140808">
        <w:rPr>
          <w:rFonts w:ascii="Segoe UI" w:hAnsi="Segoe UI" w:cs="Segoe UI"/>
          <w:bCs/>
          <w:color w:val="262626" w:themeColor="text1" w:themeTint="D9"/>
          <w:sz w:val="24"/>
          <w:szCs w:val="24"/>
        </w:rPr>
        <w:t xml:space="preserve"> </w:t>
      </w:r>
      <w:r w:rsidR="00A55CF0">
        <w:rPr>
          <w:rFonts w:ascii="Segoe UI" w:hAnsi="Segoe UI" w:cs="Segoe UI"/>
          <w:bCs/>
          <w:color w:val="262626" w:themeColor="text1" w:themeTint="D9"/>
          <w:sz w:val="24"/>
          <w:szCs w:val="24"/>
        </w:rPr>
        <w:t xml:space="preserve">                                                                                          24</w:t>
      </w:r>
    </w:p>
    <w:p w14:paraId="6529F448" w14:textId="67D8689C" w:rsidR="00140808" w:rsidRPr="00140808" w:rsidRDefault="00140808" w:rsidP="00140808">
      <w:pPr>
        <w:rPr>
          <w:rFonts w:ascii="Segoe UI" w:hAnsi="Segoe UI" w:cs="Segoe UI"/>
          <w:bCs/>
          <w:color w:val="262626" w:themeColor="text1" w:themeTint="D9"/>
          <w:sz w:val="24"/>
          <w:szCs w:val="24"/>
        </w:rPr>
      </w:pPr>
      <w:hyperlink w:anchor="_Repeated_Reading" w:history="1">
        <w:r w:rsidRPr="006B100B">
          <w:rPr>
            <w:rStyle w:val="Hyperlink"/>
            <w:rFonts w:ascii="Segoe UI" w:hAnsi="Segoe UI" w:cs="Segoe UI"/>
            <w:bCs/>
            <w:color w:val="215E99" w:themeColor="text2" w:themeTint="BF"/>
            <w:sz w:val="24"/>
            <w:szCs w:val="24"/>
          </w:rPr>
          <w:t>Repeated Reading</w:t>
        </w:r>
      </w:hyperlink>
      <w:r w:rsidRPr="006B100B">
        <w:rPr>
          <w:rFonts w:ascii="Segoe UI" w:hAnsi="Segoe UI" w:cs="Segoe UI"/>
          <w:bCs/>
          <w:color w:val="215E99" w:themeColor="text2" w:themeTint="BF"/>
          <w:sz w:val="24"/>
          <w:szCs w:val="24"/>
        </w:rPr>
        <w:t xml:space="preserve"> </w:t>
      </w:r>
      <w:r w:rsidR="00A55CF0"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25</w:t>
      </w:r>
    </w:p>
    <w:p w14:paraId="3F8D5786" w14:textId="74320967" w:rsidR="00140808" w:rsidRPr="00140808" w:rsidRDefault="00140808" w:rsidP="00140808">
      <w:pPr>
        <w:rPr>
          <w:rFonts w:ascii="Segoe UI" w:hAnsi="Segoe UI" w:cs="Segoe UI"/>
          <w:bCs/>
          <w:color w:val="262626" w:themeColor="text1" w:themeTint="D9"/>
          <w:sz w:val="24"/>
          <w:szCs w:val="24"/>
        </w:rPr>
      </w:pPr>
      <w:hyperlink w:anchor="_Flash_Card_Games" w:history="1">
        <w:r w:rsidRPr="006B100B">
          <w:rPr>
            <w:rStyle w:val="Hyperlink"/>
            <w:rFonts w:ascii="Segoe UI" w:hAnsi="Segoe UI" w:cs="Segoe UI"/>
            <w:bCs/>
            <w:color w:val="215E99" w:themeColor="text2" w:themeTint="BF"/>
            <w:sz w:val="24"/>
            <w:szCs w:val="24"/>
          </w:rPr>
          <w:t xml:space="preserve">Flash Card Games with </w:t>
        </w:r>
        <w:r w:rsidR="001426AF" w:rsidRPr="006B100B">
          <w:rPr>
            <w:rStyle w:val="Hyperlink"/>
            <w:rFonts w:ascii="Segoe UI" w:hAnsi="Segoe UI" w:cs="Segoe UI"/>
            <w:bCs/>
            <w:color w:val="215E99" w:themeColor="text2" w:themeTint="BF"/>
            <w:sz w:val="24"/>
            <w:szCs w:val="24"/>
          </w:rPr>
          <w:t>M</w:t>
        </w:r>
        <w:r w:rsidRPr="006B100B">
          <w:rPr>
            <w:rStyle w:val="Hyperlink"/>
            <w:rFonts w:ascii="Segoe UI" w:hAnsi="Segoe UI" w:cs="Segoe UI"/>
            <w:bCs/>
            <w:color w:val="215E99" w:themeColor="text2" w:themeTint="BF"/>
            <w:sz w:val="24"/>
            <w:szCs w:val="24"/>
          </w:rPr>
          <w:t xml:space="preserve">inimal </w:t>
        </w:r>
        <w:r w:rsidR="001426AF" w:rsidRPr="006B100B">
          <w:rPr>
            <w:rStyle w:val="Hyperlink"/>
            <w:rFonts w:ascii="Segoe UI" w:hAnsi="Segoe UI" w:cs="Segoe UI"/>
            <w:bCs/>
            <w:color w:val="215E99" w:themeColor="text2" w:themeTint="BF"/>
            <w:sz w:val="24"/>
            <w:szCs w:val="24"/>
          </w:rPr>
          <w:t>P</w:t>
        </w:r>
        <w:r w:rsidRPr="006B100B">
          <w:rPr>
            <w:rStyle w:val="Hyperlink"/>
            <w:rFonts w:ascii="Segoe UI" w:hAnsi="Segoe UI" w:cs="Segoe UI"/>
            <w:bCs/>
            <w:color w:val="215E99" w:themeColor="text2" w:themeTint="BF"/>
            <w:sz w:val="24"/>
            <w:szCs w:val="24"/>
          </w:rPr>
          <w:t>reparation</w:t>
        </w:r>
      </w:hyperlink>
      <w:r w:rsidR="00A55CF0"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26</w:t>
      </w:r>
    </w:p>
    <w:p w14:paraId="64AF4AC1" w14:textId="38151DA5" w:rsidR="00140808" w:rsidRPr="00140808" w:rsidRDefault="00140808" w:rsidP="00140808">
      <w:pPr>
        <w:rPr>
          <w:rFonts w:ascii="Segoe UI" w:hAnsi="Segoe UI" w:cs="Segoe UI"/>
          <w:bCs/>
          <w:color w:val="262626" w:themeColor="text1" w:themeTint="D9"/>
          <w:sz w:val="24"/>
          <w:szCs w:val="24"/>
        </w:rPr>
      </w:pPr>
      <w:hyperlink w:anchor="_Noughts_and_Crosses" w:history="1">
        <w:r w:rsidRPr="006B100B">
          <w:rPr>
            <w:rStyle w:val="Hyperlink"/>
            <w:rFonts w:ascii="Segoe UI" w:hAnsi="Segoe UI" w:cs="Segoe UI"/>
            <w:bCs/>
            <w:color w:val="215E99" w:themeColor="text2" w:themeTint="BF"/>
            <w:sz w:val="24"/>
            <w:szCs w:val="24"/>
          </w:rPr>
          <w:t>Noughts and Crosses (cvc)</w:t>
        </w:r>
      </w:hyperlink>
      <w:r w:rsidR="00A55CF0"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27 - 29</w:t>
      </w:r>
    </w:p>
    <w:p w14:paraId="0523BA2E" w14:textId="14D0ECF8" w:rsidR="00140808" w:rsidRPr="00140808" w:rsidRDefault="00140808" w:rsidP="00140808">
      <w:pPr>
        <w:rPr>
          <w:rFonts w:ascii="Segoe UI" w:hAnsi="Segoe UI" w:cs="Segoe UI"/>
          <w:bCs/>
          <w:color w:val="262626" w:themeColor="text1" w:themeTint="D9"/>
          <w:sz w:val="24"/>
          <w:szCs w:val="24"/>
        </w:rPr>
      </w:pPr>
      <w:hyperlink w:anchor="_Noughts_and_Crosses_1" w:history="1">
        <w:r w:rsidRPr="006B100B">
          <w:rPr>
            <w:rStyle w:val="Hyperlink"/>
            <w:rFonts w:ascii="Segoe UI" w:hAnsi="Segoe UI" w:cs="Segoe UI"/>
            <w:bCs/>
            <w:color w:val="215E99" w:themeColor="text2" w:themeTint="BF"/>
            <w:sz w:val="24"/>
            <w:szCs w:val="24"/>
          </w:rPr>
          <w:t>Noughts and Crosses Game template (</w:t>
        </w:r>
        <w:proofErr w:type="spellStart"/>
        <w:r w:rsidRPr="006B100B">
          <w:rPr>
            <w:rStyle w:val="Hyperlink"/>
            <w:rFonts w:ascii="Segoe UI" w:hAnsi="Segoe UI" w:cs="Segoe UI"/>
            <w:bCs/>
            <w:color w:val="215E99" w:themeColor="text2" w:themeTint="BF"/>
            <w:sz w:val="24"/>
            <w:szCs w:val="24"/>
          </w:rPr>
          <w:t>x6</w:t>
        </w:r>
        <w:proofErr w:type="spellEnd"/>
        <w:r w:rsidRPr="006B100B">
          <w:rPr>
            <w:rStyle w:val="Hyperlink"/>
            <w:rFonts w:ascii="Segoe UI" w:hAnsi="Segoe UI" w:cs="Segoe UI"/>
            <w:bCs/>
            <w:color w:val="215E99" w:themeColor="text2" w:themeTint="BF"/>
            <w:sz w:val="24"/>
            <w:szCs w:val="24"/>
          </w:rPr>
          <w:t>)</w:t>
        </w:r>
      </w:hyperlink>
      <w:r w:rsidRPr="006B100B">
        <w:rPr>
          <w:rFonts w:ascii="Segoe UI" w:hAnsi="Segoe UI" w:cs="Segoe UI"/>
          <w:bCs/>
          <w:color w:val="215E99" w:themeColor="text2" w:themeTint="BF"/>
          <w:sz w:val="24"/>
          <w:szCs w:val="24"/>
        </w:rPr>
        <w:t xml:space="preserve"> </w:t>
      </w:r>
      <w:r w:rsidR="00A55CF0"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30- 33</w:t>
      </w:r>
    </w:p>
    <w:p w14:paraId="1E2691A8" w14:textId="3EB124E0" w:rsidR="00140808" w:rsidRPr="00140808" w:rsidRDefault="00140808" w:rsidP="00140808">
      <w:pPr>
        <w:rPr>
          <w:rFonts w:ascii="Segoe UI" w:hAnsi="Segoe UI" w:cs="Segoe UI"/>
          <w:bCs/>
          <w:color w:val="262626" w:themeColor="text1" w:themeTint="D9"/>
          <w:sz w:val="24"/>
          <w:szCs w:val="24"/>
        </w:rPr>
      </w:pPr>
      <w:hyperlink w:anchor="_Four_in_a_2" w:history="1">
        <w:r w:rsidRPr="006B100B">
          <w:rPr>
            <w:rStyle w:val="Hyperlink"/>
            <w:rFonts w:ascii="Segoe UI" w:hAnsi="Segoe UI" w:cs="Segoe UI"/>
            <w:bCs/>
            <w:color w:val="215E99" w:themeColor="text2" w:themeTint="BF"/>
            <w:sz w:val="24"/>
            <w:szCs w:val="24"/>
          </w:rPr>
          <w:t>Four in a Row. (‘</w:t>
        </w:r>
        <w:proofErr w:type="spellStart"/>
        <w:r w:rsidRPr="006B100B">
          <w:rPr>
            <w:rStyle w:val="Hyperlink"/>
            <w:rFonts w:ascii="Segoe UI" w:hAnsi="Segoe UI" w:cs="Segoe UI"/>
            <w:bCs/>
            <w:color w:val="215E99" w:themeColor="text2" w:themeTint="BF"/>
            <w:sz w:val="24"/>
            <w:szCs w:val="24"/>
          </w:rPr>
          <w:t>th</w:t>
        </w:r>
        <w:proofErr w:type="spellEnd"/>
        <w:r w:rsidRPr="006B100B">
          <w:rPr>
            <w:rStyle w:val="Hyperlink"/>
            <w:rFonts w:ascii="Segoe UI" w:hAnsi="Segoe UI" w:cs="Segoe UI"/>
            <w:bCs/>
            <w:color w:val="215E99" w:themeColor="text2" w:themeTint="BF"/>
            <w:sz w:val="24"/>
            <w:szCs w:val="24"/>
          </w:rPr>
          <w:t>’ words)</w:t>
        </w:r>
      </w:hyperlink>
      <w:r w:rsidRPr="006B100B">
        <w:rPr>
          <w:rFonts w:ascii="Segoe UI" w:hAnsi="Segoe UI" w:cs="Segoe UI"/>
          <w:bCs/>
          <w:color w:val="215E99" w:themeColor="text2" w:themeTint="BF"/>
          <w:sz w:val="24"/>
          <w:szCs w:val="24"/>
        </w:rPr>
        <w:t xml:space="preserve"> </w:t>
      </w:r>
      <w:r w:rsidR="00A55CF0"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34</w:t>
      </w:r>
    </w:p>
    <w:p w14:paraId="04E3F508" w14:textId="2985BC19" w:rsidR="00140808" w:rsidRPr="00140808" w:rsidRDefault="00140808" w:rsidP="00140808">
      <w:pPr>
        <w:rPr>
          <w:rFonts w:ascii="Segoe UI" w:hAnsi="Segoe UI" w:cs="Segoe UI"/>
          <w:bCs/>
          <w:color w:val="262626" w:themeColor="text1" w:themeTint="D9"/>
          <w:sz w:val="24"/>
          <w:szCs w:val="24"/>
        </w:rPr>
      </w:pPr>
      <w:hyperlink w:anchor="_Four_in_a_1" w:history="1">
        <w:r w:rsidRPr="006B100B">
          <w:rPr>
            <w:rStyle w:val="Hyperlink"/>
            <w:rFonts w:ascii="Segoe UI" w:hAnsi="Segoe UI" w:cs="Segoe UI"/>
            <w:bCs/>
            <w:color w:val="215E99" w:themeColor="text2" w:themeTint="BF"/>
            <w:sz w:val="24"/>
            <w:szCs w:val="24"/>
          </w:rPr>
          <w:t>Four in a Row. (‘</w:t>
        </w:r>
        <w:proofErr w:type="spellStart"/>
        <w:r w:rsidRPr="006B100B">
          <w:rPr>
            <w:rStyle w:val="Hyperlink"/>
            <w:rFonts w:ascii="Segoe UI" w:hAnsi="Segoe UI" w:cs="Segoe UI"/>
            <w:bCs/>
            <w:color w:val="215E99" w:themeColor="text2" w:themeTint="BF"/>
            <w:sz w:val="24"/>
            <w:szCs w:val="24"/>
          </w:rPr>
          <w:t>th</w:t>
        </w:r>
        <w:proofErr w:type="spellEnd"/>
        <w:r w:rsidRPr="006B100B">
          <w:rPr>
            <w:rStyle w:val="Hyperlink"/>
            <w:rFonts w:ascii="Segoe UI" w:hAnsi="Segoe UI" w:cs="Segoe UI"/>
            <w:bCs/>
            <w:color w:val="215E99" w:themeColor="text2" w:themeTint="BF"/>
            <w:sz w:val="24"/>
            <w:szCs w:val="24"/>
          </w:rPr>
          <w:t>’ words) Instructions.</w:t>
        </w:r>
      </w:hyperlink>
      <w:r w:rsidRPr="006B100B">
        <w:rPr>
          <w:rFonts w:ascii="Segoe UI" w:hAnsi="Segoe UI" w:cs="Segoe UI"/>
          <w:bCs/>
          <w:color w:val="215E99" w:themeColor="text2" w:themeTint="BF"/>
          <w:sz w:val="24"/>
          <w:szCs w:val="24"/>
        </w:rPr>
        <w:t xml:space="preserve"> </w:t>
      </w:r>
      <w:r w:rsidR="00A55CF0" w:rsidRPr="006B100B">
        <w:rPr>
          <w:rFonts w:ascii="Segoe UI" w:hAnsi="Segoe UI" w:cs="Segoe UI"/>
          <w:bCs/>
          <w:color w:val="215E99" w:themeColor="text2" w:themeTint="BF"/>
          <w:sz w:val="24"/>
          <w:szCs w:val="24"/>
        </w:rPr>
        <w:t xml:space="preserve">                                                                               </w:t>
      </w:r>
      <w:r w:rsidR="00A55CF0">
        <w:rPr>
          <w:rFonts w:ascii="Segoe UI" w:hAnsi="Segoe UI" w:cs="Segoe UI"/>
          <w:bCs/>
          <w:color w:val="262626" w:themeColor="text1" w:themeTint="D9"/>
          <w:sz w:val="24"/>
          <w:szCs w:val="24"/>
        </w:rPr>
        <w:t>35</w:t>
      </w:r>
    </w:p>
    <w:p w14:paraId="62C08F69" w14:textId="6E558C21" w:rsidR="00140808" w:rsidRPr="00140808" w:rsidRDefault="00140808" w:rsidP="00140808">
      <w:pPr>
        <w:rPr>
          <w:rFonts w:ascii="Segoe UI" w:hAnsi="Segoe UI" w:cs="Segoe UI"/>
          <w:bCs/>
          <w:color w:val="262626" w:themeColor="text1" w:themeTint="D9"/>
          <w:sz w:val="24"/>
          <w:szCs w:val="24"/>
        </w:rPr>
      </w:pPr>
      <w:hyperlink w:anchor="_Sharing_Learning:_Home_1" w:history="1">
        <w:r w:rsidRPr="006B100B">
          <w:rPr>
            <w:rStyle w:val="Hyperlink"/>
            <w:rFonts w:ascii="Segoe UI" w:hAnsi="Segoe UI" w:cs="Segoe UI"/>
            <w:bCs/>
            <w:color w:val="215E99" w:themeColor="text2" w:themeTint="BF"/>
            <w:sz w:val="24"/>
            <w:szCs w:val="24"/>
          </w:rPr>
          <w:t>Sharing Learning: Home School Link templates</w:t>
        </w:r>
      </w:hyperlink>
      <w:r w:rsidRPr="00140808">
        <w:rPr>
          <w:rFonts w:ascii="Segoe UI" w:hAnsi="Segoe UI" w:cs="Segoe UI"/>
          <w:bCs/>
          <w:color w:val="262626" w:themeColor="text1" w:themeTint="D9"/>
          <w:sz w:val="24"/>
          <w:szCs w:val="24"/>
        </w:rPr>
        <w:t xml:space="preserve"> </w:t>
      </w:r>
      <w:r w:rsidR="00A55CF0">
        <w:rPr>
          <w:rFonts w:ascii="Segoe UI" w:hAnsi="Segoe UI" w:cs="Segoe UI"/>
          <w:bCs/>
          <w:color w:val="262626" w:themeColor="text1" w:themeTint="D9"/>
          <w:sz w:val="24"/>
          <w:szCs w:val="24"/>
        </w:rPr>
        <w:t xml:space="preserve">                                                                  36</w:t>
      </w:r>
    </w:p>
    <w:p w14:paraId="5974B6EB" w14:textId="77777777" w:rsidR="00F25C1F" w:rsidRDefault="00F25C1F" w:rsidP="00F25C1F"/>
    <w:p w14:paraId="01F78579" w14:textId="77777777" w:rsidR="00482731" w:rsidRDefault="00482731" w:rsidP="00F25C1F"/>
    <w:p w14:paraId="7255BD14" w14:textId="39D5D5CB" w:rsidR="001426AF" w:rsidRDefault="001426AF" w:rsidP="00482731">
      <w:pPr>
        <w:spacing w:before="0" w:after="0" w:line="240" w:lineRule="auto"/>
        <w:sectPr w:rsidR="001426AF" w:rsidSect="001426AF">
          <w:headerReference w:type="default" r:id="rId9"/>
          <w:footerReference w:type="default" r:id="rId10"/>
          <w:footerReference w:type="first" r:id="rId11"/>
          <w:pgSz w:w="11906" w:h="16838" w:code="9"/>
          <w:pgMar w:top="720" w:right="720" w:bottom="720" w:left="720" w:header="0" w:footer="720" w:gutter="0"/>
          <w:cols w:space="708"/>
          <w:titlePg/>
          <w:docGrid w:linePitch="360"/>
        </w:sectPr>
      </w:pPr>
    </w:p>
    <w:p w14:paraId="18C2F80D" w14:textId="77777777" w:rsidR="004150E2" w:rsidRDefault="004150E2" w:rsidP="00F25C1F"/>
    <w:p w14:paraId="6AE1C98C" w14:textId="1E0C73E9" w:rsidR="00057BD6" w:rsidRPr="0030430C" w:rsidRDefault="00057BD6" w:rsidP="00057BD6">
      <w:pPr>
        <w:pStyle w:val="Heading1"/>
      </w:pPr>
      <w:bookmarkStart w:id="0" w:name="_Syllable_Count_Game_1"/>
      <w:bookmarkEnd w:id="0"/>
      <w:r w:rsidRPr="00373175">
        <w:rPr>
          <w:rStyle w:val="Heading2Char"/>
        </w:rPr>
        <w:t>Syllable Count Game</w:t>
      </w:r>
      <w:r>
        <w:t xml:space="preserve"> </w:t>
      </w:r>
      <w:r w:rsidR="004218A4" w:rsidRPr="00401DBE">
        <w:rPr>
          <w:bCs/>
        </w:rPr>
        <w:t>(</w:t>
      </w:r>
      <w:r w:rsidR="004218A4">
        <w:rPr>
          <w:bCs/>
        </w:rPr>
        <w:t>Print</w:t>
      </w:r>
      <w:r w:rsidR="0019516D">
        <w:rPr>
          <w:bCs/>
        </w:rPr>
        <w:t xml:space="preserve"> </w:t>
      </w:r>
      <w:r w:rsidRPr="00401DBE">
        <w:rPr>
          <w:bCs/>
        </w:rPr>
        <w:t>Pages 2 – 6)</w:t>
      </w:r>
      <w:r>
        <w:t xml:space="preserve"> </w:t>
      </w:r>
    </w:p>
    <w:p w14:paraId="72FDFA97" w14:textId="77777777" w:rsidR="00057BD6" w:rsidRPr="00401DBE" w:rsidRDefault="00057BD6" w:rsidP="00057BD6">
      <w:pPr>
        <w:rPr>
          <w:rFonts w:ascii="Segoe UI" w:hAnsi="Segoe UI" w:cs="Segoe UI"/>
          <w:b/>
          <w:bCs/>
          <w:sz w:val="24"/>
          <w:szCs w:val="24"/>
        </w:rPr>
      </w:pPr>
      <w:r w:rsidRPr="00401DBE">
        <w:rPr>
          <w:rFonts w:ascii="Segoe UI" w:hAnsi="Segoe UI" w:cs="Segoe UI"/>
          <w:b/>
          <w:bCs/>
          <w:sz w:val="24"/>
          <w:szCs w:val="24"/>
        </w:rPr>
        <w:t>Equipment</w:t>
      </w:r>
    </w:p>
    <w:p w14:paraId="14836114" w14:textId="77777777" w:rsidR="00057BD6" w:rsidRPr="00401DBE" w:rsidRDefault="00057BD6" w:rsidP="00057BD6">
      <w:pPr>
        <w:pStyle w:val="ListParagraph"/>
        <w:numPr>
          <w:ilvl w:val="0"/>
          <w:numId w:val="4"/>
        </w:numPr>
        <w:rPr>
          <w:rFonts w:ascii="Segoe UI" w:hAnsi="Segoe UI" w:cs="Segoe UI"/>
          <w:sz w:val="24"/>
          <w:szCs w:val="24"/>
        </w:rPr>
      </w:pPr>
      <w:r w:rsidRPr="00401DBE">
        <w:rPr>
          <w:rFonts w:ascii="Segoe UI" w:hAnsi="Segoe UI" w:cs="Segoe UI"/>
          <w:sz w:val="24"/>
          <w:szCs w:val="24"/>
        </w:rPr>
        <w:t>1 set of picture cards</w:t>
      </w:r>
    </w:p>
    <w:p w14:paraId="0F2FF73D" w14:textId="77777777" w:rsidR="00057BD6" w:rsidRPr="00401DBE" w:rsidRDefault="00057BD6" w:rsidP="00057BD6">
      <w:pPr>
        <w:pStyle w:val="ListParagraph"/>
        <w:numPr>
          <w:ilvl w:val="0"/>
          <w:numId w:val="4"/>
        </w:numPr>
        <w:rPr>
          <w:rFonts w:ascii="Segoe UI" w:hAnsi="Segoe UI" w:cs="Segoe UI"/>
          <w:sz w:val="24"/>
          <w:szCs w:val="24"/>
        </w:rPr>
      </w:pPr>
      <w:r w:rsidRPr="00401DBE">
        <w:rPr>
          <w:rFonts w:ascii="Segoe UI" w:hAnsi="Segoe UI" w:cs="Segoe UI"/>
          <w:sz w:val="24"/>
          <w:szCs w:val="24"/>
        </w:rPr>
        <w:t>1 ladder for each child</w:t>
      </w:r>
    </w:p>
    <w:p w14:paraId="3E2C90C3" w14:textId="77777777" w:rsidR="00057BD6" w:rsidRPr="00401DBE" w:rsidRDefault="00057BD6" w:rsidP="00057BD6">
      <w:pPr>
        <w:pStyle w:val="ListParagraph"/>
        <w:numPr>
          <w:ilvl w:val="0"/>
          <w:numId w:val="4"/>
        </w:numPr>
        <w:rPr>
          <w:rFonts w:ascii="Segoe UI" w:hAnsi="Segoe UI" w:cs="Segoe UI"/>
          <w:sz w:val="24"/>
          <w:szCs w:val="24"/>
        </w:rPr>
      </w:pPr>
      <w:r w:rsidRPr="00401DBE">
        <w:rPr>
          <w:rFonts w:ascii="Segoe UI" w:hAnsi="Segoe UI" w:cs="Segoe UI"/>
          <w:sz w:val="24"/>
          <w:szCs w:val="24"/>
        </w:rPr>
        <w:t>1 counter for each child</w:t>
      </w:r>
    </w:p>
    <w:p w14:paraId="4EBA6C1F" w14:textId="77777777" w:rsidR="00057BD6" w:rsidRPr="00401DBE" w:rsidRDefault="00057BD6" w:rsidP="00057BD6">
      <w:pPr>
        <w:rPr>
          <w:rFonts w:ascii="Segoe UI" w:hAnsi="Segoe UI" w:cs="Segoe UI"/>
          <w:sz w:val="24"/>
          <w:szCs w:val="24"/>
        </w:rPr>
      </w:pPr>
    </w:p>
    <w:p w14:paraId="60D2AE96" w14:textId="77777777" w:rsidR="00057BD6" w:rsidRPr="00401DBE" w:rsidRDefault="00057BD6" w:rsidP="00057BD6">
      <w:pPr>
        <w:rPr>
          <w:rFonts w:ascii="Segoe UI" w:hAnsi="Segoe UI" w:cs="Segoe UI"/>
          <w:b/>
          <w:bCs/>
          <w:sz w:val="24"/>
          <w:szCs w:val="24"/>
        </w:rPr>
      </w:pPr>
      <w:r w:rsidRPr="00401DBE">
        <w:rPr>
          <w:rFonts w:ascii="Segoe UI" w:hAnsi="Segoe UI" w:cs="Segoe UI"/>
          <w:b/>
          <w:bCs/>
          <w:sz w:val="24"/>
          <w:szCs w:val="24"/>
        </w:rPr>
        <w:t>Instructions</w:t>
      </w:r>
    </w:p>
    <w:p w14:paraId="0D809BB8" w14:textId="77777777" w:rsidR="00057BD6" w:rsidRPr="00401DBE" w:rsidRDefault="00057BD6" w:rsidP="00057BD6">
      <w:pPr>
        <w:pStyle w:val="ListParagraph"/>
        <w:numPr>
          <w:ilvl w:val="0"/>
          <w:numId w:val="3"/>
        </w:numPr>
        <w:rPr>
          <w:rFonts w:ascii="Segoe UI" w:hAnsi="Segoe UI" w:cs="Segoe UI"/>
          <w:sz w:val="24"/>
          <w:szCs w:val="24"/>
        </w:rPr>
      </w:pPr>
      <w:r w:rsidRPr="00401DBE">
        <w:rPr>
          <w:rFonts w:ascii="Segoe UI" w:hAnsi="Segoe UI" w:cs="Segoe UI"/>
          <w:sz w:val="24"/>
          <w:szCs w:val="24"/>
        </w:rPr>
        <w:t>Print, laminate and cut out picture cards.</w:t>
      </w:r>
    </w:p>
    <w:p w14:paraId="19E2928D" w14:textId="77777777" w:rsidR="00057BD6" w:rsidRPr="00401DBE" w:rsidRDefault="00057BD6" w:rsidP="00057BD6">
      <w:pPr>
        <w:pStyle w:val="ListParagraph"/>
        <w:numPr>
          <w:ilvl w:val="0"/>
          <w:numId w:val="3"/>
        </w:numPr>
        <w:rPr>
          <w:rFonts w:ascii="Segoe UI" w:hAnsi="Segoe UI" w:cs="Segoe UI"/>
          <w:sz w:val="24"/>
          <w:szCs w:val="24"/>
        </w:rPr>
      </w:pPr>
      <w:r w:rsidRPr="00401DBE">
        <w:rPr>
          <w:rFonts w:ascii="Segoe UI" w:hAnsi="Segoe UI" w:cs="Segoe UI"/>
          <w:sz w:val="24"/>
          <w:szCs w:val="24"/>
        </w:rPr>
        <w:t>Copy one ladder for each child</w:t>
      </w:r>
    </w:p>
    <w:p w14:paraId="241CE13F" w14:textId="77777777" w:rsidR="00057BD6" w:rsidRPr="00401DBE" w:rsidRDefault="00057BD6" w:rsidP="00057BD6">
      <w:pPr>
        <w:pStyle w:val="ListParagraph"/>
        <w:numPr>
          <w:ilvl w:val="0"/>
          <w:numId w:val="3"/>
        </w:numPr>
        <w:rPr>
          <w:rFonts w:ascii="Segoe UI" w:hAnsi="Segoe UI" w:cs="Segoe UI"/>
          <w:sz w:val="24"/>
          <w:szCs w:val="24"/>
        </w:rPr>
      </w:pPr>
      <w:r w:rsidRPr="00401DBE">
        <w:rPr>
          <w:rFonts w:ascii="Segoe UI" w:hAnsi="Segoe UI" w:cs="Segoe UI"/>
          <w:sz w:val="24"/>
          <w:szCs w:val="24"/>
        </w:rPr>
        <w:t>Shuffle cards well, put in a pile in the centre</w:t>
      </w:r>
    </w:p>
    <w:p w14:paraId="02FA064E" w14:textId="77777777" w:rsidR="00057BD6" w:rsidRPr="00401DBE" w:rsidRDefault="00057BD6" w:rsidP="00057BD6">
      <w:pPr>
        <w:pStyle w:val="ListParagraph"/>
        <w:numPr>
          <w:ilvl w:val="0"/>
          <w:numId w:val="3"/>
        </w:numPr>
        <w:rPr>
          <w:rFonts w:ascii="Segoe UI" w:hAnsi="Segoe UI" w:cs="Segoe UI"/>
          <w:sz w:val="24"/>
          <w:szCs w:val="24"/>
        </w:rPr>
      </w:pPr>
      <w:r w:rsidRPr="00401DBE">
        <w:rPr>
          <w:rFonts w:ascii="Segoe UI" w:hAnsi="Segoe UI" w:cs="Segoe UI"/>
          <w:sz w:val="24"/>
          <w:szCs w:val="24"/>
        </w:rPr>
        <w:t>Children take it in turns to take top card, say the word and decide how many syllables (Help by exaggerating syllables or clapping out with child)</w:t>
      </w:r>
    </w:p>
    <w:p w14:paraId="4CD09EB3" w14:textId="77777777" w:rsidR="00057BD6" w:rsidRPr="00401DBE" w:rsidRDefault="00057BD6" w:rsidP="00057BD6">
      <w:pPr>
        <w:pStyle w:val="ListParagraph"/>
        <w:numPr>
          <w:ilvl w:val="0"/>
          <w:numId w:val="3"/>
        </w:numPr>
        <w:rPr>
          <w:rFonts w:ascii="Segoe UI" w:hAnsi="Segoe UI" w:cs="Segoe UI"/>
          <w:sz w:val="24"/>
          <w:szCs w:val="24"/>
        </w:rPr>
      </w:pPr>
      <w:r w:rsidRPr="00401DBE">
        <w:rPr>
          <w:rFonts w:ascii="Segoe UI" w:hAnsi="Segoe UI" w:cs="Segoe UI"/>
          <w:sz w:val="24"/>
          <w:szCs w:val="24"/>
        </w:rPr>
        <w:t>If correct number of syllables, then child moves counter the same number of rungs up the ladder</w:t>
      </w:r>
    </w:p>
    <w:p w14:paraId="7A6513FD" w14:textId="77777777" w:rsidR="00057BD6" w:rsidRPr="00401DBE" w:rsidRDefault="00057BD6" w:rsidP="00057BD6">
      <w:pPr>
        <w:pStyle w:val="ListParagraph"/>
        <w:numPr>
          <w:ilvl w:val="0"/>
          <w:numId w:val="3"/>
        </w:numPr>
        <w:rPr>
          <w:rFonts w:ascii="Segoe UI" w:hAnsi="Segoe UI" w:cs="Segoe UI"/>
          <w:sz w:val="24"/>
          <w:szCs w:val="24"/>
        </w:rPr>
      </w:pPr>
      <w:r w:rsidRPr="00401DBE">
        <w:rPr>
          <w:rFonts w:ascii="Segoe UI" w:hAnsi="Segoe UI" w:cs="Segoe UI"/>
          <w:sz w:val="24"/>
          <w:szCs w:val="24"/>
        </w:rPr>
        <w:t>First to the top wins</w:t>
      </w:r>
    </w:p>
    <w:p w14:paraId="517F15F0" w14:textId="3D541E30" w:rsidR="006D24D4" w:rsidRPr="00057BD6" w:rsidRDefault="00057BD6" w:rsidP="009F2BD3">
      <w:pPr>
        <w:pStyle w:val="ListParagraph"/>
        <w:numPr>
          <w:ilvl w:val="0"/>
          <w:numId w:val="3"/>
        </w:numPr>
        <w:rPr>
          <w:rFonts w:ascii="Segoe UI" w:hAnsi="Segoe UI" w:cs="Segoe UI"/>
          <w:sz w:val="24"/>
          <w:szCs w:val="24"/>
        </w:rPr>
      </w:pPr>
      <w:r w:rsidRPr="00401DBE">
        <w:rPr>
          <w:rFonts w:ascii="Segoe UI" w:hAnsi="Segoe UI" w:cs="Segoe UI"/>
          <w:sz w:val="24"/>
          <w:szCs w:val="24"/>
        </w:rPr>
        <w:t>Begin just using 1 and 2 syllable picture cards, then gradually introduce 3 syllables, then 4.</w:t>
      </w:r>
    </w:p>
    <w:p w14:paraId="52AC0E8B" w14:textId="10BB029E" w:rsidR="00FE6752" w:rsidRDefault="00FE6752" w:rsidP="00FE6752">
      <w:pPr>
        <w:spacing w:before="0" w:after="0" w:line="240" w:lineRule="auto"/>
      </w:pPr>
      <w:bookmarkStart w:id="1" w:name="_Syllable_Count_Game"/>
      <w:bookmarkEnd w:id="1"/>
    </w:p>
    <w:p w14:paraId="5809E3BD" w14:textId="77777777" w:rsidR="00FE6752" w:rsidRDefault="00FE6752" w:rsidP="00FE6752">
      <w:pPr>
        <w:spacing w:before="0" w:after="0" w:line="240" w:lineRule="auto"/>
      </w:pPr>
    </w:p>
    <w:p w14:paraId="62F0C964" w14:textId="77777777" w:rsidR="00FE6752" w:rsidRDefault="00FE6752" w:rsidP="00FE6752">
      <w:pPr>
        <w:spacing w:before="0" w:after="0" w:line="240" w:lineRule="auto"/>
      </w:pPr>
    </w:p>
    <w:p w14:paraId="002D54E2" w14:textId="77777777" w:rsidR="00FE6752" w:rsidRDefault="00FE6752" w:rsidP="00FE6752">
      <w:pPr>
        <w:spacing w:before="0" w:after="0" w:line="240" w:lineRule="auto"/>
      </w:pPr>
    </w:p>
    <w:p w14:paraId="2BF7D763" w14:textId="77777777" w:rsidR="00FE6752" w:rsidRDefault="00FE6752" w:rsidP="00FE6752">
      <w:pPr>
        <w:spacing w:before="0" w:after="0" w:line="240" w:lineRule="auto"/>
      </w:pPr>
    </w:p>
    <w:p w14:paraId="2BD86AB2" w14:textId="339D247B" w:rsidR="00546F90" w:rsidRPr="008D3AD3" w:rsidRDefault="00546F90" w:rsidP="008D3AD3">
      <w:pPr>
        <w:pStyle w:val="Header1"/>
      </w:pPr>
    </w:p>
    <w:tbl>
      <w:tblPr>
        <w:tblStyle w:val="TableGrid"/>
        <w:tblW w:w="0" w:type="auto"/>
        <w:tblLook w:val="04A0" w:firstRow="1" w:lastRow="0" w:firstColumn="1" w:lastColumn="0" w:noHBand="0" w:noVBand="1"/>
      </w:tblPr>
      <w:tblGrid>
        <w:gridCol w:w="3887"/>
        <w:gridCol w:w="3717"/>
        <w:gridCol w:w="3956"/>
        <w:gridCol w:w="3828"/>
      </w:tblGrid>
      <w:tr w:rsidR="008D3AD3" w14:paraId="431480C2" w14:textId="77777777" w:rsidTr="008D3AD3">
        <w:tc>
          <w:tcPr>
            <w:tcW w:w="3847" w:type="dxa"/>
          </w:tcPr>
          <w:p w14:paraId="46BD426A" w14:textId="26987330" w:rsidR="008D3AD3" w:rsidRDefault="008D3AD3" w:rsidP="008D3AD3">
            <w:pPr>
              <w:pStyle w:val="Header1"/>
            </w:pPr>
            <w:r w:rsidRPr="008D3AD3">
              <w:rPr>
                <w:noProof/>
              </w:rPr>
              <w:lastRenderedPageBreak/>
              <w:drawing>
                <wp:anchor distT="0" distB="0" distL="114300" distR="114300" simplePos="0" relativeHeight="251659264" behindDoc="0" locked="0" layoutInCell="1" allowOverlap="1" wp14:anchorId="4187C23E" wp14:editId="3682D062">
                  <wp:simplePos x="0" y="0"/>
                  <wp:positionH relativeFrom="margin">
                    <wp:posOffset>562610</wp:posOffset>
                  </wp:positionH>
                  <wp:positionV relativeFrom="margin">
                    <wp:posOffset>81915</wp:posOffset>
                  </wp:positionV>
                  <wp:extent cx="1489710" cy="2235200"/>
                  <wp:effectExtent l="0" t="0" r="0" b="0"/>
                  <wp:wrapSquare wrapText="bothSides"/>
                  <wp:docPr id="207038722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9710" cy="2235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47" w:type="dxa"/>
          </w:tcPr>
          <w:p w14:paraId="65A9C721" w14:textId="5A7E3693" w:rsidR="008D3AD3" w:rsidRDefault="008D3AD3" w:rsidP="008D3AD3">
            <w:pPr>
              <w:pStyle w:val="Header1"/>
            </w:pPr>
            <w:r w:rsidRPr="008D3AD3">
              <w:rPr>
                <w:noProof/>
              </w:rPr>
              <w:drawing>
                <wp:inline distT="0" distB="0" distL="0" distR="0" wp14:anchorId="37007CEB" wp14:editId="360669F8">
                  <wp:extent cx="2253602" cy="2349500"/>
                  <wp:effectExtent l="0" t="0" r="0" b="0"/>
                  <wp:docPr id="1523276706"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5124" cy="2351087"/>
                          </a:xfrm>
                          <a:prstGeom prst="rect">
                            <a:avLst/>
                          </a:prstGeom>
                          <a:noFill/>
                          <a:ln>
                            <a:noFill/>
                          </a:ln>
                        </pic:spPr>
                      </pic:pic>
                    </a:graphicData>
                  </a:graphic>
                </wp:inline>
              </w:drawing>
            </w:r>
          </w:p>
        </w:tc>
        <w:tc>
          <w:tcPr>
            <w:tcW w:w="3847" w:type="dxa"/>
          </w:tcPr>
          <w:p w14:paraId="3D492909" w14:textId="17A486C6" w:rsidR="008D3AD3" w:rsidRDefault="008D3AD3" w:rsidP="008D3AD3">
            <w:pPr>
              <w:pStyle w:val="Header1"/>
            </w:pPr>
            <w:r w:rsidRPr="008D3AD3">
              <w:rPr>
                <w:noProof/>
              </w:rPr>
              <w:drawing>
                <wp:inline distT="0" distB="0" distL="0" distR="0" wp14:anchorId="1DD32922" wp14:editId="16F98C59">
                  <wp:extent cx="2203450" cy="2508745"/>
                  <wp:effectExtent l="0" t="0" r="6350" b="6350"/>
                  <wp:docPr id="22733981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955" cy="2518429"/>
                          </a:xfrm>
                          <a:prstGeom prst="rect">
                            <a:avLst/>
                          </a:prstGeom>
                          <a:noFill/>
                          <a:ln>
                            <a:noFill/>
                          </a:ln>
                        </pic:spPr>
                      </pic:pic>
                    </a:graphicData>
                  </a:graphic>
                </wp:inline>
              </w:drawing>
            </w:r>
          </w:p>
        </w:tc>
        <w:tc>
          <w:tcPr>
            <w:tcW w:w="3847" w:type="dxa"/>
          </w:tcPr>
          <w:p w14:paraId="3AB81543" w14:textId="3075899A" w:rsidR="008D3AD3" w:rsidRDefault="008D3AD3" w:rsidP="008D3AD3">
            <w:pPr>
              <w:pStyle w:val="Header1"/>
            </w:pPr>
            <w:r w:rsidRPr="008D3AD3">
              <w:rPr>
                <w:noProof/>
              </w:rPr>
              <w:drawing>
                <wp:inline distT="0" distB="0" distL="0" distR="0" wp14:anchorId="282CA29A" wp14:editId="5366B6A0">
                  <wp:extent cx="2317750" cy="1708150"/>
                  <wp:effectExtent l="0" t="0" r="6350" b="6350"/>
                  <wp:docPr id="109096587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7750" cy="1708150"/>
                          </a:xfrm>
                          <a:prstGeom prst="rect">
                            <a:avLst/>
                          </a:prstGeom>
                          <a:noFill/>
                          <a:ln>
                            <a:noFill/>
                          </a:ln>
                        </pic:spPr>
                      </pic:pic>
                    </a:graphicData>
                  </a:graphic>
                </wp:inline>
              </w:drawing>
            </w:r>
          </w:p>
        </w:tc>
      </w:tr>
      <w:tr w:rsidR="008D3AD3" w14:paraId="0CDBAB80" w14:textId="77777777" w:rsidTr="008D3AD3">
        <w:tc>
          <w:tcPr>
            <w:tcW w:w="3847" w:type="dxa"/>
          </w:tcPr>
          <w:p w14:paraId="049C6F04" w14:textId="4E097F28" w:rsidR="008D3AD3" w:rsidRDefault="008D3AD3" w:rsidP="008D3AD3">
            <w:pPr>
              <w:pStyle w:val="Header1"/>
            </w:pPr>
            <w:r w:rsidRPr="008D3AD3">
              <w:rPr>
                <w:noProof/>
              </w:rPr>
              <w:drawing>
                <wp:inline distT="0" distB="0" distL="0" distR="0" wp14:anchorId="5D5FFF0A" wp14:editId="46C816D9">
                  <wp:extent cx="2279650" cy="1714500"/>
                  <wp:effectExtent l="0" t="0" r="6350" b="0"/>
                  <wp:docPr id="10674237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9650" cy="1714500"/>
                          </a:xfrm>
                          <a:prstGeom prst="rect">
                            <a:avLst/>
                          </a:prstGeom>
                          <a:noFill/>
                          <a:ln>
                            <a:noFill/>
                          </a:ln>
                        </pic:spPr>
                      </pic:pic>
                    </a:graphicData>
                  </a:graphic>
                </wp:inline>
              </w:drawing>
            </w:r>
          </w:p>
        </w:tc>
        <w:tc>
          <w:tcPr>
            <w:tcW w:w="3847" w:type="dxa"/>
          </w:tcPr>
          <w:p w14:paraId="005BAC72" w14:textId="5EDD2A17" w:rsidR="008D3AD3" w:rsidRDefault="008D3AD3" w:rsidP="008D3AD3">
            <w:pPr>
              <w:pStyle w:val="Header1"/>
            </w:pPr>
            <w:r w:rsidRPr="008D3AD3">
              <w:rPr>
                <w:noProof/>
              </w:rPr>
              <w:drawing>
                <wp:inline distT="0" distB="0" distL="0" distR="0" wp14:anchorId="65A4AE7A" wp14:editId="66F63DD1">
                  <wp:extent cx="1625600" cy="2773841"/>
                  <wp:effectExtent l="0" t="0" r="0" b="7620"/>
                  <wp:docPr id="84922868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34129" cy="2788394"/>
                          </a:xfrm>
                          <a:prstGeom prst="rect">
                            <a:avLst/>
                          </a:prstGeom>
                          <a:noFill/>
                          <a:ln>
                            <a:noFill/>
                          </a:ln>
                        </pic:spPr>
                      </pic:pic>
                    </a:graphicData>
                  </a:graphic>
                </wp:inline>
              </w:drawing>
            </w:r>
          </w:p>
        </w:tc>
        <w:tc>
          <w:tcPr>
            <w:tcW w:w="3847" w:type="dxa"/>
          </w:tcPr>
          <w:p w14:paraId="57F34989" w14:textId="14A568A3" w:rsidR="008D3AD3" w:rsidRDefault="008D3AD3" w:rsidP="008D3AD3">
            <w:pPr>
              <w:pStyle w:val="Header1"/>
            </w:pPr>
            <w:r w:rsidRPr="008D3AD3">
              <w:rPr>
                <w:noProof/>
              </w:rPr>
              <w:drawing>
                <wp:inline distT="0" distB="0" distL="0" distR="0" wp14:anchorId="28ABDF8D" wp14:editId="64ABEFC0">
                  <wp:extent cx="2406650" cy="2514600"/>
                  <wp:effectExtent l="0" t="0" r="0" b="0"/>
                  <wp:docPr id="139131842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06650" cy="2514600"/>
                          </a:xfrm>
                          <a:prstGeom prst="rect">
                            <a:avLst/>
                          </a:prstGeom>
                          <a:noFill/>
                          <a:ln>
                            <a:noFill/>
                          </a:ln>
                        </pic:spPr>
                      </pic:pic>
                    </a:graphicData>
                  </a:graphic>
                </wp:inline>
              </w:drawing>
            </w:r>
          </w:p>
        </w:tc>
        <w:tc>
          <w:tcPr>
            <w:tcW w:w="3847" w:type="dxa"/>
          </w:tcPr>
          <w:p w14:paraId="2B58E87C" w14:textId="7447E490" w:rsidR="008D3AD3" w:rsidRDefault="008D3AD3" w:rsidP="008D3AD3">
            <w:pPr>
              <w:pStyle w:val="Header1"/>
            </w:pPr>
            <w:r w:rsidRPr="008D3AD3">
              <w:rPr>
                <w:noProof/>
              </w:rPr>
              <w:drawing>
                <wp:inline distT="0" distB="0" distL="0" distR="0" wp14:anchorId="05186DD7" wp14:editId="153A7898">
                  <wp:extent cx="2279650" cy="2152650"/>
                  <wp:effectExtent l="0" t="0" r="6350" b="0"/>
                  <wp:docPr id="2300987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79650" cy="2152650"/>
                          </a:xfrm>
                          <a:prstGeom prst="rect">
                            <a:avLst/>
                          </a:prstGeom>
                          <a:noFill/>
                          <a:ln>
                            <a:noFill/>
                          </a:ln>
                        </pic:spPr>
                      </pic:pic>
                    </a:graphicData>
                  </a:graphic>
                </wp:inline>
              </w:drawing>
            </w:r>
          </w:p>
        </w:tc>
      </w:tr>
      <w:tr w:rsidR="008D3AD3" w14:paraId="13A53F62" w14:textId="77777777" w:rsidTr="008D3AD3">
        <w:tc>
          <w:tcPr>
            <w:tcW w:w="3847" w:type="dxa"/>
          </w:tcPr>
          <w:p w14:paraId="624F07CB" w14:textId="1CEA7A7A" w:rsidR="008D3AD3" w:rsidRDefault="008D3AD3" w:rsidP="008D3AD3">
            <w:pPr>
              <w:pStyle w:val="Header1"/>
            </w:pPr>
            <w:r w:rsidRPr="008D3AD3">
              <w:rPr>
                <w:noProof/>
              </w:rPr>
              <w:lastRenderedPageBreak/>
              <w:drawing>
                <wp:inline distT="0" distB="0" distL="0" distR="0" wp14:anchorId="6A696360" wp14:editId="68163789">
                  <wp:extent cx="2362321" cy="2311519"/>
                  <wp:effectExtent l="0" t="0" r="0" b="0"/>
                  <wp:docPr id="239027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27369" name=""/>
                          <pic:cNvPicPr/>
                        </pic:nvPicPr>
                        <pic:blipFill>
                          <a:blip r:embed="rId20"/>
                          <a:stretch>
                            <a:fillRect/>
                          </a:stretch>
                        </pic:blipFill>
                        <pic:spPr>
                          <a:xfrm>
                            <a:off x="0" y="0"/>
                            <a:ext cx="2362321" cy="2311519"/>
                          </a:xfrm>
                          <a:prstGeom prst="rect">
                            <a:avLst/>
                          </a:prstGeom>
                        </pic:spPr>
                      </pic:pic>
                    </a:graphicData>
                  </a:graphic>
                </wp:inline>
              </w:drawing>
            </w:r>
          </w:p>
        </w:tc>
        <w:tc>
          <w:tcPr>
            <w:tcW w:w="3847" w:type="dxa"/>
          </w:tcPr>
          <w:p w14:paraId="0CEADCBA" w14:textId="1D745241" w:rsidR="008D3AD3" w:rsidRDefault="008D3AD3" w:rsidP="008D3AD3">
            <w:pPr>
              <w:pStyle w:val="Header1"/>
            </w:pPr>
            <w:r>
              <w:rPr>
                <w:noProof/>
              </w:rPr>
              <w:drawing>
                <wp:inline distT="0" distB="0" distL="0" distR="0" wp14:anchorId="7C3200A2" wp14:editId="6594EDD1">
                  <wp:extent cx="2159000" cy="2159000"/>
                  <wp:effectExtent l="0" t="0" r="0" b="0"/>
                  <wp:docPr id="1489137110" name="Picture 71" descr="MC900436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MC90043690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9000" cy="2159000"/>
                          </a:xfrm>
                          <a:prstGeom prst="rect">
                            <a:avLst/>
                          </a:prstGeom>
                          <a:noFill/>
                          <a:ln>
                            <a:noFill/>
                          </a:ln>
                        </pic:spPr>
                      </pic:pic>
                    </a:graphicData>
                  </a:graphic>
                </wp:inline>
              </w:drawing>
            </w:r>
          </w:p>
        </w:tc>
        <w:tc>
          <w:tcPr>
            <w:tcW w:w="3847" w:type="dxa"/>
          </w:tcPr>
          <w:p w14:paraId="29228737" w14:textId="7A2DC986" w:rsidR="008D3AD3" w:rsidRDefault="008D3AD3" w:rsidP="008D3AD3">
            <w:pPr>
              <w:pStyle w:val="Header1"/>
            </w:pPr>
            <w:r>
              <w:rPr>
                <w:noProof/>
              </w:rPr>
              <w:drawing>
                <wp:inline distT="0" distB="0" distL="0" distR="0" wp14:anchorId="0FADF4B4" wp14:editId="0E6CACCC">
                  <wp:extent cx="2171700" cy="1682750"/>
                  <wp:effectExtent l="0" t="0" r="0" b="0"/>
                  <wp:docPr id="5123276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71700" cy="1682750"/>
                          </a:xfrm>
                          <a:prstGeom prst="rect">
                            <a:avLst/>
                          </a:prstGeom>
                          <a:noFill/>
                          <a:ln>
                            <a:noFill/>
                          </a:ln>
                        </pic:spPr>
                      </pic:pic>
                    </a:graphicData>
                  </a:graphic>
                </wp:inline>
              </w:drawing>
            </w:r>
          </w:p>
        </w:tc>
        <w:tc>
          <w:tcPr>
            <w:tcW w:w="3847" w:type="dxa"/>
          </w:tcPr>
          <w:p w14:paraId="2CAA12F0" w14:textId="286D597A" w:rsidR="008D3AD3" w:rsidRDefault="008D3AD3" w:rsidP="008D3AD3">
            <w:pPr>
              <w:pStyle w:val="Header1"/>
            </w:pPr>
            <w:r>
              <w:rPr>
                <w:noProof/>
              </w:rPr>
              <w:drawing>
                <wp:inline distT="0" distB="0" distL="0" distR="0" wp14:anchorId="16E230FF" wp14:editId="0B35C258">
                  <wp:extent cx="2241550" cy="2400300"/>
                  <wp:effectExtent l="0" t="0" r="6350" b="0"/>
                  <wp:docPr id="55763129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41550" cy="2400300"/>
                          </a:xfrm>
                          <a:prstGeom prst="rect">
                            <a:avLst/>
                          </a:prstGeom>
                          <a:noFill/>
                          <a:ln>
                            <a:noFill/>
                          </a:ln>
                        </pic:spPr>
                      </pic:pic>
                    </a:graphicData>
                  </a:graphic>
                </wp:inline>
              </w:drawing>
            </w:r>
          </w:p>
        </w:tc>
      </w:tr>
      <w:tr w:rsidR="008D3AD3" w14:paraId="46A8CDE1" w14:textId="77777777" w:rsidTr="008D3AD3">
        <w:tc>
          <w:tcPr>
            <w:tcW w:w="3847" w:type="dxa"/>
          </w:tcPr>
          <w:p w14:paraId="457D3CF0" w14:textId="684B412E" w:rsidR="008D3AD3" w:rsidRDefault="006C726E" w:rsidP="008D3AD3">
            <w:pPr>
              <w:pStyle w:val="Header1"/>
            </w:pPr>
            <w:r>
              <w:rPr>
                <w:noProof/>
                <w14:ligatures w14:val="standardContextual"/>
              </w:rPr>
              <w:drawing>
                <wp:anchor distT="0" distB="0" distL="114300" distR="114300" simplePos="0" relativeHeight="251662336" behindDoc="0" locked="0" layoutInCell="1" allowOverlap="1" wp14:anchorId="2A1080B7" wp14:editId="6D55CD51">
                  <wp:simplePos x="0" y="0"/>
                  <wp:positionH relativeFrom="margin">
                    <wp:posOffset>254000</wp:posOffset>
                  </wp:positionH>
                  <wp:positionV relativeFrom="margin">
                    <wp:posOffset>387350</wp:posOffset>
                  </wp:positionV>
                  <wp:extent cx="1873250" cy="1873250"/>
                  <wp:effectExtent l="0" t="0" r="0" b="0"/>
                  <wp:wrapSquare wrapText="bothSides"/>
                  <wp:docPr id="3713935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9353" name="Picture 37139353"/>
                          <pic:cNvPicPr/>
                        </pic:nvPicPr>
                        <pic:blipFill>
                          <a:blip r:embed="rId24">
                            <a:extLst>
                              <a:ext uri="{28A0092B-C50C-407E-A947-70E740481C1C}">
                                <a14:useLocalDpi xmlns:a14="http://schemas.microsoft.com/office/drawing/2010/main" val="0"/>
                              </a:ext>
                            </a:extLst>
                          </a:blip>
                          <a:stretch>
                            <a:fillRect/>
                          </a:stretch>
                        </pic:blipFill>
                        <pic:spPr>
                          <a:xfrm>
                            <a:off x="0" y="0"/>
                            <a:ext cx="1873250" cy="1873250"/>
                          </a:xfrm>
                          <a:prstGeom prst="rect">
                            <a:avLst/>
                          </a:prstGeom>
                        </pic:spPr>
                      </pic:pic>
                    </a:graphicData>
                  </a:graphic>
                </wp:anchor>
              </w:drawing>
            </w:r>
          </w:p>
        </w:tc>
        <w:tc>
          <w:tcPr>
            <w:tcW w:w="3847" w:type="dxa"/>
          </w:tcPr>
          <w:p w14:paraId="70978EB6" w14:textId="7D566CB4" w:rsidR="008D3AD3" w:rsidRDefault="008D3AD3" w:rsidP="008D3AD3">
            <w:pPr>
              <w:pStyle w:val="Header1"/>
            </w:pPr>
            <w:r>
              <w:rPr>
                <w:noProof/>
              </w:rPr>
              <w:drawing>
                <wp:inline distT="0" distB="0" distL="0" distR="0" wp14:anchorId="00C21F47" wp14:editId="5D092659">
                  <wp:extent cx="2044700" cy="2635250"/>
                  <wp:effectExtent l="0" t="0" r="0" b="0"/>
                  <wp:docPr id="120437223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44700" cy="2635250"/>
                          </a:xfrm>
                          <a:prstGeom prst="rect">
                            <a:avLst/>
                          </a:prstGeom>
                          <a:noFill/>
                          <a:ln>
                            <a:noFill/>
                          </a:ln>
                        </pic:spPr>
                      </pic:pic>
                    </a:graphicData>
                  </a:graphic>
                </wp:inline>
              </w:drawing>
            </w:r>
          </w:p>
        </w:tc>
        <w:tc>
          <w:tcPr>
            <w:tcW w:w="3847" w:type="dxa"/>
          </w:tcPr>
          <w:p w14:paraId="014ADFEC" w14:textId="5A626C97" w:rsidR="008D3AD3" w:rsidRDefault="008D3AD3" w:rsidP="008D3AD3">
            <w:pPr>
              <w:pStyle w:val="Header1"/>
            </w:pPr>
            <w:r>
              <w:rPr>
                <w:noProof/>
              </w:rPr>
              <w:drawing>
                <wp:anchor distT="0" distB="0" distL="114300" distR="114300" simplePos="0" relativeHeight="251660288" behindDoc="0" locked="0" layoutInCell="1" allowOverlap="1" wp14:anchorId="22B5A65E" wp14:editId="2C8FD36D">
                  <wp:simplePos x="0" y="0"/>
                  <wp:positionH relativeFrom="margin">
                    <wp:posOffset>149225</wp:posOffset>
                  </wp:positionH>
                  <wp:positionV relativeFrom="margin">
                    <wp:posOffset>463550</wp:posOffset>
                  </wp:positionV>
                  <wp:extent cx="1987550" cy="1657350"/>
                  <wp:effectExtent l="0" t="0" r="0" b="0"/>
                  <wp:wrapSquare wrapText="bothSides"/>
                  <wp:docPr id="210997280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87550" cy="1657350"/>
                          </a:xfrm>
                          <a:prstGeom prst="rect">
                            <a:avLst/>
                          </a:prstGeom>
                          <a:noFill/>
                          <a:ln>
                            <a:noFill/>
                          </a:ln>
                        </pic:spPr>
                      </pic:pic>
                    </a:graphicData>
                  </a:graphic>
                </wp:anchor>
              </w:drawing>
            </w:r>
          </w:p>
        </w:tc>
        <w:tc>
          <w:tcPr>
            <w:tcW w:w="3847" w:type="dxa"/>
          </w:tcPr>
          <w:p w14:paraId="307D0154" w14:textId="70694A7F" w:rsidR="008D3AD3" w:rsidRDefault="006C726E" w:rsidP="008D3AD3">
            <w:pPr>
              <w:pStyle w:val="Header1"/>
            </w:pPr>
            <w:r>
              <w:rPr>
                <w:noProof/>
              </w:rPr>
              <w:drawing>
                <wp:anchor distT="0" distB="0" distL="114300" distR="114300" simplePos="0" relativeHeight="251661312" behindDoc="0" locked="0" layoutInCell="1" allowOverlap="1" wp14:anchorId="2E589ED3" wp14:editId="2DA966A8">
                  <wp:simplePos x="0" y="0"/>
                  <wp:positionH relativeFrom="margin">
                    <wp:posOffset>530860</wp:posOffset>
                  </wp:positionH>
                  <wp:positionV relativeFrom="margin">
                    <wp:posOffset>177800</wp:posOffset>
                  </wp:positionV>
                  <wp:extent cx="1346200" cy="2146300"/>
                  <wp:effectExtent l="0" t="0" r="0" b="6350"/>
                  <wp:wrapSquare wrapText="bothSides"/>
                  <wp:docPr id="671782391"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7157" r="19697"/>
                          <a:stretch>
                            <a:fillRect/>
                          </a:stretch>
                        </pic:blipFill>
                        <pic:spPr bwMode="auto">
                          <a:xfrm>
                            <a:off x="0" y="0"/>
                            <a:ext cx="1346200" cy="2146300"/>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570E0B0E" w14:textId="77777777" w:rsidR="00546F90" w:rsidRDefault="00546F90" w:rsidP="008D3AD3">
      <w:pPr>
        <w:pStyle w:val="Header1"/>
      </w:pPr>
    </w:p>
    <w:tbl>
      <w:tblPr>
        <w:tblStyle w:val="TableGrid"/>
        <w:tblW w:w="0" w:type="auto"/>
        <w:tblLook w:val="04A0" w:firstRow="1" w:lastRow="0" w:firstColumn="1" w:lastColumn="0" w:noHBand="0" w:noVBand="1"/>
      </w:tblPr>
      <w:tblGrid>
        <w:gridCol w:w="3844"/>
        <w:gridCol w:w="3821"/>
        <w:gridCol w:w="3886"/>
        <w:gridCol w:w="3837"/>
      </w:tblGrid>
      <w:tr w:rsidR="007969AA" w14:paraId="1876AEF4" w14:textId="77777777" w:rsidTr="0027511D">
        <w:tc>
          <w:tcPr>
            <w:tcW w:w="3844" w:type="dxa"/>
          </w:tcPr>
          <w:p w14:paraId="1DB0D26F" w14:textId="77777777" w:rsidR="007969AA" w:rsidRDefault="007969AA" w:rsidP="0027511D">
            <w:pPr>
              <w:pStyle w:val="Header1"/>
            </w:pPr>
            <w:r w:rsidRPr="008D3AD3">
              <w:rPr>
                <w:noProof/>
              </w:rPr>
              <w:lastRenderedPageBreak/>
              <w:drawing>
                <wp:anchor distT="0" distB="0" distL="114300" distR="114300" simplePos="0" relativeHeight="251676672" behindDoc="0" locked="0" layoutInCell="1" allowOverlap="1" wp14:anchorId="59E3BFA7" wp14:editId="113C4B74">
                  <wp:simplePos x="0" y="0"/>
                  <wp:positionH relativeFrom="margin">
                    <wp:posOffset>417195</wp:posOffset>
                  </wp:positionH>
                  <wp:positionV relativeFrom="margin">
                    <wp:posOffset>374650</wp:posOffset>
                  </wp:positionV>
                  <wp:extent cx="1282700" cy="2264410"/>
                  <wp:effectExtent l="0" t="0" r="0" b="2540"/>
                  <wp:wrapSquare wrapText="bothSides"/>
                  <wp:docPr id="110620211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2700" cy="2264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85BA2D" w14:textId="77777777" w:rsidR="007969AA" w:rsidRDefault="007969AA" w:rsidP="0027511D">
            <w:pPr>
              <w:pStyle w:val="Header1"/>
            </w:pPr>
          </w:p>
          <w:p w14:paraId="5C441F9F" w14:textId="77777777" w:rsidR="007969AA" w:rsidRDefault="007969AA" w:rsidP="0027511D">
            <w:pPr>
              <w:pStyle w:val="Header1"/>
            </w:pPr>
          </w:p>
          <w:p w14:paraId="3C7DF758" w14:textId="77777777" w:rsidR="007969AA" w:rsidRDefault="007969AA" w:rsidP="0027511D">
            <w:pPr>
              <w:pStyle w:val="Header1"/>
            </w:pPr>
          </w:p>
          <w:p w14:paraId="4786C9FA" w14:textId="77777777" w:rsidR="007969AA" w:rsidRDefault="007969AA" w:rsidP="0027511D">
            <w:pPr>
              <w:pStyle w:val="Header1"/>
            </w:pPr>
          </w:p>
          <w:p w14:paraId="18FF61F3" w14:textId="77777777" w:rsidR="007969AA" w:rsidRDefault="007969AA" w:rsidP="0027511D">
            <w:pPr>
              <w:pStyle w:val="Header1"/>
            </w:pPr>
          </w:p>
          <w:p w14:paraId="185D70DC" w14:textId="77777777" w:rsidR="007969AA" w:rsidRDefault="007969AA" w:rsidP="0027511D">
            <w:pPr>
              <w:pStyle w:val="Header1"/>
            </w:pPr>
          </w:p>
          <w:p w14:paraId="53BF69A2" w14:textId="77777777" w:rsidR="007969AA" w:rsidRDefault="007969AA" w:rsidP="0027511D">
            <w:pPr>
              <w:pStyle w:val="Header1"/>
            </w:pPr>
          </w:p>
        </w:tc>
        <w:tc>
          <w:tcPr>
            <w:tcW w:w="3821" w:type="dxa"/>
          </w:tcPr>
          <w:p w14:paraId="71445127" w14:textId="77777777" w:rsidR="007969AA" w:rsidRDefault="007969AA" w:rsidP="0027511D">
            <w:pPr>
              <w:pStyle w:val="Header1"/>
            </w:pPr>
            <w:r w:rsidRPr="008D3AD3">
              <w:rPr>
                <w:noProof/>
              </w:rPr>
              <w:drawing>
                <wp:inline distT="0" distB="0" distL="0" distR="0" wp14:anchorId="51275630" wp14:editId="6D22605A">
                  <wp:extent cx="1720850" cy="2641600"/>
                  <wp:effectExtent l="0" t="0" r="0" b="6350"/>
                  <wp:docPr id="51466455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20850" cy="2641600"/>
                          </a:xfrm>
                          <a:prstGeom prst="rect">
                            <a:avLst/>
                          </a:prstGeom>
                          <a:noFill/>
                          <a:ln>
                            <a:noFill/>
                          </a:ln>
                        </pic:spPr>
                      </pic:pic>
                    </a:graphicData>
                  </a:graphic>
                </wp:inline>
              </w:drawing>
            </w:r>
          </w:p>
        </w:tc>
        <w:tc>
          <w:tcPr>
            <w:tcW w:w="3886" w:type="dxa"/>
          </w:tcPr>
          <w:p w14:paraId="64EA352F" w14:textId="77777777" w:rsidR="007969AA" w:rsidRDefault="007969AA" w:rsidP="0027511D">
            <w:pPr>
              <w:pStyle w:val="Header1"/>
            </w:pPr>
            <w:r w:rsidRPr="008D3AD3">
              <w:rPr>
                <w:noProof/>
              </w:rPr>
              <w:drawing>
                <wp:inline distT="0" distB="0" distL="0" distR="0" wp14:anchorId="5AD752A2" wp14:editId="1189E719">
                  <wp:extent cx="1784350" cy="2489200"/>
                  <wp:effectExtent l="0" t="0" r="6350" b="6350"/>
                  <wp:docPr id="193448509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4350" cy="2489200"/>
                          </a:xfrm>
                          <a:prstGeom prst="rect">
                            <a:avLst/>
                          </a:prstGeom>
                          <a:noFill/>
                          <a:ln>
                            <a:noFill/>
                          </a:ln>
                        </pic:spPr>
                      </pic:pic>
                    </a:graphicData>
                  </a:graphic>
                </wp:inline>
              </w:drawing>
            </w:r>
          </w:p>
        </w:tc>
        <w:tc>
          <w:tcPr>
            <w:tcW w:w="3837" w:type="dxa"/>
          </w:tcPr>
          <w:p w14:paraId="08073B32" w14:textId="77777777" w:rsidR="007969AA" w:rsidRDefault="007969AA" w:rsidP="0027511D">
            <w:pPr>
              <w:pStyle w:val="Header1"/>
            </w:pPr>
            <w:r w:rsidRPr="008D3AD3">
              <w:rPr>
                <w:noProof/>
              </w:rPr>
              <w:drawing>
                <wp:inline distT="0" distB="0" distL="0" distR="0" wp14:anchorId="7273602D" wp14:editId="4F3DA418">
                  <wp:extent cx="1911350" cy="2622550"/>
                  <wp:effectExtent l="0" t="0" r="0" b="6350"/>
                  <wp:docPr id="157280828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1350" cy="2622550"/>
                          </a:xfrm>
                          <a:prstGeom prst="rect">
                            <a:avLst/>
                          </a:prstGeom>
                          <a:noFill/>
                          <a:ln>
                            <a:noFill/>
                          </a:ln>
                        </pic:spPr>
                      </pic:pic>
                    </a:graphicData>
                  </a:graphic>
                </wp:inline>
              </w:drawing>
            </w:r>
          </w:p>
        </w:tc>
      </w:tr>
      <w:tr w:rsidR="007969AA" w14:paraId="78EDE7D5" w14:textId="77777777" w:rsidTr="0027511D">
        <w:tc>
          <w:tcPr>
            <w:tcW w:w="3844" w:type="dxa"/>
          </w:tcPr>
          <w:p w14:paraId="3746E3BD" w14:textId="77777777" w:rsidR="00546F90" w:rsidRDefault="00546F90" w:rsidP="0027511D">
            <w:pPr>
              <w:pStyle w:val="Header1"/>
            </w:pPr>
          </w:p>
          <w:p w14:paraId="1C228C8D" w14:textId="26DAE9C5" w:rsidR="007969AA" w:rsidRDefault="007969AA" w:rsidP="0027511D">
            <w:pPr>
              <w:pStyle w:val="Header1"/>
            </w:pPr>
            <w:r w:rsidRPr="008D3AD3">
              <w:rPr>
                <w:noProof/>
              </w:rPr>
              <w:drawing>
                <wp:inline distT="0" distB="0" distL="0" distR="0" wp14:anchorId="0ACD0F67" wp14:editId="77D49E5C">
                  <wp:extent cx="2235200" cy="1924050"/>
                  <wp:effectExtent l="0" t="0" r="0" b="0"/>
                  <wp:docPr id="117061061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35200" cy="1924050"/>
                          </a:xfrm>
                          <a:prstGeom prst="rect">
                            <a:avLst/>
                          </a:prstGeom>
                          <a:noFill/>
                          <a:ln>
                            <a:noFill/>
                          </a:ln>
                        </pic:spPr>
                      </pic:pic>
                    </a:graphicData>
                  </a:graphic>
                </wp:inline>
              </w:drawing>
            </w:r>
          </w:p>
        </w:tc>
        <w:tc>
          <w:tcPr>
            <w:tcW w:w="3821" w:type="dxa"/>
          </w:tcPr>
          <w:p w14:paraId="7476C2C1" w14:textId="77777777" w:rsidR="007969AA" w:rsidRDefault="007969AA" w:rsidP="0027511D">
            <w:pPr>
              <w:pStyle w:val="Header1"/>
            </w:pPr>
            <w:r w:rsidRPr="008D3AD3">
              <w:rPr>
                <w:noProof/>
              </w:rPr>
              <w:drawing>
                <wp:inline distT="0" distB="0" distL="0" distR="0" wp14:anchorId="32CC1540" wp14:editId="5A580C65">
                  <wp:extent cx="1809750" cy="2508250"/>
                  <wp:effectExtent l="0" t="0" r="0" b="6350"/>
                  <wp:docPr id="21205141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0" cy="2508250"/>
                          </a:xfrm>
                          <a:prstGeom prst="rect">
                            <a:avLst/>
                          </a:prstGeom>
                          <a:noFill/>
                          <a:ln>
                            <a:noFill/>
                          </a:ln>
                        </pic:spPr>
                      </pic:pic>
                    </a:graphicData>
                  </a:graphic>
                </wp:inline>
              </w:drawing>
            </w:r>
          </w:p>
        </w:tc>
        <w:tc>
          <w:tcPr>
            <w:tcW w:w="3886" w:type="dxa"/>
          </w:tcPr>
          <w:p w14:paraId="0B1A5589" w14:textId="77777777" w:rsidR="007969AA" w:rsidRDefault="007969AA" w:rsidP="0027511D">
            <w:pPr>
              <w:pStyle w:val="Header1"/>
            </w:pPr>
            <w:r w:rsidRPr="008D3AD3">
              <w:rPr>
                <w:noProof/>
              </w:rPr>
              <w:drawing>
                <wp:inline distT="0" distB="0" distL="0" distR="0" wp14:anchorId="7EE057DA" wp14:editId="777EF851">
                  <wp:extent cx="2330450" cy="2063750"/>
                  <wp:effectExtent l="0" t="0" r="0" b="0"/>
                  <wp:docPr id="59339647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30450" cy="2063750"/>
                          </a:xfrm>
                          <a:prstGeom prst="rect">
                            <a:avLst/>
                          </a:prstGeom>
                          <a:noFill/>
                          <a:ln>
                            <a:noFill/>
                          </a:ln>
                        </pic:spPr>
                      </pic:pic>
                    </a:graphicData>
                  </a:graphic>
                </wp:inline>
              </w:drawing>
            </w:r>
          </w:p>
        </w:tc>
        <w:tc>
          <w:tcPr>
            <w:tcW w:w="3837" w:type="dxa"/>
          </w:tcPr>
          <w:p w14:paraId="0C502025" w14:textId="77777777" w:rsidR="007969AA" w:rsidRDefault="007969AA" w:rsidP="0027511D">
            <w:pPr>
              <w:pStyle w:val="Header1"/>
            </w:pPr>
            <w:r w:rsidRPr="008D3AD3">
              <w:rPr>
                <w:noProof/>
              </w:rPr>
              <w:drawing>
                <wp:inline distT="0" distB="0" distL="0" distR="0" wp14:anchorId="6A54BEB6" wp14:editId="1EF6A75A">
                  <wp:extent cx="2114550" cy="2343150"/>
                  <wp:effectExtent l="0" t="0" r="0" b="0"/>
                  <wp:docPr id="18992833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14550" cy="2343150"/>
                          </a:xfrm>
                          <a:prstGeom prst="rect">
                            <a:avLst/>
                          </a:prstGeom>
                          <a:noFill/>
                          <a:ln>
                            <a:noFill/>
                          </a:ln>
                        </pic:spPr>
                      </pic:pic>
                    </a:graphicData>
                  </a:graphic>
                </wp:inline>
              </w:drawing>
            </w:r>
          </w:p>
        </w:tc>
      </w:tr>
    </w:tbl>
    <w:tbl>
      <w:tblPr>
        <w:tblStyle w:val="TableGrid"/>
        <w:tblpPr w:leftFromText="180" w:rightFromText="180" w:vertAnchor="text" w:horzAnchor="margin" w:tblpY="146"/>
        <w:tblW w:w="0" w:type="auto"/>
        <w:tblLook w:val="04A0" w:firstRow="1" w:lastRow="0" w:firstColumn="1" w:lastColumn="0" w:noHBand="0" w:noVBand="1"/>
      </w:tblPr>
      <w:tblGrid>
        <w:gridCol w:w="3847"/>
        <w:gridCol w:w="3847"/>
        <w:gridCol w:w="3847"/>
        <w:gridCol w:w="3847"/>
      </w:tblGrid>
      <w:tr w:rsidR="007969AA" w14:paraId="2AA1B110" w14:textId="77777777" w:rsidTr="0027511D">
        <w:tc>
          <w:tcPr>
            <w:tcW w:w="3847" w:type="dxa"/>
          </w:tcPr>
          <w:p w14:paraId="562BBB89" w14:textId="77777777" w:rsidR="007969AA" w:rsidRDefault="007969AA" w:rsidP="0027511D">
            <w:pPr>
              <w:pStyle w:val="Header1"/>
            </w:pPr>
            <w:r w:rsidRPr="008D3AD3">
              <w:rPr>
                <w:noProof/>
              </w:rPr>
              <w:lastRenderedPageBreak/>
              <w:drawing>
                <wp:inline distT="0" distB="0" distL="0" distR="0" wp14:anchorId="60AE237C" wp14:editId="4203984D">
                  <wp:extent cx="1987550" cy="2514600"/>
                  <wp:effectExtent l="0" t="0" r="0" b="0"/>
                  <wp:docPr id="174400243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87550" cy="2514600"/>
                          </a:xfrm>
                          <a:prstGeom prst="rect">
                            <a:avLst/>
                          </a:prstGeom>
                          <a:noFill/>
                          <a:ln>
                            <a:noFill/>
                          </a:ln>
                        </pic:spPr>
                      </pic:pic>
                    </a:graphicData>
                  </a:graphic>
                </wp:inline>
              </w:drawing>
            </w:r>
          </w:p>
        </w:tc>
        <w:tc>
          <w:tcPr>
            <w:tcW w:w="3847" w:type="dxa"/>
          </w:tcPr>
          <w:p w14:paraId="66C64B96" w14:textId="77777777" w:rsidR="007969AA" w:rsidRDefault="007969AA" w:rsidP="0027511D">
            <w:pPr>
              <w:pStyle w:val="Header1"/>
            </w:pPr>
            <w:r w:rsidRPr="008D3AD3">
              <w:rPr>
                <w:noProof/>
              </w:rPr>
              <w:drawing>
                <wp:inline distT="0" distB="0" distL="0" distR="0" wp14:anchorId="356FE7C9" wp14:editId="211BD1A7">
                  <wp:extent cx="1936750" cy="1905000"/>
                  <wp:effectExtent l="0" t="0" r="6350" b="0"/>
                  <wp:docPr id="48551016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36750" cy="1905000"/>
                          </a:xfrm>
                          <a:prstGeom prst="rect">
                            <a:avLst/>
                          </a:prstGeom>
                          <a:noFill/>
                          <a:ln>
                            <a:noFill/>
                          </a:ln>
                        </pic:spPr>
                      </pic:pic>
                    </a:graphicData>
                  </a:graphic>
                </wp:inline>
              </w:drawing>
            </w:r>
          </w:p>
        </w:tc>
        <w:tc>
          <w:tcPr>
            <w:tcW w:w="3847" w:type="dxa"/>
          </w:tcPr>
          <w:p w14:paraId="604EAB02" w14:textId="77777777" w:rsidR="007969AA" w:rsidRDefault="007969AA" w:rsidP="0027511D">
            <w:pPr>
              <w:pStyle w:val="Header1"/>
            </w:pPr>
            <w:r w:rsidRPr="008D3AD3">
              <w:rPr>
                <w:noProof/>
              </w:rPr>
              <w:drawing>
                <wp:inline distT="0" distB="0" distL="0" distR="0" wp14:anchorId="4346C005" wp14:editId="7132B982">
                  <wp:extent cx="2127250" cy="2520950"/>
                  <wp:effectExtent l="0" t="0" r="6350" b="0"/>
                  <wp:docPr id="34784557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27250" cy="2520950"/>
                          </a:xfrm>
                          <a:prstGeom prst="rect">
                            <a:avLst/>
                          </a:prstGeom>
                          <a:noFill/>
                          <a:ln>
                            <a:noFill/>
                          </a:ln>
                        </pic:spPr>
                      </pic:pic>
                    </a:graphicData>
                  </a:graphic>
                </wp:inline>
              </w:drawing>
            </w:r>
          </w:p>
        </w:tc>
        <w:tc>
          <w:tcPr>
            <w:tcW w:w="3847" w:type="dxa"/>
          </w:tcPr>
          <w:p w14:paraId="45034CAF" w14:textId="77777777" w:rsidR="007969AA" w:rsidRDefault="007969AA" w:rsidP="0027511D">
            <w:pPr>
              <w:pStyle w:val="Header1"/>
            </w:pPr>
            <w:r w:rsidRPr="008D3AD3">
              <w:rPr>
                <w:noProof/>
              </w:rPr>
              <w:drawing>
                <wp:inline distT="0" distB="0" distL="0" distR="0" wp14:anchorId="42A06DA0" wp14:editId="3C9D14C6">
                  <wp:extent cx="2286000" cy="2190750"/>
                  <wp:effectExtent l="0" t="0" r="0" b="0"/>
                  <wp:docPr id="192797880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86000" cy="2190750"/>
                          </a:xfrm>
                          <a:prstGeom prst="rect">
                            <a:avLst/>
                          </a:prstGeom>
                          <a:noFill/>
                          <a:ln>
                            <a:noFill/>
                          </a:ln>
                        </pic:spPr>
                      </pic:pic>
                    </a:graphicData>
                  </a:graphic>
                </wp:inline>
              </w:drawing>
            </w:r>
          </w:p>
        </w:tc>
      </w:tr>
      <w:tr w:rsidR="007969AA" w14:paraId="61FDCCFE" w14:textId="77777777" w:rsidTr="00D30706">
        <w:trPr>
          <w:trHeight w:val="4130"/>
        </w:trPr>
        <w:tc>
          <w:tcPr>
            <w:tcW w:w="3847" w:type="dxa"/>
          </w:tcPr>
          <w:p w14:paraId="18128456" w14:textId="77777777" w:rsidR="007969AA" w:rsidRDefault="007969AA" w:rsidP="0027511D">
            <w:pPr>
              <w:pStyle w:val="Header1"/>
            </w:pPr>
            <w:r w:rsidRPr="008D3AD3">
              <w:rPr>
                <w:noProof/>
              </w:rPr>
              <w:drawing>
                <wp:inline distT="0" distB="0" distL="0" distR="0" wp14:anchorId="01F9F56A" wp14:editId="154614EA">
                  <wp:extent cx="2165350" cy="1778000"/>
                  <wp:effectExtent l="0" t="0" r="6350" b="0"/>
                  <wp:docPr id="109691436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65350" cy="1778000"/>
                          </a:xfrm>
                          <a:prstGeom prst="rect">
                            <a:avLst/>
                          </a:prstGeom>
                          <a:noFill/>
                          <a:ln>
                            <a:noFill/>
                          </a:ln>
                        </pic:spPr>
                      </pic:pic>
                    </a:graphicData>
                  </a:graphic>
                </wp:inline>
              </w:drawing>
            </w:r>
          </w:p>
        </w:tc>
        <w:tc>
          <w:tcPr>
            <w:tcW w:w="3847" w:type="dxa"/>
          </w:tcPr>
          <w:p w14:paraId="196BA2B3" w14:textId="77777777" w:rsidR="007969AA" w:rsidRDefault="007969AA" w:rsidP="0027511D">
            <w:pPr>
              <w:pStyle w:val="Header1"/>
            </w:pPr>
            <w:r w:rsidRPr="008D3AD3">
              <w:rPr>
                <w:noProof/>
              </w:rPr>
              <w:drawing>
                <wp:inline distT="0" distB="0" distL="0" distR="0" wp14:anchorId="16A99E25" wp14:editId="0424A7EB">
                  <wp:extent cx="2273300" cy="1936750"/>
                  <wp:effectExtent l="0" t="0" r="0" b="6350"/>
                  <wp:docPr id="64190978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73300" cy="1936750"/>
                          </a:xfrm>
                          <a:prstGeom prst="rect">
                            <a:avLst/>
                          </a:prstGeom>
                          <a:noFill/>
                          <a:ln>
                            <a:noFill/>
                          </a:ln>
                        </pic:spPr>
                      </pic:pic>
                    </a:graphicData>
                  </a:graphic>
                </wp:inline>
              </w:drawing>
            </w:r>
          </w:p>
        </w:tc>
        <w:tc>
          <w:tcPr>
            <w:tcW w:w="3847" w:type="dxa"/>
          </w:tcPr>
          <w:p w14:paraId="514D5D21" w14:textId="176368A0" w:rsidR="007969AA" w:rsidRDefault="00D30706" w:rsidP="0027511D">
            <w:pPr>
              <w:pStyle w:val="Header1"/>
            </w:pPr>
            <w:r w:rsidRPr="008D3AD3">
              <w:rPr>
                <w:noProof/>
              </w:rPr>
              <w:drawing>
                <wp:inline distT="0" distB="0" distL="0" distR="0" wp14:anchorId="5BB17DD7" wp14:editId="7E261023">
                  <wp:extent cx="2120900" cy="1901260"/>
                  <wp:effectExtent l="0" t="0" r="0" b="3810"/>
                  <wp:docPr id="105609505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 r="-783" b="24503"/>
                          <a:stretch>
                            <a:fillRect/>
                          </a:stretch>
                        </pic:blipFill>
                        <pic:spPr bwMode="auto">
                          <a:xfrm>
                            <a:off x="0" y="0"/>
                            <a:ext cx="2129376" cy="1908858"/>
                          </a:xfrm>
                          <a:prstGeom prst="rect">
                            <a:avLst/>
                          </a:prstGeom>
                          <a:noFill/>
                          <a:ln>
                            <a:noFill/>
                          </a:ln>
                          <a:extLst>
                            <a:ext uri="{53640926-AAD7-44D8-BBD7-CCE9431645EC}">
                              <a14:shadowObscured xmlns:a14="http://schemas.microsoft.com/office/drawing/2010/main"/>
                            </a:ext>
                          </a:extLst>
                        </pic:spPr>
                      </pic:pic>
                    </a:graphicData>
                  </a:graphic>
                </wp:inline>
              </w:drawing>
            </w:r>
          </w:p>
          <w:p w14:paraId="1FFAAC5B" w14:textId="7112F07D" w:rsidR="007969AA" w:rsidRDefault="007969AA" w:rsidP="0027511D">
            <w:pPr>
              <w:pStyle w:val="Header1"/>
            </w:pPr>
          </w:p>
        </w:tc>
        <w:tc>
          <w:tcPr>
            <w:tcW w:w="3847" w:type="dxa"/>
          </w:tcPr>
          <w:p w14:paraId="6EB2F214" w14:textId="77777777" w:rsidR="007969AA" w:rsidRDefault="007969AA" w:rsidP="0027511D">
            <w:pPr>
              <w:pStyle w:val="Header1"/>
            </w:pPr>
            <w:r w:rsidRPr="008D3AD3">
              <w:rPr>
                <w:noProof/>
              </w:rPr>
              <w:drawing>
                <wp:inline distT="0" distB="0" distL="0" distR="0" wp14:anchorId="0159944E" wp14:editId="41A55120">
                  <wp:extent cx="1806261" cy="2292350"/>
                  <wp:effectExtent l="0" t="0" r="3810" b="0"/>
                  <wp:docPr id="17381344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10488" cy="2297714"/>
                          </a:xfrm>
                          <a:prstGeom prst="rect">
                            <a:avLst/>
                          </a:prstGeom>
                          <a:noFill/>
                          <a:ln>
                            <a:noFill/>
                          </a:ln>
                        </pic:spPr>
                      </pic:pic>
                    </a:graphicData>
                  </a:graphic>
                </wp:inline>
              </w:drawing>
            </w:r>
          </w:p>
        </w:tc>
      </w:tr>
    </w:tbl>
    <w:p w14:paraId="6B9B54E8" w14:textId="77777777" w:rsidR="007969AA" w:rsidRDefault="007969AA" w:rsidP="008D3AD3">
      <w:pPr>
        <w:pStyle w:val="Header1"/>
        <w:sectPr w:rsidR="007969AA" w:rsidSect="001426AF">
          <w:pgSz w:w="16838" w:h="11906" w:orient="landscape" w:code="9"/>
          <w:pgMar w:top="720" w:right="720" w:bottom="720" w:left="720" w:header="0" w:footer="720" w:gutter="0"/>
          <w:cols w:space="708"/>
          <w:titlePg/>
          <w:docGrid w:linePitch="360"/>
        </w:sectPr>
      </w:pPr>
    </w:p>
    <w:p w14:paraId="2CC2829C" w14:textId="77777777" w:rsidR="00A810B1" w:rsidRPr="00A810B1" w:rsidRDefault="00A810B1" w:rsidP="00A810B1">
      <w:pPr>
        <w:pStyle w:val="Heading1"/>
      </w:pPr>
      <w:bookmarkStart w:id="2" w:name="_Teaching_Common_Word"/>
      <w:bookmarkEnd w:id="2"/>
      <w:r w:rsidRPr="00A810B1">
        <w:lastRenderedPageBreak/>
        <w:t xml:space="preserve">Teaching Common Word Reading: 5 Part Strategy </w:t>
      </w:r>
      <w:proofErr w:type="spellStart"/>
      <w:r w:rsidRPr="00A810B1">
        <w:t>Helpsheet</w:t>
      </w:r>
      <w:proofErr w:type="spellEnd"/>
    </w:p>
    <w:p w14:paraId="1BAD4E30" w14:textId="77777777" w:rsidR="00A810B1" w:rsidRPr="00E420C2" w:rsidRDefault="00A810B1" w:rsidP="00A810B1">
      <w:pPr>
        <w:spacing w:before="0" w:after="0" w:line="312" w:lineRule="auto"/>
        <w:rPr>
          <w:rFonts w:ascii="Comic Sans MS" w:hAnsi="Comic Sans MS"/>
          <w:sz w:val="24"/>
          <w:szCs w:val="24"/>
        </w:rPr>
      </w:pPr>
      <w:r w:rsidRPr="00E420C2">
        <w:rPr>
          <w:rFonts w:ascii="Comic Sans MS" w:hAnsi="Comic Sans MS"/>
          <w:sz w:val="24"/>
          <w:szCs w:val="24"/>
        </w:rPr>
        <w:t>Work on 3 to 5 common words at a time</w:t>
      </w:r>
    </w:p>
    <w:p w14:paraId="629D37D7" w14:textId="77777777" w:rsidR="00A810B1" w:rsidRPr="00E420C2" w:rsidRDefault="00A810B1" w:rsidP="00A810B1">
      <w:pPr>
        <w:spacing w:before="0" w:after="0" w:line="312" w:lineRule="auto"/>
        <w:rPr>
          <w:rFonts w:ascii="Comic Sans MS" w:hAnsi="Comic Sans MS"/>
          <w:sz w:val="24"/>
          <w:szCs w:val="24"/>
        </w:rPr>
      </w:pPr>
      <w:r w:rsidRPr="00E420C2">
        <w:rPr>
          <w:rFonts w:ascii="Comic Sans MS" w:hAnsi="Comic Sans MS"/>
          <w:sz w:val="24"/>
          <w:szCs w:val="24"/>
        </w:rPr>
        <w:t xml:space="preserve">Present words on flash cards </w:t>
      </w:r>
      <w:r>
        <w:rPr>
          <w:rFonts w:ascii="Comic Sans MS" w:hAnsi="Comic Sans MS"/>
          <w:sz w:val="24"/>
          <w:szCs w:val="24"/>
        </w:rPr>
        <w:t>/ white board</w:t>
      </w:r>
    </w:p>
    <w:p w14:paraId="447419FB" w14:textId="77777777" w:rsidR="00A810B1" w:rsidRPr="00112F67" w:rsidRDefault="00A810B1" w:rsidP="00A810B1">
      <w:pPr>
        <w:spacing w:before="0" w:after="0" w:line="312" w:lineRule="auto"/>
        <w:rPr>
          <w:rFonts w:ascii="Comic Sans MS" w:hAnsi="Comic Sans MS"/>
          <w:b/>
          <w:sz w:val="24"/>
          <w:szCs w:val="24"/>
          <w:u w:val="single"/>
        </w:rPr>
      </w:pPr>
      <w:r w:rsidRPr="00E420C2">
        <w:rPr>
          <w:rFonts w:ascii="Comic Sans MS" w:hAnsi="Comic Sans MS"/>
          <w:sz w:val="24"/>
          <w:szCs w:val="24"/>
        </w:rPr>
        <w:t>Introduce one word at a time, using th</w:t>
      </w:r>
      <w:r>
        <w:rPr>
          <w:rFonts w:ascii="Comic Sans MS" w:hAnsi="Comic Sans MS"/>
          <w:sz w:val="24"/>
          <w:szCs w:val="24"/>
        </w:rPr>
        <w:t>e</w:t>
      </w:r>
      <w:r w:rsidRPr="001F6624">
        <w:rPr>
          <w:rFonts w:ascii="Comic Sans MS" w:hAnsi="Comic Sans MS"/>
          <w:b/>
          <w:sz w:val="24"/>
          <w:szCs w:val="24"/>
        </w:rPr>
        <w:t xml:space="preserve"> </w:t>
      </w:r>
      <w:r w:rsidRPr="001F6624">
        <w:rPr>
          <w:rFonts w:ascii="Comic Sans MS" w:hAnsi="Comic Sans MS"/>
          <w:bCs/>
          <w:sz w:val="24"/>
          <w:szCs w:val="24"/>
        </w:rPr>
        <w:t>Sequence of 5-Part Strategy</w:t>
      </w:r>
    </w:p>
    <w:p w14:paraId="35159B16" w14:textId="77777777" w:rsidR="00A810B1" w:rsidRPr="00E420C2" w:rsidRDefault="00A810B1" w:rsidP="00A810B1">
      <w:pPr>
        <w:spacing w:before="0" w:after="0" w:line="312" w:lineRule="auto"/>
        <w:rPr>
          <w:rFonts w:ascii="Comic Sans MS" w:hAnsi="Comic Sans MS"/>
          <w:sz w:val="24"/>
          <w:szCs w:val="24"/>
        </w:rPr>
      </w:pPr>
    </w:p>
    <w:p w14:paraId="18EB59DC" w14:textId="77777777" w:rsidR="00A810B1" w:rsidRPr="001F6624" w:rsidRDefault="00A810B1" w:rsidP="00A810B1">
      <w:pPr>
        <w:spacing w:before="0" w:after="0" w:line="312" w:lineRule="auto"/>
        <w:rPr>
          <w:rFonts w:ascii="Comic Sans MS" w:hAnsi="Comic Sans MS"/>
          <w:b/>
          <w:sz w:val="24"/>
          <w:szCs w:val="24"/>
        </w:rPr>
      </w:pPr>
      <w:r w:rsidRPr="001F6624">
        <w:rPr>
          <w:rFonts w:ascii="Comic Sans MS" w:hAnsi="Comic Sans MS"/>
          <w:b/>
          <w:sz w:val="24"/>
          <w:szCs w:val="24"/>
        </w:rPr>
        <w:t>Sequence of 5-Part Strategy</w:t>
      </w:r>
    </w:p>
    <w:p w14:paraId="17E30F9C" w14:textId="77777777" w:rsidR="00A810B1" w:rsidRPr="008676AE" w:rsidRDefault="00A810B1" w:rsidP="00A810B1">
      <w:pPr>
        <w:spacing w:before="0" w:after="0" w:line="312" w:lineRule="auto"/>
        <w:rPr>
          <w:rFonts w:ascii="Comic Sans MS" w:hAnsi="Comic Sans MS"/>
          <w:b/>
          <w:sz w:val="24"/>
          <w:szCs w:val="24"/>
        </w:rPr>
      </w:pPr>
      <w:r w:rsidRPr="008676AE">
        <w:rPr>
          <w:rFonts w:ascii="Comic Sans MS" w:hAnsi="Comic Sans MS"/>
          <w:b/>
          <w:sz w:val="24"/>
          <w:szCs w:val="24"/>
        </w:rPr>
        <w:t>Teacher model for 1) to 4)</w:t>
      </w:r>
    </w:p>
    <w:p w14:paraId="7CDAA078" w14:textId="77777777" w:rsidR="00A810B1" w:rsidRPr="005B65EF" w:rsidRDefault="00A810B1" w:rsidP="00A810B1">
      <w:pPr>
        <w:numPr>
          <w:ilvl w:val="0"/>
          <w:numId w:val="12"/>
        </w:numPr>
        <w:spacing w:before="0" w:after="0" w:line="312" w:lineRule="auto"/>
        <w:rPr>
          <w:rFonts w:ascii="Comic Sans MS" w:hAnsi="Comic Sans MS"/>
          <w:bCs/>
          <w:color w:val="333333"/>
          <w:sz w:val="24"/>
          <w:szCs w:val="24"/>
          <w:shd w:val="clear" w:color="auto" w:fill="FFFFFF"/>
          <w:lang w:eastAsia="en-GB"/>
        </w:rPr>
      </w:pPr>
      <w:hyperlink r:id="rId44" w:history="1">
        <w:r w:rsidRPr="00CE1C83">
          <w:rPr>
            <w:rFonts w:ascii="Comic Sans MS" w:hAnsi="Comic Sans MS"/>
            <w:b/>
            <w:bCs/>
            <w:color w:val="428BCA"/>
            <w:sz w:val="24"/>
            <w:szCs w:val="24"/>
            <w:lang w:eastAsia="en-GB"/>
          </w:rPr>
          <w:t>See &amp; Say</w:t>
        </w:r>
      </w:hyperlink>
      <w:r w:rsidRPr="005B65EF">
        <w:rPr>
          <w:rFonts w:ascii="Comic Sans MS" w:hAnsi="Comic Sans MS"/>
          <w:bCs/>
          <w:color w:val="333333"/>
          <w:sz w:val="24"/>
          <w:szCs w:val="24"/>
          <w:shd w:val="clear" w:color="auto" w:fill="FFFFFF"/>
          <w:lang w:eastAsia="en-GB"/>
        </w:rPr>
        <w:t xml:space="preserve"> — </w:t>
      </w:r>
      <w:r>
        <w:rPr>
          <w:rFonts w:ascii="Comic Sans MS" w:hAnsi="Comic Sans MS"/>
          <w:bCs/>
          <w:color w:val="333333"/>
          <w:sz w:val="24"/>
          <w:szCs w:val="24"/>
          <w:shd w:val="clear" w:color="auto" w:fill="FFFFFF"/>
          <w:lang w:eastAsia="en-GB"/>
        </w:rPr>
        <w:t>Learner</w:t>
      </w:r>
      <w:r w:rsidRPr="005B65EF">
        <w:rPr>
          <w:rFonts w:ascii="Comic Sans MS" w:hAnsi="Comic Sans MS"/>
          <w:bCs/>
          <w:color w:val="333333"/>
          <w:sz w:val="24"/>
          <w:szCs w:val="24"/>
          <w:shd w:val="clear" w:color="auto" w:fill="FFFFFF"/>
          <w:lang w:eastAsia="en-GB"/>
        </w:rPr>
        <w:t xml:space="preserve"> sees the word on the flash card and says the word </w:t>
      </w:r>
      <w:r>
        <w:rPr>
          <w:rFonts w:ascii="Comic Sans MS" w:hAnsi="Comic Sans MS"/>
          <w:bCs/>
          <w:color w:val="333333"/>
          <w:sz w:val="24"/>
          <w:szCs w:val="24"/>
          <w:shd w:val="clear" w:color="auto" w:fill="FFFFFF"/>
          <w:lang w:eastAsia="en-GB"/>
        </w:rPr>
        <w:t xml:space="preserve"> </w:t>
      </w:r>
      <w:r w:rsidRPr="00CE1C83">
        <w:rPr>
          <w:rFonts w:ascii="Comic Sans MS" w:hAnsi="Comic Sans MS"/>
          <w:bCs/>
          <w:color w:val="333333"/>
          <w:sz w:val="24"/>
          <w:szCs w:val="24"/>
          <w:shd w:val="clear" w:color="auto" w:fill="FFFFFF"/>
          <w:lang w:eastAsia="en-GB"/>
        </w:rPr>
        <w:t xml:space="preserve"> </w:t>
      </w:r>
      <w:r>
        <w:rPr>
          <w:rFonts w:ascii="Comic Sans MS" w:hAnsi="Comic Sans MS"/>
          <w:bCs/>
          <w:color w:val="333333"/>
          <w:sz w:val="24"/>
          <w:szCs w:val="24"/>
          <w:shd w:val="clear" w:color="auto" w:fill="FFFFFF"/>
          <w:lang w:eastAsia="en-GB"/>
        </w:rPr>
        <w:t xml:space="preserve">while underlining it with </w:t>
      </w:r>
      <w:r w:rsidRPr="005B65EF">
        <w:rPr>
          <w:rFonts w:ascii="Comic Sans MS" w:hAnsi="Comic Sans MS"/>
          <w:bCs/>
          <w:color w:val="333333"/>
          <w:sz w:val="24"/>
          <w:szCs w:val="24"/>
          <w:shd w:val="clear" w:color="auto" w:fill="FFFFFF"/>
          <w:lang w:eastAsia="en-GB"/>
        </w:rPr>
        <w:t>finger.</w:t>
      </w:r>
    </w:p>
    <w:p w14:paraId="6A4B22C3" w14:textId="77777777" w:rsidR="00A810B1" w:rsidRPr="005B65EF" w:rsidRDefault="00A810B1" w:rsidP="00A810B1">
      <w:pPr>
        <w:numPr>
          <w:ilvl w:val="0"/>
          <w:numId w:val="12"/>
        </w:numPr>
        <w:spacing w:before="0" w:after="0" w:line="312" w:lineRule="auto"/>
        <w:rPr>
          <w:rFonts w:ascii="Comic Sans MS" w:hAnsi="Comic Sans MS"/>
          <w:bCs/>
          <w:color w:val="333333"/>
          <w:sz w:val="24"/>
          <w:szCs w:val="24"/>
          <w:shd w:val="clear" w:color="auto" w:fill="FFFFFF"/>
          <w:lang w:eastAsia="en-GB"/>
        </w:rPr>
      </w:pPr>
      <w:hyperlink r:id="rId45" w:history="1">
        <w:r w:rsidRPr="00CE1C83">
          <w:rPr>
            <w:rFonts w:ascii="Comic Sans MS" w:hAnsi="Comic Sans MS"/>
            <w:b/>
            <w:bCs/>
            <w:color w:val="428BCA"/>
            <w:sz w:val="24"/>
            <w:szCs w:val="24"/>
            <w:lang w:eastAsia="en-GB"/>
          </w:rPr>
          <w:t>Spell Reading</w:t>
        </w:r>
      </w:hyperlink>
      <w:r w:rsidRPr="005B65EF">
        <w:rPr>
          <w:rFonts w:ascii="Comic Sans MS" w:hAnsi="Comic Sans MS"/>
          <w:bCs/>
          <w:color w:val="333333"/>
          <w:sz w:val="24"/>
          <w:szCs w:val="24"/>
          <w:shd w:val="clear" w:color="auto" w:fill="FFFFFF"/>
          <w:lang w:eastAsia="en-GB"/>
        </w:rPr>
        <w:t xml:space="preserve"> — </w:t>
      </w:r>
      <w:r>
        <w:rPr>
          <w:rFonts w:ascii="Comic Sans MS" w:hAnsi="Comic Sans MS"/>
          <w:bCs/>
          <w:color w:val="333333"/>
          <w:sz w:val="24"/>
          <w:szCs w:val="24"/>
          <w:shd w:val="clear" w:color="auto" w:fill="FFFFFF"/>
          <w:lang w:eastAsia="en-GB"/>
        </w:rPr>
        <w:t>Learner</w:t>
      </w:r>
      <w:r w:rsidRPr="005B65EF">
        <w:rPr>
          <w:rFonts w:ascii="Comic Sans MS" w:hAnsi="Comic Sans MS"/>
          <w:bCs/>
          <w:color w:val="333333"/>
          <w:sz w:val="24"/>
          <w:szCs w:val="24"/>
          <w:shd w:val="clear" w:color="auto" w:fill="FFFFFF"/>
          <w:lang w:eastAsia="en-GB"/>
        </w:rPr>
        <w:t xml:space="preserve"> says the word and spells out the letters, then reads the word again.</w:t>
      </w:r>
    </w:p>
    <w:p w14:paraId="5F8186C1" w14:textId="77777777" w:rsidR="00A810B1" w:rsidRPr="005B65EF" w:rsidRDefault="00A810B1" w:rsidP="00A810B1">
      <w:pPr>
        <w:numPr>
          <w:ilvl w:val="0"/>
          <w:numId w:val="12"/>
        </w:numPr>
        <w:spacing w:before="0" w:after="0" w:line="312" w:lineRule="auto"/>
        <w:rPr>
          <w:rFonts w:ascii="Comic Sans MS" w:hAnsi="Comic Sans MS"/>
          <w:bCs/>
          <w:color w:val="333333"/>
          <w:sz w:val="24"/>
          <w:szCs w:val="24"/>
          <w:shd w:val="clear" w:color="auto" w:fill="FFFFFF"/>
          <w:lang w:eastAsia="en-GB"/>
        </w:rPr>
      </w:pPr>
      <w:hyperlink r:id="rId46" w:history="1">
        <w:r w:rsidRPr="00CE1C83">
          <w:rPr>
            <w:rFonts w:ascii="Comic Sans MS" w:hAnsi="Comic Sans MS"/>
            <w:b/>
            <w:bCs/>
            <w:color w:val="428BCA"/>
            <w:sz w:val="24"/>
            <w:szCs w:val="24"/>
            <w:lang w:eastAsia="en-GB"/>
          </w:rPr>
          <w:t>Arm Tapping</w:t>
        </w:r>
      </w:hyperlink>
      <w:r w:rsidRPr="005B65EF">
        <w:rPr>
          <w:rFonts w:ascii="Comic Sans MS" w:hAnsi="Comic Sans MS"/>
          <w:bCs/>
          <w:color w:val="333333"/>
          <w:sz w:val="24"/>
          <w:szCs w:val="24"/>
          <w:shd w:val="clear" w:color="auto" w:fill="FFFFFF"/>
          <w:lang w:eastAsia="en-GB"/>
        </w:rPr>
        <w:t xml:space="preserve"> — </w:t>
      </w:r>
      <w:r>
        <w:rPr>
          <w:rFonts w:ascii="Comic Sans MS" w:hAnsi="Comic Sans MS"/>
          <w:bCs/>
          <w:color w:val="333333"/>
          <w:sz w:val="24"/>
          <w:szCs w:val="24"/>
          <w:shd w:val="clear" w:color="auto" w:fill="FFFFFF"/>
          <w:lang w:eastAsia="en-GB"/>
        </w:rPr>
        <w:t xml:space="preserve">Learner says the word, </w:t>
      </w:r>
      <w:r w:rsidRPr="005B65EF">
        <w:rPr>
          <w:rFonts w:ascii="Comic Sans MS" w:hAnsi="Comic Sans MS"/>
          <w:bCs/>
          <w:color w:val="333333"/>
          <w:sz w:val="24"/>
          <w:szCs w:val="24"/>
          <w:shd w:val="clear" w:color="auto" w:fill="FFFFFF"/>
          <w:lang w:eastAsia="en-GB"/>
        </w:rPr>
        <w:t>then spells out the letters while tapping them on his arm, then reads the word again.</w:t>
      </w:r>
    </w:p>
    <w:p w14:paraId="071B73E2" w14:textId="77777777" w:rsidR="00A810B1" w:rsidRPr="005B65EF" w:rsidRDefault="00A810B1" w:rsidP="00A810B1">
      <w:pPr>
        <w:numPr>
          <w:ilvl w:val="0"/>
          <w:numId w:val="12"/>
        </w:numPr>
        <w:spacing w:before="0" w:after="0" w:line="312" w:lineRule="auto"/>
        <w:rPr>
          <w:rFonts w:ascii="Comic Sans MS" w:hAnsi="Comic Sans MS"/>
          <w:bCs/>
          <w:color w:val="333333"/>
          <w:sz w:val="24"/>
          <w:szCs w:val="24"/>
          <w:shd w:val="clear" w:color="auto" w:fill="FFFFFF"/>
          <w:lang w:eastAsia="en-GB"/>
        </w:rPr>
      </w:pPr>
      <w:hyperlink r:id="rId47" w:history="1">
        <w:r w:rsidRPr="00CE1C83">
          <w:rPr>
            <w:rFonts w:ascii="Comic Sans MS" w:hAnsi="Comic Sans MS"/>
            <w:b/>
            <w:bCs/>
            <w:color w:val="428BCA"/>
            <w:sz w:val="24"/>
            <w:szCs w:val="24"/>
            <w:lang w:eastAsia="en-GB"/>
          </w:rPr>
          <w:t>Air Writing</w:t>
        </w:r>
      </w:hyperlink>
      <w:r w:rsidRPr="005B65EF">
        <w:rPr>
          <w:rFonts w:ascii="Comic Sans MS" w:hAnsi="Comic Sans MS"/>
          <w:bCs/>
          <w:color w:val="333333"/>
          <w:sz w:val="24"/>
          <w:szCs w:val="24"/>
          <w:shd w:val="clear" w:color="auto" w:fill="FFFFFF"/>
          <w:lang w:eastAsia="en-GB"/>
        </w:rPr>
        <w:t xml:space="preserve"> — </w:t>
      </w:r>
      <w:r>
        <w:rPr>
          <w:rFonts w:ascii="Comic Sans MS" w:hAnsi="Comic Sans MS"/>
          <w:bCs/>
          <w:color w:val="333333"/>
          <w:sz w:val="24"/>
          <w:szCs w:val="24"/>
          <w:shd w:val="clear" w:color="auto" w:fill="FFFFFF"/>
          <w:lang w:eastAsia="en-GB"/>
        </w:rPr>
        <w:t>Learner</w:t>
      </w:r>
      <w:r w:rsidRPr="005B65EF">
        <w:rPr>
          <w:rFonts w:ascii="Comic Sans MS" w:hAnsi="Comic Sans MS"/>
          <w:bCs/>
          <w:color w:val="333333"/>
          <w:sz w:val="24"/>
          <w:szCs w:val="24"/>
          <w:shd w:val="clear" w:color="auto" w:fill="FFFFFF"/>
          <w:lang w:eastAsia="en-GB"/>
        </w:rPr>
        <w:t xml:space="preserve"> says the word, then writes the letters in the air in front of the flash card.</w:t>
      </w:r>
    </w:p>
    <w:p w14:paraId="43394971" w14:textId="77777777" w:rsidR="00A810B1" w:rsidRDefault="00A810B1" w:rsidP="00A810B1">
      <w:pPr>
        <w:numPr>
          <w:ilvl w:val="0"/>
          <w:numId w:val="12"/>
        </w:numPr>
        <w:spacing w:before="0" w:after="0" w:line="312" w:lineRule="auto"/>
        <w:rPr>
          <w:rFonts w:ascii="Comic Sans MS" w:hAnsi="Comic Sans MS"/>
          <w:bCs/>
          <w:color w:val="333333"/>
          <w:sz w:val="24"/>
          <w:szCs w:val="24"/>
          <w:shd w:val="clear" w:color="auto" w:fill="FFFFFF"/>
          <w:lang w:eastAsia="en-GB"/>
        </w:rPr>
      </w:pPr>
      <w:hyperlink r:id="rId48" w:history="1">
        <w:r w:rsidRPr="00CE1C83">
          <w:rPr>
            <w:rFonts w:ascii="Comic Sans MS" w:hAnsi="Comic Sans MS"/>
            <w:b/>
            <w:bCs/>
            <w:color w:val="428BCA"/>
            <w:sz w:val="24"/>
            <w:szCs w:val="24"/>
            <w:lang w:eastAsia="en-GB"/>
          </w:rPr>
          <w:t>Table Writing</w:t>
        </w:r>
      </w:hyperlink>
      <w:r w:rsidRPr="005B65EF">
        <w:rPr>
          <w:rFonts w:ascii="Comic Sans MS" w:hAnsi="Comic Sans MS"/>
          <w:bCs/>
          <w:color w:val="333333"/>
          <w:sz w:val="24"/>
          <w:szCs w:val="24"/>
          <w:shd w:val="clear" w:color="auto" w:fill="FFFFFF"/>
          <w:lang w:eastAsia="en-GB"/>
        </w:rPr>
        <w:t xml:space="preserve"> — </w:t>
      </w:r>
      <w:r>
        <w:rPr>
          <w:rFonts w:ascii="Comic Sans MS" w:hAnsi="Comic Sans MS"/>
          <w:bCs/>
          <w:color w:val="333333"/>
          <w:sz w:val="24"/>
          <w:szCs w:val="24"/>
          <w:shd w:val="clear" w:color="auto" w:fill="FFFFFF"/>
          <w:lang w:eastAsia="en-GB"/>
        </w:rPr>
        <w:t>Learner</w:t>
      </w:r>
      <w:r w:rsidRPr="005B65EF">
        <w:rPr>
          <w:rFonts w:ascii="Comic Sans MS" w:hAnsi="Comic Sans MS"/>
          <w:bCs/>
          <w:color w:val="333333"/>
          <w:sz w:val="24"/>
          <w:szCs w:val="24"/>
          <w:shd w:val="clear" w:color="auto" w:fill="FFFFFF"/>
          <w:lang w:eastAsia="en-GB"/>
        </w:rPr>
        <w:t xml:space="preserve"> writes the letters on a table, first looking at and then not looking at the flash card.</w:t>
      </w:r>
    </w:p>
    <w:p w14:paraId="07C35191" w14:textId="77777777" w:rsidR="00A810B1" w:rsidRDefault="00A810B1" w:rsidP="00A810B1">
      <w:pPr>
        <w:spacing w:before="0" w:after="0" w:line="312" w:lineRule="auto"/>
        <w:rPr>
          <w:rFonts w:ascii="Comic Sans MS" w:hAnsi="Comic Sans MS"/>
          <w:sz w:val="24"/>
          <w:szCs w:val="24"/>
        </w:rPr>
      </w:pPr>
    </w:p>
    <w:p w14:paraId="6B1CCF29" w14:textId="77777777" w:rsidR="00A810B1" w:rsidRPr="00CC7289" w:rsidRDefault="00A810B1" w:rsidP="00A810B1">
      <w:pPr>
        <w:spacing w:before="0" w:after="0" w:line="312" w:lineRule="auto"/>
        <w:rPr>
          <w:rFonts w:ascii="Comic Sans MS" w:hAnsi="Comic Sans MS"/>
          <w:sz w:val="24"/>
          <w:szCs w:val="24"/>
        </w:rPr>
      </w:pPr>
      <w:r>
        <w:rPr>
          <w:rFonts w:ascii="Comic Sans MS" w:hAnsi="Comic Sans MS"/>
          <w:sz w:val="24"/>
          <w:szCs w:val="24"/>
        </w:rPr>
        <w:t>This</w:t>
      </w:r>
      <w:r w:rsidRPr="00112F67">
        <w:rPr>
          <w:rFonts w:ascii="Comic Sans MS" w:hAnsi="Comic Sans MS"/>
          <w:sz w:val="24"/>
          <w:szCs w:val="24"/>
        </w:rPr>
        <w:t xml:space="preserve"> can also be done with a partner. </w:t>
      </w:r>
      <w:proofErr w:type="spellStart"/>
      <w:r w:rsidRPr="00112F67">
        <w:rPr>
          <w:rFonts w:ascii="Comic Sans MS" w:hAnsi="Comic Sans MS"/>
          <w:sz w:val="24"/>
          <w:szCs w:val="24"/>
        </w:rPr>
        <w:t>TTYP</w:t>
      </w:r>
      <w:proofErr w:type="spellEnd"/>
      <w:r w:rsidRPr="00112F67">
        <w:rPr>
          <w:rFonts w:ascii="Comic Sans MS" w:hAnsi="Comic Sans MS"/>
          <w:sz w:val="24"/>
          <w:szCs w:val="24"/>
        </w:rPr>
        <w:t xml:space="preserve"> and repeat the word and action. Thumbs up if correct.</w:t>
      </w:r>
    </w:p>
    <w:p w14:paraId="4B444D88" w14:textId="77777777" w:rsidR="00A810B1" w:rsidRPr="00F255F5" w:rsidRDefault="00A810B1" w:rsidP="00A810B1">
      <w:pPr>
        <w:spacing w:before="0" w:after="0" w:line="312" w:lineRule="auto"/>
        <w:rPr>
          <w:rFonts w:ascii="Comic Sans MS" w:hAnsi="Comic Sans MS"/>
          <w:color w:val="0070C0"/>
          <w:sz w:val="24"/>
          <w:szCs w:val="24"/>
        </w:rPr>
      </w:pPr>
      <w:r w:rsidRPr="00F255F5">
        <w:rPr>
          <w:rFonts w:ascii="Comic Sans MS" w:hAnsi="Comic Sans MS"/>
          <w:b/>
          <w:color w:val="0070C0"/>
          <w:sz w:val="24"/>
          <w:szCs w:val="24"/>
        </w:rPr>
        <w:t>A)</w:t>
      </w:r>
      <w:r w:rsidRPr="00F255F5">
        <w:rPr>
          <w:rFonts w:ascii="Comic Sans MS" w:hAnsi="Comic Sans MS"/>
          <w:color w:val="0070C0"/>
          <w:sz w:val="24"/>
          <w:szCs w:val="24"/>
        </w:rPr>
        <w:t xml:space="preserve"> Look at word.  Discuss/ </w:t>
      </w:r>
      <w:r w:rsidRPr="00F255F5">
        <w:rPr>
          <w:rFonts w:ascii="Comic Sans MS" w:hAnsi="Comic Sans MS"/>
          <w:b/>
          <w:color w:val="0070C0"/>
          <w:sz w:val="24"/>
          <w:szCs w:val="24"/>
        </w:rPr>
        <w:t>highlight tricky part.</w:t>
      </w:r>
    </w:p>
    <w:p w14:paraId="165F3B24" w14:textId="77777777" w:rsidR="00A810B1" w:rsidRPr="00D70EC0" w:rsidRDefault="00A810B1" w:rsidP="00A810B1">
      <w:pPr>
        <w:spacing w:before="0" w:after="0" w:line="312" w:lineRule="auto"/>
        <w:rPr>
          <w:rFonts w:ascii="Comic Sans MS" w:hAnsi="Comic Sans MS"/>
          <w:b/>
          <w:sz w:val="24"/>
          <w:szCs w:val="24"/>
        </w:rPr>
      </w:pPr>
      <w:r w:rsidRPr="007F4435">
        <w:rPr>
          <w:rFonts w:ascii="Comic Sans MS" w:hAnsi="Comic Sans MS"/>
          <w:b/>
          <w:color w:val="0070C0"/>
          <w:sz w:val="24"/>
          <w:szCs w:val="24"/>
        </w:rPr>
        <w:t>B) 1) See &amp; Say</w:t>
      </w:r>
    </w:p>
    <w:p w14:paraId="5E6C9AA9" w14:textId="77777777" w:rsidR="00A810B1" w:rsidRDefault="00A810B1" w:rsidP="00A810B1">
      <w:pPr>
        <w:pStyle w:val="ListParagraph"/>
        <w:numPr>
          <w:ilvl w:val="0"/>
          <w:numId w:val="5"/>
        </w:numPr>
        <w:spacing w:before="0" w:after="0" w:line="312" w:lineRule="auto"/>
        <w:ind w:left="426" w:firstLine="0"/>
        <w:rPr>
          <w:rFonts w:ascii="Comic Sans MS" w:hAnsi="Comic Sans MS"/>
          <w:sz w:val="24"/>
          <w:szCs w:val="24"/>
        </w:rPr>
      </w:pPr>
      <w:r>
        <w:rPr>
          <w:rFonts w:ascii="Comic Sans MS" w:hAnsi="Comic Sans MS"/>
          <w:sz w:val="24"/>
          <w:szCs w:val="24"/>
        </w:rPr>
        <w:t>Read as underline word with finger. Repeat.</w:t>
      </w:r>
    </w:p>
    <w:p w14:paraId="07762349" w14:textId="77777777" w:rsidR="00A810B1" w:rsidRDefault="00A810B1" w:rsidP="00A810B1">
      <w:pPr>
        <w:pStyle w:val="ListParagraph"/>
        <w:numPr>
          <w:ilvl w:val="0"/>
          <w:numId w:val="5"/>
        </w:numPr>
        <w:spacing w:before="0" w:after="0" w:line="312" w:lineRule="auto"/>
        <w:ind w:left="426" w:firstLine="0"/>
        <w:rPr>
          <w:rFonts w:ascii="Comic Sans MS" w:hAnsi="Comic Sans MS"/>
          <w:sz w:val="24"/>
          <w:szCs w:val="24"/>
        </w:rPr>
      </w:pPr>
      <w:r>
        <w:rPr>
          <w:rFonts w:ascii="Comic Sans MS" w:hAnsi="Comic Sans MS"/>
          <w:sz w:val="24"/>
          <w:szCs w:val="24"/>
        </w:rPr>
        <w:t>My Turn Your Turn (</w:t>
      </w:r>
      <w:proofErr w:type="spellStart"/>
      <w:r>
        <w:rPr>
          <w:rFonts w:ascii="Comic Sans MS" w:hAnsi="Comic Sans MS"/>
          <w:sz w:val="24"/>
          <w:szCs w:val="24"/>
        </w:rPr>
        <w:t>MTYT</w:t>
      </w:r>
      <w:proofErr w:type="spellEnd"/>
      <w:r>
        <w:rPr>
          <w:rFonts w:ascii="Comic Sans MS" w:hAnsi="Comic Sans MS"/>
          <w:sz w:val="24"/>
          <w:szCs w:val="24"/>
        </w:rPr>
        <w:t>)</w:t>
      </w:r>
    </w:p>
    <w:p w14:paraId="5A344B7C" w14:textId="77777777" w:rsidR="00A810B1" w:rsidRDefault="00A810B1" w:rsidP="00A810B1">
      <w:pPr>
        <w:pStyle w:val="ListParagraph"/>
        <w:numPr>
          <w:ilvl w:val="0"/>
          <w:numId w:val="5"/>
        </w:numPr>
        <w:spacing w:before="0" w:after="0" w:line="312" w:lineRule="auto"/>
        <w:ind w:left="426" w:firstLine="0"/>
        <w:rPr>
          <w:rFonts w:ascii="Comic Sans MS" w:hAnsi="Comic Sans MS"/>
          <w:sz w:val="24"/>
          <w:szCs w:val="24"/>
        </w:rPr>
      </w:pPr>
      <w:r>
        <w:rPr>
          <w:rFonts w:ascii="Comic Sans MS" w:hAnsi="Comic Sans MS"/>
          <w:sz w:val="24"/>
          <w:szCs w:val="24"/>
        </w:rPr>
        <w:t>Model word in a sentence as run finger under word</w:t>
      </w:r>
    </w:p>
    <w:p w14:paraId="2340B515" w14:textId="77777777" w:rsidR="00A810B1" w:rsidRDefault="00A810B1" w:rsidP="00A810B1">
      <w:pPr>
        <w:pStyle w:val="ListParagraph"/>
        <w:numPr>
          <w:ilvl w:val="0"/>
          <w:numId w:val="5"/>
        </w:numPr>
        <w:spacing w:before="0" w:after="0" w:line="312" w:lineRule="auto"/>
        <w:ind w:left="426" w:firstLine="0"/>
        <w:rPr>
          <w:rFonts w:ascii="Comic Sans MS" w:hAnsi="Comic Sans MS"/>
          <w:sz w:val="24"/>
          <w:szCs w:val="24"/>
        </w:rPr>
      </w:pPr>
      <w:r>
        <w:rPr>
          <w:rFonts w:ascii="Comic Sans MS" w:hAnsi="Comic Sans MS"/>
          <w:sz w:val="24"/>
          <w:szCs w:val="24"/>
        </w:rPr>
        <w:t>Learner rereads word a number of times as runs finger under word</w:t>
      </w:r>
    </w:p>
    <w:p w14:paraId="046FA2BA" w14:textId="77777777" w:rsidR="00A810B1" w:rsidRPr="007F4435" w:rsidRDefault="00A810B1" w:rsidP="00A810B1">
      <w:pPr>
        <w:pStyle w:val="ListParagraph"/>
        <w:spacing w:before="0" w:after="0" w:line="312" w:lineRule="auto"/>
        <w:ind w:left="426"/>
        <w:rPr>
          <w:rFonts w:ascii="Comic Sans MS" w:hAnsi="Comic Sans MS"/>
          <w:sz w:val="24"/>
          <w:szCs w:val="24"/>
        </w:rPr>
      </w:pPr>
    </w:p>
    <w:p w14:paraId="49C2609C" w14:textId="77777777" w:rsidR="00A810B1" w:rsidRPr="007F4435" w:rsidRDefault="00A810B1" w:rsidP="00A810B1">
      <w:pPr>
        <w:spacing w:before="0" w:after="0" w:line="312" w:lineRule="auto"/>
        <w:rPr>
          <w:rFonts w:ascii="Comic Sans MS" w:hAnsi="Comic Sans MS"/>
          <w:b/>
          <w:color w:val="0070C0"/>
          <w:sz w:val="24"/>
          <w:szCs w:val="24"/>
        </w:rPr>
      </w:pPr>
      <w:r w:rsidRPr="007F4435">
        <w:rPr>
          <w:rFonts w:ascii="Comic Sans MS" w:hAnsi="Comic Sans MS"/>
          <w:b/>
          <w:color w:val="0070C0"/>
          <w:sz w:val="24"/>
          <w:szCs w:val="24"/>
        </w:rPr>
        <w:t>2) Spell Reading</w:t>
      </w:r>
    </w:p>
    <w:p w14:paraId="41010C80" w14:textId="77777777" w:rsidR="00A810B1" w:rsidRPr="00EB433B" w:rsidRDefault="00A810B1" w:rsidP="00A810B1">
      <w:pPr>
        <w:pStyle w:val="ListParagraph"/>
        <w:numPr>
          <w:ilvl w:val="0"/>
          <w:numId w:val="7"/>
        </w:numPr>
        <w:spacing w:before="0" w:after="0" w:line="312" w:lineRule="auto"/>
        <w:rPr>
          <w:rFonts w:ascii="Comic Sans MS" w:hAnsi="Comic Sans MS"/>
          <w:sz w:val="24"/>
          <w:szCs w:val="24"/>
        </w:rPr>
      </w:pPr>
      <w:r>
        <w:rPr>
          <w:rFonts w:ascii="Comic Sans MS" w:hAnsi="Comic Sans MS"/>
          <w:sz w:val="24"/>
          <w:szCs w:val="24"/>
        </w:rPr>
        <w:t>Read</w:t>
      </w:r>
      <w:r w:rsidRPr="00EB433B">
        <w:rPr>
          <w:rFonts w:ascii="Comic Sans MS" w:hAnsi="Comic Sans MS"/>
          <w:sz w:val="24"/>
          <w:szCs w:val="24"/>
        </w:rPr>
        <w:t xml:space="preserve"> the word </w:t>
      </w:r>
      <w:r>
        <w:rPr>
          <w:rFonts w:ascii="Comic Sans MS" w:hAnsi="Comic Sans MS"/>
          <w:sz w:val="24"/>
          <w:szCs w:val="24"/>
        </w:rPr>
        <w:t>as run finger under word</w:t>
      </w:r>
    </w:p>
    <w:p w14:paraId="60495D72" w14:textId="77777777" w:rsidR="00A810B1" w:rsidRDefault="00A810B1" w:rsidP="00A810B1">
      <w:pPr>
        <w:pStyle w:val="ListParagraph"/>
        <w:numPr>
          <w:ilvl w:val="0"/>
          <w:numId w:val="6"/>
        </w:numPr>
        <w:spacing w:before="0" w:after="0" w:line="312" w:lineRule="auto"/>
        <w:rPr>
          <w:rFonts w:ascii="Comic Sans MS" w:hAnsi="Comic Sans MS"/>
          <w:sz w:val="24"/>
          <w:szCs w:val="24"/>
        </w:rPr>
      </w:pPr>
      <w:r>
        <w:rPr>
          <w:rFonts w:ascii="Comic Sans MS" w:hAnsi="Comic Sans MS"/>
          <w:sz w:val="24"/>
          <w:szCs w:val="24"/>
        </w:rPr>
        <w:t>Spell</w:t>
      </w:r>
      <w:r w:rsidRPr="00570962">
        <w:rPr>
          <w:rFonts w:ascii="Comic Sans MS" w:hAnsi="Comic Sans MS"/>
          <w:sz w:val="24"/>
          <w:szCs w:val="24"/>
        </w:rPr>
        <w:t xml:space="preserve"> out </w:t>
      </w:r>
      <w:r>
        <w:rPr>
          <w:rFonts w:ascii="Comic Sans MS" w:hAnsi="Comic Sans MS"/>
          <w:sz w:val="24"/>
          <w:szCs w:val="24"/>
        </w:rPr>
        <w:t xml:space="preserve">using letter names as point to each letter </w:t>
      </w:r>
    </w:p>
    <w:p w14:paraId="7992BB2C" w14:textId="77777777" w:rsidR="00A810B1" w:rsidRPr="00CE1C83" w:rsidRDefault="00A810B1" w:rsidP="00A810B1">
      <w:pPr>
        <w:pStyle w:val="ListParagraph"/>
        <w:numPr>
          <w:ilvl w:val="0"/>
          <w:numId w:val="6"/>
        </w:numPr>
        <w:spacing w:before="0" w:after="0" w:line="312" w:lineRule="auto"/>
        <w:rPr>
          <w:rFonts w:ascii="Comic Sans MS" w:hAnsi="Comic Sans MS"/>
          <w:sz w:val="24"/>
          <w:szCs w:val="24"/>
        </w:rPr>
      </w:pPr>
      <w:r>
        <w:rPr>
          <w:rFonts w:ascii="Comic Sans MS" w:hAnsi="Comic Sans MS"/>
          <w:sz w:val="24"/>
          <w:szCs w:val="24"/>
        </w:rPr>
        <w:t>Reread</w:t>
      </w:r>
      <w:r w:rsidRPr="00EB433B">
        <w:rPr>
          <w:rFonts w:ascii="Comic Sans MS" w:hAnsi="Comic Sans MS"/>
          <w:sz w:val="24"/>
          <w:szCs w:val="24"/>
        </w:rPr>
        <w:t xml:space="preserve"> the word </w:t>
      </w:r>
      <w:r>
        <w:rPr>
          <w:rFonts w:ascii="Comic Sans MS" w:hAnsi="Comic Sans MS"/>
          <w:sz w:val="24"/>
          <w:szCs w:val="24"/>
        </w:rPr>
        <w:t>as run finger under word. Repeat all above.</w:t>
      </w:r>
    </w:p>
    <w:p w14:paraId="0D23823F" w14:textId="77777777" w:rsidR="00A810B1" w:rsidRDefault="00A810B1" w:rsidP="00A810B1">
      <w:pPr>
        <w:pStyle w:val="ListParagraph"/>
        <w:numPr>
          <w:ilvl w:val="0"/>
          <w:numId w:val="6"/>
        </w:numPr>
        <w:spacing w:before="0" w:after="0" w:line="312" w:lineRule="auto"/>
        <w:rPr>
          <w:rFonts w:ascii="Comic Sans MS" w:hAnsi="Comic Sans MS"/>
          <w:sz w:val="24"/>
          <w:szCs w:val="24"/>
        </w:rPr>
      </w:pPr>
      <w:r>
        <w:rPr>
          <w:rFonts w:ascii="Comic Sans MS" w:hAnsi="Comic Sans MS"/>
          <w:sz w:val="24"/>
          <w:szCs w:val="24"/>
        </w:rPr>
        <w:t>Learner repeats a number of times</w:t>
      </w:r>
    </w:p>
    <w:p w14:paraId="3B4D9B5B" w14:textId="77777777" w:rsidR="00A810B1" w:rsidRPr="005D2B7E" w:rsidRDefault="00A810B1" w:rsidP="005D2B7E">
      <w:pPr>
        <w:spacing w:before="0" w:after="0" w:line="312" w:lineRule="auto"/>
        <w:rPr>
          <w:rFonts w:ascii="Comic Sans MS" w:hAnsi="Comic Sans MS"/>
          <w:sz w:val="24"/>
          <w:szCs w:val="24"/>
        </w:rPr>
      </w:pPr>
    </w:p>
    <w:p w14:paraId="4033B4A6" w14:textId="77777777" w:rsidR="00A810B1" w:rsidRPr="00A64AA5" w:rsidRDefault="00A810B1" w:rsidP="00A810B1">
      <w:pPr>
        <w:spacing w:before="0" w:after="0" w:line="312" w:lineRule="auto"/>
        <w:rPr>
          <w:rFonts w:ascii="Comic Sans MS" w:hAnsi="Comic Sans MS"/>
          <w:sz w:val="20"/>
        </w:rPr>
      </w:pPr>
      <w:r w:rsidRPr="007F4435">
        <w:rPr>
          <w:rFonts w:ascii="Comic Sans MS" w:hAnsi="Comic Sans MS"/>
          <w:b/>
          <w:color w:val="0070C0"/>
          <w:sz w:val="24"/>
          <w:szCs w:val="24"/>
        </w:rPr>
        <w:lastRenderedPageBreak/>
        <w:t xml:space="preserve">3) Arm Tapping </w:t>
      </w:r>
      <w:r w:rsidRPr="00A64AA5">
        <w:rPr>
          <w:rFonts w:ascii="Comic Sans MS" w:hAnsi="Comic Sans MS"/>
          <w:sz w:val="20"/>
        </w:rPr>
        <w:t>(stimulates kinaesthetic sense and provides tactile fee</w:t>
      </w:r>
      <w:r>
        <w:rPr>
          <w:rFonts w:ascii="Comic Sans MS" w:hAnsi="Comic Sans MS"/>
          <w:sz w:val="20"/>
        </w:rPr>
        <w:t>d</w:t>
      </w:r>
      <w:r w:rsidRPr="00A64AA5">
        <w:rPr>
          <w:rFonts w:ascii="Comic Sans MS" w:hAnsi="Comic Sans MS"/>
          <w:sz w:val="20"/>
        </w:rPr>
        <w:t>back)</w:t>
      </w:r>
    </w:p>
    <w:p w14:paraId="1AA61C0C" w14:textId="77777777" w:rsidR="00A810B1" w:rsidRDefault="00A810B1" w:rsidP="00A810B1">
      <w:pPr>
        <w:pStyle w:val="ListParagraph"/>
        <w:numPr>
          <w:ilvl w:val="0"/>
          <w:numId w:val="9"/>
        </w:numPr>
        <w:spacing w:before="0" w:after="0" w:line="312" w:lineRule="auto"/>
        <w:rPr>
          <w:rFonts w:ascii="Comic Sans MS" w:hAnsi="Comic Sans MS"/>
          <w:sz w:val="24"/>
          <w:szCs w:val="24"/>
        </w:rPr>
      </w:pPr>
      <w:r>
        <w:rPr>
          <w:rFonts w:ascii="Comic Sans MS" w:hAnsi="Comic Sans MS"/>
          <w:sz w:val="24"/>
          <w:szCs w:val="24"/>
        </w:rPr>
        <w:t>Read the word as model tapping shoulder with whole hand</w:t>
      </w:r>
    </w:p>
    <w:p w14:paraId="718EC6BB" w14:textId="77777777" w:rsidR="00A810B1" w:rsidRDefault="00A810B1" w:rsidP="00A810B1">
      <w:pPr>
        <w:pStyle w:val="ListParagraph"/>
        <w:numPr>
          <w:ilvl w:val="0"/>
          <w:numId w:val="9"/>
        </w:numPr>
        <w:spacing w:before="0" w:after="0" w:line="312" w:lineRule="auto"/>
        <w:rPr>
          <w:rFonts w:ascii="Comic Sans MS" w:hAnsi="Comic Sans MS"/>
          <w:sz w:val="24"/>
          <w:szCs w:val="24"/>
        </w:rPr>
      </w:pPr>
      <w:r>
        <w:rPr>
          <w:rFonts w:ascii="Comic Sans MS" w:hAnsi="Comic Sans MS"/>
          <w:sz w:val="24"/>
          <w:szCs w:val="24"/>
        </w:rPr>
        <w:t>LOOK AT THE WORD and as say each letter name, use two fingers (index and middle) to tap down arm from shoulder to wrist</w:t>
      </w:r>
    </w:p>
    <w:p w14:paraId="0D6AF3FD" w14:textId="77777777" w:rsidR="00A810B1" w:rsidRDefault="00A810B1" w:rsidP="00A810B1">
      <w:pPr>
        <w:pStyle w:val="ListParagraph"/>
        <w:numPr>
          <w:ilvl w:val="0"/>
          <w:numId w:val="9"/>
        </w:numPr>
        <w:spacing w:before="0" w:after="0" w:line="312" w:lineRule="auto"/>
        <w:rPr>
          <w:rFonts w:ascii="Comic Sans MS" w:hAnsi="Comic Sans MS"/>
          <w:sz w:val="24"/>
          <w:szCs w:val="24"/>
        </w:rPr>
      </w:pPr>
      <w:r>
        <w:rPr>
          <w:rFonts w:ascii="Comic Sans MS" w:hAnsi="Comic Sans MS"/>
          <w:sz w:val="24"/>
          <w:szCs w:val="24"/>
        </w:rPr>
        <w:t>Read the word as sweep 2 fingers along arm, from shoulder to wrist. Repeat all above.</w:t>
      </w:r>
    </w:p>
    <w:p w14:paraId="5B1EF4B8" w14:textId="77777777" w:rsidR="00A810B1" w:rsidRDefault="00A810B1" w:rsidP="00A810B1">
      <w:pPr>
        <w:pStyle w:val="ListParagraph"/>
        <w:numPr>
          <w:ilvl w:val="0"/>
          <w:numId w:val="9"/>
        </w:numPr>
        <w:spacing w:before="0" w:after="0" w:line="312" w:lineRule="auto"/>
        <w:rPr>
          <w:rFonts w:ascii="Comic Sans MS" w:hAnsi="Comic Sans MS"/>
          <w:sz w:val="24"/>
          <w:szCs w:val="24"/>
        </w:rPr>
      </w:pPr>
      <w:r>
        <w:rPr>
          <w:rFonts w:ascii="Comic Sans MS" w:hAnsi="Comic Sans MS"/>
          <w:sz w:val="24"/>
          <w:szCs w:val="24"/>
        </w:rPr>
        <w:t>Learner repeats a number of times</w:t>
      </w:r>
    </w:p>
    <w:p w14:paraId="4D9F1F71" w14:textId="77777777" w:rsidR="00A810B1" w:rsidRPr="007F4435" w:rsidRDefault="00A810B1" w:rsidP="00A810B1">
      <w:pPr>
        <w:pStyle w:val="ListParagraph"/>
        <w:spacing w:before="0" w:after="0" w:line="312" w:lineRule="auto"/>
        <w:rPr>
          <w:rFonts w:ascii="Comic Sans MS" w:hAnsi="Comic Sans MS"/>
          <w:sz w:val="24"/>
          <w:szCs w:val="24"/>
        </w:rPr>
      </w:pPr>
    </w:p>
    <w:p w14:paraId="6C8621C4" w14:textId="77777777" w:rsidR="00A810B1" w:rsidRPr="007F4435" w:rsidRDefault="00A810B1" w:rsidP="00A810B1">
      <w:pPr>
        <w:spacing w:before="0" w:after="0" w:line="312" w:lineRule="auto"/>
        <w:rPr>
          <w:rFonts w:ascii="Comic Sans MS" w:hAnsi="Comic Sans MS"/>
          <w:b/>
          <w:color w:val="0070C0"/>
          <w:sz w:val="24"/>
          <w:szCs w:val="24"/>
        </w:rPr>
      </w:pPr>
      <w:r w:rsidRPr="007F4435">
        <w:rPr>
          <w:rFonts w:ascii="Comic Sans MS" w:hAnsi="Comic Sans MS"/>
          <w:b/>
          <w:color w:val="0070C0"/>
          <w:sz w:val="24"/>
          <w:szCs w:val="24"/>
        </w:rPr>
        <w:t>4) Air Writing</w:t>
      </w:r>
    </w:p>
    <w:p w14:paraId="70CA55BC" w14:textId="77777777" w:rsidR="00A810B1" w:rsidRPr="005B65EF" w:rsidRDefault="00A810B1" w:rsidP="00A810B1">
      <w:pPr>
        <w:pStyle w:val="ListParagraph"/>
        <w:numPr>
          <w:ilvl w:val="0"/>
          <w:numId w:val="11"/>
        </w:numPr>
        <w:spacing w:before="0" w:after="0" w:line="312" w:lineRule="auto"/>
        <w:rPr>
          <w:rFonts w:ascii="Comic Sans MS" w:hAnsi="Comic Sans MS"/>
          <w:sz w:val="24"/>
          <w:szCs w:val="24"/>
        </w:rPr>
      </w:pPr>
      <w:r w:rsidRPr="005B65EF">
        <w:rPr>
          <w:rFonts w:ascii="Comic Sans MS" w:hAnsi="Comic Sans MS"/>
          <w:sz w:val="24"/>
          <w:szCs w:val="24"/>
        </w:rPr>
        <w:t xml:space="preserve">Hold </w:t>
      </w:r>
      <w:r>
        <w:rPr>
          <w:rFonts w:ascii="Comic Sans MS" w:hAnsi="Comic Sans MS"/>
          <w:sz w:val="24"/>
          <w:szCs w:val="24"/>
        </w:rPr>
        <w:t>flashcard</w:t>
      </w:r>
      <w:r w:rsidRPr="005B65EF">
        <w:rPr>
          <w:rFonts w:ascii="Comic Sans MS" w:hAnsi="Comic Sans MS"/>
          <w:sz w:val="24"/>
          <w:szCs w:val="24"/>
        </w:rPr>
        <w:t xml:space="preserve"> up. Say the word while underlining it from left to right </w:t>
      </w:r>
    </w:p>
    <w:p w14:paraId="1D47FF1E" w14:textId="77777777" w:rsidR="00A810B1" w:rsidRDefault="00A810B1" w:rsidP="00A810B1">
      <w:pPr>
        <w:pStyle w:val="ListParagraph"/>
        <w:numPr>
          <w:ilvl w:val="0"/>
          <w:numId w:val="11"/>
        </w:numPr>
        <w:spacing w:before="0" w:after="0" w:line="312" w:lineRule="auto"/>
        <w:rPr>
          <w:rFonts w:ascii="Comic Sans MS" w:hAnsi="Comic Sans MS"/>
          <w:sz w:val="24"/>
          <w:szCs w:val="24"/>
        </w:rPr>
      </w:pPr>
      <w:r w:rsidRPr="005B65EF">
        <w:rPr>
          <w:rFonts w:ascii="Comic Sans MS" w:hAnsi="Comic Sans MS"/>
          <w:sz w:val="24"/>
          <w:szCs w:val="24"/>
        </w:rPr>
        <w:t>Air write under the written word, saying letter names as write</w:t>
      </w:r>
    </w:p>
    <w:p w14:paraId="6E12D213" w14:textId="77777777" w:rsidR="00A810B1" w:rsidRDefault="00A810B1" w:rsidP="00A810B1">
      <w:pPr>
        <w:pStyle w:val="ListParagraph"/>
        <w:numPr>
          <w:ilvl w:val="0"/>
          <w:numId w:val="11"/>
        </w:numPr>
        <w:spacing w:before="0" w:after="0" w:line="312" w:lineRule="auto"/>
        <w:rPr>
          <w:rFonts w:ascii="Comic Sans MS" w:hAnsi="Comic Sans MS"/>
          <w:sz w:val="24"/>
          <w:szCs w:val="24"/>
        </w:rPr>
      </w:pPr>
      <w:r>
        <w:rPr>
          <w:rFonts w:ascii="Comic Sans MS" w:hAnsi="Comic Sans MS"/>
          <w:sz w:val="24"/>
          <w:szCs w:val="24"/>
        </w:rPr>
        <w:t>Underline word again, saying word. Repeat all above.</w:t>
      </w:r>
    </w:p>
    <w:p w14:paraId="63121B3C" w14:textId="77777777" w:rsidR="00A810B1" w:rsidRDefault="00A810B1" w:rsidP="00A810B1">
      <w:pPr>
        <w:pStyle w:val="ListParagraph"/>
        <w:numPr>
          <w:ilvl w:val="0"/>
          <w:numId w:val="11"/>
        </w:numPr>
        <w:spacing w:before="0" w:after="0" w:line="312" w:lineRule="auto"/>
        <w:rPr>
          <w:rFonts w:ascii="Comic Sans MS" w:hAnsi="Comic Sans MS"/>
          <w:sz w:val="24"/>
          <w:szCs w:val="24"/>
        </w:rPr>
      </w:pPr>
      <w:r>
        <w:rPr>
          <w:rFonts w:ascii="Comic Sans MS" w:hAnsi="Comic Sans MS"/>
          <w:sz w:val="24"/>
          <w:szCs w:val="24"/>
        </w:rPr>
        <w:t>Learner repeats a number of times</w:t>
      </w:r>
    </w:p>
    <w:p w14:paraId="48ABC236" w14:textId="77777777" w:rsidR="00A810B1" w:rsidRPr="007F4435" w:rsidRDefault="00A810B1" w:rsidP="00A810B1">
      <w:pPr>
        <w:pStyle w:val="ListParagraph"/>
        <w:spacing w:before="0" w:after="0" w:line="312" w:lineRule="auto"/>
        <w:rPr>
          <w:rFonts w:ascii="Comic Sans MS" w:hAnsi="Comic Sans MS"/>
          <w:sz w:val="24"/>
          <w:szCs w:val="24"/>
        </w:rPr>
      </w:pPr>
    </w:p>
    <w:p w14:paraId="00465D4D" w14:textId="77777777" w:rsidR="00A810B1" w:rsidRPr="00284001" w:rsidRDefault="00A810B1" w:rsidP="00A810B1">
      <w:pPr>
        <w:spacing w:before="0" w:after="0" w:line="312" w:lineRule="auto"/>
        <w:rPr>
          <w:rFonts w:ascii="Comic Sans MS" w:hAnsi="Comic Sans MS"/>
          <w:sz w:val="24"/>
          <w:szCs w:val="24"/>
        </w:rPr>
      </w:pPr>
      <w:r w:rsidRPr="007F4435">
        <w:rPr>
          <w:rFonts w:ascii="Comic Sans MS" w:hAnsi="Comic Sans MS"/>
          <w:b/>
          <w:color w:val="0070C0"/>
          <w:sz w:val="24"/>
          <w:szCs w:val="24"/>
        </w:rPr>
        <w:t xml:space="preserve">5) Table Writing </w:t>
      </w:r>
      <w:r w:rsidRPr="00284001">
        <w:rPr>
          <w:rFonts w:ascii="Comic Sans MS" w:hAnsi="Comic Sans MS"/>
          <w:sz w:val="24"/>
          <w:szCs w:val="24"/>
        </w:rPr>
        <w:t>(sight word firming technique)</w:t>
      </w:r>
    </w:p>
    <w:p w14:paraId="2675F19F" w14:textId="77777777" w:rsidR="00A810B1" w:rsidRDefault="00A810B1" w:rsidP="00A810B1">
      <w:pPr>
        <w:pStyle w:val="ListParagraph"/>
        <w:numPr>
          <w:ilvl w:val="0"/>
          <w:numId w:val="10"/>
        </w:numPr>
        <w:spacing w:before="0" w:after="0" w:line="312" w:lineRule="auto"/>
        <w:ind w:firstLine="66"/>
        <w:rPr>
          <w:rFonts w:ascii="Comic Sans MS" w:hAnsi="Comic Sans MS"/>
          <w:sz w:val="24"/>
          <w:szCs w:val="24"/>
        </w:rPr>
      </w:pPr>
      <w:r w:rsidRPr="005B65EF">
        <w:rPr>
          <w:rFonts w:ascii="Comic Sans MS" w:hAnsi="Comic Sans MS"/>
          <w:sz w:val="24"/>
          <w:szCs w:val="24"/>
        </w:rPr>
        <w:t xml:space="preserve">Hold </w:t>
      </w:r>
      <w:r>
        <w:rPr>
          <w:rFonts w:ascii="Comic Sans MS" w:hAnsi="Comic Sans MS"/>
          <w:sz w:val="24"/>
          <w:szCs w:val="24"/>
        </w:rPr>
        <w:t>flashcard up</w:t>
      </w:r>
    </w:p>
    <w:p w14:paraId="15C31F68" w14:textId="77777777" w:rsidR="00A810B1" w:rsidRPr="00284001" w:rsidRDefault="00A810B1" w:rsidP="00A810B1">
      <w:pPr>
        <w:pStyle w:val="ListParagraph"/>
        <w:numPr>
          <w:ilvl w:val="0"/>
          <w:numId w:val="10"/>
        </w:numPr>
        <w:spacing w:before="0" w:after="0" w:line="312" w:lineRule="auto"/>
        <w:ind w:firstLine="66"/>
        <w:rPr>
          <w:rFonts w:ascii="Comic Sans MS" w:hAnsi="Comic Sans MS"/>
          <w:sz w:val="24"/>
          <w:szCs w:val="24"/>
        </w:rPr>
      </w:pPr>
      <w:r w:rsidRPr="00026CEA">
        <w:rPr>
          <w:rFonts w:ascii="Comic Sans MS" w:hAnsi="Comic Sans MS"/>
          <w:b/>
          <w:sz w:val="24"/>
          <w:szCs w:val="24"/>
        </w:rPr>
        <w:t>Learner looks at the word</w:t>
      </w:r>
      <w:r>
        <w:rPr>
          <w:rFonts w:ascii="Comic Sans MS" w:hAnsi="Comic Sans MS"/>
          <w:sz w:val="24"/>
          <w:szCs w:val="24"/>
        </w:rPr>
        <w:t>. Learner:</w:t>
      </w:r>
    </w:p>
    <w:p w14:paraId="799894F2" w14:textId="77777777" w:rsidR="00A810B1" w:rsidRDefault="00A810B1" w:rsidP="00A810B1">
      <w:pPr>
        <w:pStyle w:val="ListParagraph"/>
        <w:numPr>
          <w:ilvl w:val="1"/>
          <w:numId w:val="10"/>
        </w:numPr>
        <w:spacing w:before="0" w:after="0" w:line="312" w:lineRule="auto"/>
        <w:ind w:firstLine="66"/>
        <w:rPr>
          <w:rFonts w:ascii="Comic Sans MS" w:hAnsi="Comic Sans MS"/>
          <w:sz w:val="24"/>
          <w:szCs w:val="24"/>
        </w:rPr>
      </w:pPr>
      <w:r w:rsidRPr="00284001">
        <w:rPr>
          <w:rFonts w:ascii="Comic Sans MS" w:hAnsi="Comic Sans MS"/>
          <w:sz w:val="24"/>
          <w:szCs w:val="24"/>
        </w:rPr>
        <w:t xml:space="preserve">reads </w:t>
      </w:r>
      <w:r>
        <w:rPr>
          <w:rFonts w:ascii="Comic Sans MS" w:hAnsi="Comic Sans MS"/>
          <w:sz w:val="24"/>
          <w:szCs w:val="24"/>
        </w:rPr>
        <w:t>word</w:t>
      </w:r>
      <w:r w:rsidRPr="00284001">
        <w:rPr>
          <w:rFonts w:ascii="Comic Sans MS" w:hAnsi="Comic Sans MS"/>
          <w:sz w:val="24"/>
          <w:szCs w:val="24"/>
        </w:rPr>
        <w:t xml:space="preserve"> while making the left-to-right ‘underlining’ motion on </w:t>
      </w:r>
    </w:p>
    <w:p w14:paraId="6D9702A5" w14:textId="77777777" w:rsidR="00A810B1" w:rsidRDefault="00A810B1" w:rsidP="00A810B1">
      <w:pPr>
        <w:pStyle w:val="ListParagraph"/>
        <w:spacing w:before="0" w:after="0" w:line="312" w:lineRule="auto"/>
        <w:ind w:left="1146"/>
        <w:rPr>
          <w:rFonts w:ascii="Comic Sans MS" w:hAnsi="Comic Sans MS"/>
          <w:sz w:val="24"/>
          <w:szCs w:val="24"/>
        </w:rPr>
      </w:pPr>
      <w:r>
        <w:rPr>
          <w:rFonts w:ascii="Comic Sans MS" w:hAnsi="Comic Sans MS"/>
          <w:sz w:val="24"/>
          <w:szCs w:val="24"/>
        </w:rPr>
        <w:t xml:space="preserve">    </w:t>
      </w:r>
      <w:r w:rsidRPr="00284001">
        <w:rPr>
          <w:rFonts w:ascii="Comic Sans MS" w:hAnsi="Comic Sans MS"/>
          <w:sz w:val="24"/>
          <w:szCs w:val="24"/>
        </w:rPr>
        <w:t>the table</w:t>
      </w:r>
      <w:r>
        <w:rPr>
          <w:rFonts w:ascii="Comic Sans MS" w:hAnsi="Comic Sans MS"/>
          <w:sz w:val="24"/>
          <w:szCs w:val="24"/>
        </w:rPr>
        <w:t xml:space="preserve"> with first 2 fingers of writing hand</w:t>
      </w:r>
    </w:p>
    <w:p w14:paraId="554D6229" w14:textId="77777777" w:rsidR="00A810B1" w:rsidRDefault="00A810B1" w:rsidP="00A810B1">
      <w:pPr>
        <w:pStyle w:val="ListParagraph"/>
        <w:numPr>
          <w:ilvl w:val="1"/>
          <w:numId w:val="10"/>
        </w:numPr>
        <w:spacing w:before="0" w:after="0" w:line="312" w:lineRule="auto"/>
        <w:ind w:firstLine="66"/>
        <w:rPr>
          <w:rFonts w:ascii="Comic Sans MS" w:hAnsi="Comic Sans MS"/>
          <w:sz w:val="24"/>
          <w:szCs w:val="24"/>
        </w:rPr>
      </w:pPr>
      <w:r>
        <w:rPr>
          <w:rFonts w:ascii="Comic Sans MS" w:hAnsi="Comic Sans MS"/>
          <w:sz w:val="24"/>
          <w:szCs w:val="24"/>
        </w:rPr>
        <w:t>traces the word on the table while saying each letter name</w:t>
      </w:r>
    </w:p>
    <w:p w14:paraId="14BBA03B" w14:textId="77777777" w:rsidR="00A810B1" w:rsidRPr="007F4435" w:rsidRDefault="00A810B1" w:rsidP="00A810B1">
      <w:pPr>
        <w:pStyle w:val="ListParagraph"/>
        <w:numPr>
          <w:ilvl w:val="1"/>
          <w:numId w:val="10"/>
        </w:numPr>
        <w:spacing w:before="0" w:after="0" w:line="312" w:lineRule="auto"/>
        <w:ind w:firstLine="66"/>
        <w:rPr>
          <w:rFonts w:ascii="Comic Sans MS" w:hAnsi="Comic Sans MS"/>
          <w:sz w:val="24"/>
          <w:szCs w:val="24"/>
        </w:rPr>
      </w:pPr>
      <w:r>
        <w:rPr>
          <w:rFonts w:ascii="Comic Sans MS" w:hAnsi="Comic Sans MS"/>
          <w:sz w:val="24"/>
          <w:szCs w:val="24"/>
        </w:rPr>
        <w:t>reads the word again, making the underlining motion again on table</w:t>
      </w:r>
    </w:p>
    <w:p w14:paraId="7CFEA908" w14:textId="77777777" w:rsidR="00A810B1" w:rsidRDefault="00A810B1" w:rsidP="00A810B1">
      <w:pPr>
        <w:pStyle w:val="ListParagraph"/>
        <w:numPr>
          <w:ilvl w:val="0"/>
          <w:numId w:val="10"/>
        </w:numPr>
        <w:spacing w:before="0" w:after="0" w:line="312" w:lineRule="auto"/>
        <w:ind w:firstLine="66"/>
        <w:rPr>
          <w:rFonts w:ascii="Comic Sans MS" w:hAnsi="Comic Sans MS"/>
          <w:sz w:val="24"/>
          <w:szCs w:val="24"/>
        </w:rPr>
      </w:pPr>
      <w:r>
        <w:rPr>
          <w:rFonts w:ascii="Comic Sans MS" w:hAnsi="Comic Sans MS"/>
          <w:sz w:val="24"/>
          <w:szCs w:val="24"/>
        </w:rPr>
        <w:t>Remove word</w:t>
      </w:r>
    </w:p>
    <w:p w14:paraId="50A7A18D" w14:textId="77777777" w:rsidR="00A810B1" w:rsidRDefault="00A810B1" w:rsidP="00A810B1">
      <w:pPr>
        <w:pStyle w:val="ListParagraph"/>
        <w:numPr>
          <w:ilvl w:val="0"/>
          <w:numId w:val="10"/>
        </w:numPr>
        <w:spacing w:before="0" w:after="0" w:line="312" w:lineRule="auto"/>
        <w:ind w:firstLine="66"/>
        <w:rPr>
          <w:rFonts w:ascii="Comic Sans MS" w:hAnsi="Comic Sans MS"/>
          <w:sz w:val="24"/>
          <w:szCs w:val="24"/>
        </w:rPr>
      </w:pPr>
      <w:r>
        <w:rPr>
          <w:rFonts w:ascii="Comic Sans MS" w:hAnsi="Comic Sans MS"/>
          <w:sz w:val="24"/>
          <w:szCs w:val="24"/>
        </w:rPr>
        <w:t xml:space="preserve">Learner </w:t>
      </w:r>
    </w:p>
    <w:p w14:paraId="49ED6BA0" w14:textId="77777777" w:rsidR="00A810B1" w:rsidRDefault="00A810B1" w:rsidP="00A810B1">
      <w:pPr>
        <w:pStyle w:val="ListParagraph"/>
        <w:numPr>
          <w:ilvl w:val="1"/>
          <w:numId w:val="10"/>
        </w:numPr>
        <w:spacing w:before="0" w:after="0" w:line="312" w:lineRule="auto"/>
        <w:ind w:firstLine="66"/>
        <w:rPr>
          <w:rFonts w:ascii="Comic Sans MS" w:hAnsi="Comic Sans MS"/>
          <w:sz w:val="24"/>
          <w:szCs w:val="24"/>
        </w:rPr>
      </w:pPr>
      <w:r>
        <w:rPr>
          <w:rFonts w:ascii="Comic Sans MS" w:hAnsi="Comic Sans MS"/>
          <w:sz w:val="24"/>
          <w:szCs w:val="24"/>
        </w:rPr>
        <w:t xml:space="preserve">traces word again, saying letter names </w:t>
      </w:r>
    </w:p>
    <w:p w14:paraId="3446A4F4" w14:textId="77777777" w:rsidR="00A810B1" w:rsidRPr="00284001" w:rsidRDefault="00A810B1" w:rsidP="00A810B1">
      <w:pPr>
        <w:pStyle w:val="ListParagraph"/>
        <w:numPr>
          <w:ilvl w:val="1"/>
          <w:numId w:val="10"/>
        </w:numPr>
        <w:spacing w:before="0" w:after="0" w:line="312" w:lineRule="auto"/>
        <w:ind w:firstLine="66"/>
        <w:rPr>
          <w:rFonts w:ascii="Comic Sans MS" w:hAnsi="Comic Sans MS"/>
          <w:sz w:val="24"/>
          <w:szCs w:val="24"/>
        </w:rPr>
      </w:pPr>
      <w:r>
        <w:rPr>
          <w:rFonts w:ascii="Comic Sans MS" w:hAnsi="Comic Sans MS"/>
          <w:sz w:val="24"/>
          <w:szCs w:val="24"/>
        </w:rPr>
        <w:t>makes underlining motions on table while saying whole word</w:t>
      </w:r>
    </w:p>
    <w:p w14:paraId="1532F797" w14:textId="77777777" w:rsidR="00A810B1" w:rsidRDefault="00A810B1" w:rsidP="00A810B1">
      <w:pPr>
        <w:spacing w:before="0" w:after="0" w:line="312" w:lineRule="auto"/>
        <w:rPr>
          <w:rFonts w:ascii="Comic Sans MS" w:hAnsi="Comic Sans MS"/>
          <w:color w:val="0070C0"/>
          <w:sz w:val="24"/>
          <w:szCs w:val="24"/>
        </w:rPr>
      </w:pPr>
    </w:p>
    <w:p w14:paraId="5F511240" w14:textId="77777777" w:rsidR="00A810B1" w:rsidRDefault="00A810B1" w:rsidP="00A810B1">
      <w:pPr>
        <w:spacing w:before="0" w:after="0" w:line="312" w:lineRule="auto"/>
        <w:rPr>
          <w:rFonts w:ascii="Comic Sans MS" w:hAnsi="Comic Sans MS"/>
          <w:sz w:val="24"/>
          <w:szCs w:val="24"/>
        </w:rPr>
      </w:pPr>
      <w:r w:rsidRPr="007F4435">
        <w:rPr>
          <w:rFonts w:ascii="Comic Sans MS" w:hAnsi="Comic Sans MS"/>
          <w:color w:val="0070C0"/>
          <w:sz w:val="24"/>
          <w:szCs w:val="24"/>
        </w:rPr>
        <w:t xml:space="preserve">Review previous words </w:t>
      </w:r>
      <w:r>
        <w:rPr>
          <w:rFonts w:ascii="Comic Sans MS" w:hAnsi="Comic Sans MS"/>
          <w:sz w:val="24"/>
          <w:szCs w:val="24"/>
        </w:rPr>
        <w:t xml:space="preserve">using the </w:t>
      </w:r>
      <w:r>
        <w:rPr>
          <w:rFonts w:ascii="Comic Sans MS" w:hAnsi="Comic Sans MS"/>
          <w:b/>
          <w:color w:val="0070C0"/>
          <w:sz w:val="24"/>
          <w:szCs w:val="24"/>
        </w:rPr>
        <w:t>See &amp; S</w:t>
      </w:r>
      <w:r w:rsidRPr="007F4435">
        <w:rPr>
          <w:rFonts w:ascii="Comic Sans MS" w:hAnsi="Comic Sans MS"/>
          <w:b/>
          <w:color w:val="0070C0"/>
          <w:sz w:val="24"/>
          <w:szCs w:val="24"/>
        </w:rPr>
        <w:t>ay</w:t>
      </w:r>
      <w:r w:rsidRPr="007F4435">
        <w:rPr>
          <w:rFonts w:ascii="Comic Sans MS" w:hAnsi="Comic Sans MS"/>
          <w:color w:val="0070C0"/>
          <w:sz w:val="24"/>
          <w:szCs w:val="24"/>
        </w:rPr>
        <w:t xml:space="preserve"> </w:t>
      </w:r>
      <w:r>
        <w:rPr>
          <w:rFonts w:ascii="Comic Sans MS" w:hAnsi="Comic Sans MS"/>
          <w:sz w:val="24"/>
          <w:szCs w:val="24"/>
        </w:rPr>
        <w:t xml:space="preserve">method and common word reading booklet. </w:t>
      </w:r>
    </w:p>
    <w:p w14:paraId="44361C82" w14:textId="77777777" w:rsidR="00A810B1" w:rsidRDefault="00A810B1" w:rsidP="00A810B1">
      <w:pPr>
        <w:spacing w:before="0" w:after="0" w:line="312" w:lineRule="auto"/>
        <w:rPr>
          <w:rFonts w:ascii="Comic Sans MS" w:hAnsi="Comic Sans MS"/>
          <w:sz w:val="24"/>
          <w:szCs w:val="24"/>
        </w:rPr>
      </w:pPr>
      <w:r>
        <w:rPr>
          <w:rFonts w:ascii="Comic Sans MS" w:hAnsi="Comic Sans MS"/>
          <w:sz w:val="24"/>
          <w:szCs w:val="24"/>
        </w:rPr>
        <w:t xml:space="preserve">If word is read incorrectly use </w:t>
      </w:r>
      <w:r>
        <w:rPr>
          <w:rFonts w:ascii="Comic Sans MS" w:hAnsi="Comic Sans MS"/>
          <w:b/>
          <w:color w:val="0070C0"/>
          <w:sz w:val="24"/>
          <w:szCs w:val="24"/>
        </w:rPr>
        <w:t>Correction P</w:t>
      </w:r>
      <w:r w:rsidRPr="00F255F5">
        <w:rPr>
          <w:rFonts w:ascii="Comic Sans MS" w:hAnsi="Comic Sans MS"/>
          <w:b/>
          <w:color w:val="0070C0"/>
          <w:sz w:val="24"/>
          <w:szCs w:val="24"/>
        </w:rPr>
        <w:t>rocedure</w:t>
      </w:r>
      <w:r>
        <w:rPr>
          <w:rFonts w:ascii="Comic Sans MS" w:hAnsi="Comic Sans MS"/>
          <w:sz w:val="24"/>
          <w:szCs w:val="24"/>
        </w:rPr>
        <w:t xml:space="preserve"> and introduce word again using the sequence of 5 teaching techniques. </w:t>
      </w:r>
    </w:p>
    <w:p w14:paraId="6AF07958" w14:textId="77777777" w:rsidR="00A810B1" w:rsidRDefault="00A810B1" w:rsidP="00A810B1">
      <w:pPr>
        <w:spacing w:before="0" w:after="0" w:line="312" w:lineRule="auto"/>
        <w:rPr>
          <w:rFonts w:ascii="Comic Sans MS" w:hAnsi="Comic Sans MS"/>
          <w:b/>
          <w:color w:val="0070C0"/>
          <w:sz w:val="24"/>
          <w:szCs w:val="24"/>
        </w:rPr>
      </w:pPr>
    </w:p>
    <w:p w14:paraId="266C282C" w14:textId="77777777" w:rsidR="00A810B1" w:rsidRPr="00F255F5" w:rsidRDefault="00A810B1" w:rsidP="00A810B1">
      <w:pPr>
        <w:spacing w:before="0" w:after="0" w:line="312" w:lineRule="auto"/>
        <w:rPr>
          <w:rFonts w:ascii="Comic Sans MS" w:hAnsi="Comic Sans MS"/>
          <w:b/>
          <w:color w:val="0070C0"/>
          <w:sz w:val="24"/>
          <w:szCs w:val="24"/>
        </w:rPr>
      </w:pPr>
      <w:r w:rsidRPr="00F255F5">
        <w:rPr>
          <w:rFonts w:ascii="Comic Sans MS" w:hAnsi="Comic Sans MS"/>
          <w:b/>
          <w:color w:val="0070C0"/>
          <w:sz w:val="24"/>
          <w:szCs w:val="24"/>
        </w:rPr>
        <w:t>Correction Procedure</w:t>
      </w:r>
    </w:p>
    <w:p w14:paraId="1E4DD58F" w14:textId="77777777" w:rsidR="00A810B1" w:rsidRDefault="00A810B1" w:rsidP="00A810B1">
      <w:pPr>
        <w:spacing w:before="0" w:after="0" w:line="312" w:lineRule="auto"/>
        <w:rPr>
          <w:rFonts w:ascii="Comic Sans MS" w:hAnsi="Comic Sans MS"/>
          <w:color w:val="333333"/>
          <w:shd w:val="clear" w:color="auto" w:fill="FFFFFF"/>
        </w:rPr>
      </w:pPr>
      <w:r w:rsidRPr="00CC7289">
        <w:rPr>
          <w:rStyle w:val="teacher"/>
          <w:rFonts w:ascii="Comic Sans MS" w:hAnsi="Comic Sans MS"/>
          <w:bCs/>
          <w:shd w:val="clear" w:color="auto" w:fill="FFFFFF"/>
        </w:rPr>
        <w:t xml:space="preserve">Adult: The word is </w:t>
      </w:r>
      <w:r w:rsidRPr="00026CEA">
        <w:rPr>
          <w:rStyle w:val="teacher"/>
          <w:rFonts w:ascii="Comic Sans MS" w:hAnsi="Comic Sans MS"/>
          <w:b/>
          <w:color w:val="77206D" w:themeColor="accent5" w:themeShade="BF"/>
          <w:shd w:val="clear" w:color="auto" w:fill="FFFFFF"/>
        </w:rPr>
        <w:t>Should</w:t>
      </w:r>
      <w:r w:rsidRPr="00CC7289">
        <w:rPr>
          <w:rStyle w:val="teacher"/>
          <w:rFonts w:ascii="Comic Sans MS" w:hAnsi="Comic Sans MS"/>
          <w:bCs/>
          <w:shd w:val="clear" w:color="auto" w:fill="FFFFFF"/>
        </w:rPr>
        <w:t>. What is the word?</w:t>
      </w:r>
      <w:r w:rsidRPr="00CC7289">
        <w:rPr>
          <w:rFonts w:ascii="Comic Sans MS" w:hAnsi="Comic Sans MS"/>
        </w:rPr>
        <w:br/>
      </w:r>
      <w:r w:rsidRPr="00CC7289">
        <w:rPr>
          <w:rStyle w:val="student"/>
          <w:rFonts w:ascii="Comic Sans MS" w:hAnsi="Comic Sans MS"/>
          <w:bCs/>
          <w:shd w:val="clear" w:color="auto" w:fill="FFFFFF"/>
        </w:rPr>
        <w:t>Child:</w:t>
      </w:r>
      <w:r w:rsidRPr="00CC7289">
        <w:rPr>
          <w:rFonts w:ascii="Comic Sans MS" w:hAnsi="Comic Sans MS"/>
          <w:shd w:val="clear" w:color="auto" w:fill="FFFFFF"/>
        </w:rPr>
        <w:t> </w:t>
      </w:r>
      <w:r w:rsidRPr="00026CEA">
        <w:rPr>
          <w:rStyle w:val="teacher"/>
          <w:rFonts w:ascii="Comic Sans MS" w:hAnsi="Comic Sans MS"/>
          <w:b/>
          <w:color w:val="77206D" w:themeColor="accent5" w:themeShade="BF"/>
          <w:shd w:val="clear" w:color="auto" w:fill="FFFFFF"/>
        </w:rPr>
        <w:t>Should</w:t>
      </w:r>
      <w:r w:rsidRPr="00026CEA">
        <w:rPr>
          <w:rFonts w:ascii="Comic Sans MS" w:hAnsi="Comic Sans MS"/>
          <w:color w:val="77206D" w:themeColor="accent5" w:themeShade="BF"/>
          <w:shd w:val="clear" w:color="auto" w:fill="FFFFFF"/>
        </w:rPr>
        <w:t>.</w:t>
      </w:r>
      <w:r w:rsidRPr="00CC7289">
        <w:rPr>
          <w:rFonts w:ascii="Comic Sans MS" w:hAnsi="Comic Sans MS"/>
        </w:rPr>
        <w:br/>
      </w:r>
      <w:r w:rsidRPr="00CC7289">
        <w:rPr>
          <w:rStyle w:val="teacher"/>
          <w:rFonts w:ascii="Comic Sans MS" w:hAnsi="Comic Sans MS"/>
          <w:bCs/>
          <w:shd w:val="clear" w:color="auto" w:fill="FFFFFF"/>
        </w:rPr>
        <w:t>Adult: Again. What is the word?</w:t>
      </w:r>
      <w:r w:rsidRPr="00CC7289">
        <w:rPr>
          <w:rFonts w:ascii="Comic Sans MS" w:hAnsi="Comic Sans MS"/>
        </w:rPr>
        <w:br/>
      </w:r>
      <w:r w:rsidRPr="00CC7289">
        <w:rPr>
          <w:rStyle w:val="student"/>
          <w:rFonts w:ascii="Comic Sans MS" w:hAnsi="Comic Sans MS"/>
          <w:bCs/>
          <w:shd w:val="clear" w:color="auto" w:fill="FFFFFF"/>
        </w:rPr>
        <w:t>Child:</w:t>
      </w:r>
      <w:r w:rsidRPr="00CC7289">
        <w:rPr>
          <w:rFonts w:ascii="Comic Sans MS" w:hAnsi="Comic Sans MS"/>
          <w:shd w:val="clear" w:color="auto" w:fill="FFFFFF"/>
        </w:rPr>
        <w:t> </w:t>
      </w:r>
      <w:r w:rsidRPr="00026CEA">
        <w:rPr>
          <w:rStyle w:val="teacher"/>
          <w:rFonts w:ascii="Comic Sans MS" w:hAnsi="Comic Sans MS"/>
          <w:b/>
          <w:color w:val="77206D" w:themeColor="accent5" w:themeShade="BF"/>
          <w:shd w:val="clear" w:color="auto" w:fill="FFFFFF"/>
        </w:rPr>
        <w:t>Should</w:t>
      </w:r>
      <w:r w:rsidRPr="00026CEA">
        <w:rPr>
          <w:rFonts w:ascii="Comic Sans MS" w:hAnsi="Comic Sans MS"/>
          <w:color w:val="77206D" w:themeColor="accent5" w:themeShade="BF"/>
          <w:shd w:val="clear" w:color="auto" w:fill="FFFFFF"/>
        </w:rPr>
        <w:t>.</w:t>
      </w:r>
      <w:r w:rsidRPr="00CC7289">
        <w:rPr>
          <w:rFonts w:ascii="Comic Sans MS" w:hAnsi="Comic Sans MS"/>
        </w:rPr>
        <w:br/>
      </w:r>
      <w:r w:rsidRPr="00CC7289">
        <w:rPr>
          <w:rStyle w:val="teacher"/>
          <w:rFonts w:ascii="Comic Sans MS" w:hAnsi="Comic Sans MS"/>
          <w:bCs/>
          <w:shd w:val="clear" w:color="auto" w:fill="FFFFFF"/>
        </w:rPr>
        <w:lastRenderedPageBreak/>
        <w:t xml:space="preserve">Adult: Yes, </w:t>
      </w:r>
      <w:r>
        <w:rPr>
          <w:rStyle w:val="teacher"/>
          <w:rFonts w:ascii="Comic Sans MS" w:hAnsi="Comic Sans MS"/>
          <w:b/>
          <w:shd w:val="clear" w:color="auto" w:fill="FFFFFF"/>
        </w:rPr>
        <w:t>S</w:t>
      </w:r>
      <w:r w:rsidRPr="00026CEA">
        <w:rPr>
          <w:rStyle w:val="teacher"/>
          <w:rFonts w:ascii="Comic Sans MS" w:hAnsi="Comic Sans MS"/>
          <w:b/>
          <w:shd w:val="clear" w:color="auto" w:fill="FFFFFF"/>
        </w:rPr>
        <w:t>hould</w:t>
      </w:r>
      <w:r w:rsidRPr="00CC7289">
        <w:rPr>
          <w:rFonts w:ascii="Comic Sans MS" w:hAnsi="Comic Sans MS"/>
          <w:bCs/>
          <w:shd w:val="clear" w:color="auto" w:fill="FFFFFF"/>
        </w:rPr>
        <w:br/>
      </w:r>
      <w:r w:rsidRPr="00CC7289">
        <w:rPr>
          <w:rStyle w:val="teacher"/>
          <w:rFonts w:ascii="Comic Sans MS" w:hAnsi="Comic Sans MS"/>
          <w:bCs/>
          <w:shd w:val="clear" w:color="auto" w:fill="FFFFFF"/>
        </w:rPr>
        <w:t xml:space="preserve">            We </w:t>
      </w:r>
      <w:r w:rsidRPr="00026CEA">
        <w:rPr>
          <w:rStyle w:val="teacher"/>
          <w:rFonts w:ascii="Comic Sans MS" w:hAnsi="Comic Sans MS"/>
          <w:b/>
          <w:color w:val="77206D" w:themeColor="accent5" w:themeShade="BF"/>
          <w:shd w:val="clear" w:color="auto" w:fill="FFFFFF"/>
        </w:rPr>
        <w:t>should</w:t>
      </w:r>
      <w:r w:rsidRPr="00026CEA">
        <w:rPr>
          <w:rStyle w:val="teacher"/>
          <w:rFonts w:ascii="Comic Sans MS" w:hAnsi="Comic Sans MS"/>
          <w:bCs/>
          <w:color w:val="77206D" w:themeColor="accent5" w:themeShade="BF"/>
          <w:shd w:val="clear" w:color="auto" w:fill="FFFFFF"/>
        </w:rPr>
        <w:t xml:space="preserve"> </w:t>
      </w:r>
      <w:r w:rsidRPr="00CC7289">
        <w:rPr>
          <w:rStyle w:val="teacher"/>
          <w:rFonts w:ascii="Comic Sans MS" w:hAnsi="Comic Sans MS"/>
          <w:bCs/>
          <w:shd w:val="clear" w:color="auto" w:fill="FFFFFF"/>
        </w:rPr>
        <w:t>brush our teeth before bed.</w:t>
      </w:r>
      <w:r w:rsidRPr="00CC7289">
        <w:rPr>
          <w:rFonts w:ascii="Comic Sans MS" w:hAnsi="Comic Sans MS"/>
          <w:bCs/>
          <w:color w:val="129F49"/>
          <w:shd w:val="clear" w:color="auto" w:fill="FFFFFF"/>
        </w:rPr>
        <w:br/>
      </w:r>
      <w:r w:rsidRPr="00CC7289">
        <w:rPr>
          <w:rStyle w:val="teacher"/>
          <w:rFonts w:ascii="Comic Sans MS" w:hAnsi="Comic Sans MS"/>
          <w:bCs/>
          <w:shd w:val="clear" w:color="auto" w:fill="FFFFFF"/>
        </w:rPr>
        <w:t>            What is the word?</w:t>
      </w:r>
      <w:r w:rsidRPr="00CC7289">
        <w:rPr>
          <w:rFonts w:ascii="Comic Sans MS" w:hAnsi="Comic Sans MS"/>
        </w:rPr>
        <w:br/>
      </w:r>
      <w:r w:rsidRPr="00CC7289">
        <w:rPr>
          <w:rStyle w:val="student"/>
          <w:rFonts w:ascii="Comic Sans MS" w:hAnsi="Comic Sans MS"/>
          <w:bCs/>
          <w:shd w:val="clear" w:color="auto" w:fill="FFFFFF"/>
        </w:rPr>
        <w:t>Child:</w:t>
      </w:r>
      <w:r w:rsidRPr="00CC7289">
        <w:rPr>
          <w:rFonts w:ascii="Comic Sans MS" w:hAnsi="Comic Sans MS"/>
          <w:shd w:val="clear" w:color="auto" w:fill="FFFFFF"/>
        </w:rPr>
        <w:t> </w:t>
      </w:r>
      <w:r w:rsidRPr="00026CEA">
        <w:rPr>
          <w:rStyle w:val="teacher"/>
          <w:rFonts w:ascii="Comic Sans MS" w:hAnsi="Comic Sans MS"/>
          <w:b/>
          <w:color w:val="77206D" w:themeColor="accent5" w:themeShade="BF"/>
          <w:shd w:val="clear" w:color="auto" w:fill="FFFFFF"/>
        </w:rPr>
        <w:t>Should.</w:t>
      </w:r>
    </w:p>
    <w:p w14:paraId="2B06A3EB" w14:textId="77777777" w:rsidR="00A810B1" w:rsidRPr="00CC7289" w:rsidRDefault="00A810B1" w:rsidP="00A810B1">
      <w:pPr>
        <w:spacing w:before="0" w:after="0" w:line="312" w:lineRule="auto"/>
        <w:rPr>
          <w:rFonts w:ascii="Comic Sans MS" w:hAnsi="Comic Sans MS"/>
          <w:color w:val="333333"/>
          <w:shd w:val="clear" w:color="auto" w:fill="FFFFFF"/>
        </w:rPr>
      </w:pPr>
      <w:r w:rsidRPr="00F255F5">
        <w:rPr>
          <w:rFonts w:ascii="Comic Sans MS" w:hAnsi="Comic Sans MS"/>
          <w:b/>
          <w:sz w:val="24"/>
          <w:szCs w:val="24"/>
        </w:rPr>
        <w:t>Reinforce learning with games.</w:t>
      </w:r>
    </w:p>
    <w:p w14:paraId="38CB4776" w14:textId="77777777" w:rsidR="00A810B1" w:rsidRDefault="00A810B1" w:rsidP="00A810B1">
      <w:pPr>
        <w:spacing w:before="0" w:after="0" w:line="312" w:lineRule="auto"/>
        <w:jc w:val="center"/>
        <w:rPr>
          <w:rFonts w:ascii="Comic Sans MS" w:hAnsi="Comic Sans MS"/>
          <w:b/>
          <w:sz w:val="28"/>
          <w:szCs w:val="28"/>
        </w:rPr>
      </w:pPr>
    </w:p>
    <w:p w14:paraId="69815294" w14:textId="77777777" w:rsidR="00A810B1" w:rsidRPr="001F3239" w:rsidRDefault="00A810B1" w:rsidP="00A810B1">
      <w:pPr>
        <w:spacing w:before="0" w:after="0" w:line="312" w:lineRule="auto"/>
        <w:rPr>
          <w:rFonts w:ascii="Comic Sans MS" w:hAnsi="Comic Sans MS"/>
          <w:b/>
          <w:sz w:val="28"/>
          <w:szCs w:val="28"/>
        </w:rPr>
      </w:pPr>
      <w:r w:rsidRPr="001F3239">
        <w:rPr>
          <w:rFonts w:ascii="Comic Sans MS" w:hAnsi="Comic Sans MS"/>
          <w:b/>
          <w:sz w:val="28"/>
          <w:szCs w:val="28"/>
        </w:rPr>
        <w:t>Further strategies:</w:t>
      </w:r>
    </w:p>
    <w:p w14:paraId="2149FA5E" w14:textId="77777777" w:rsidR="00A810B1" w:rsidRPr="00F255F5" w:rsidRDefault="00A810B1" w:rsidP="00A810B1">
      <w:pPr>
        <w:spacing w:before="0" w:after="0" w:line="312" w:lineRule="auto"/>
        <w:rPr>
          <w:rFonts w:ascii="Comic Sans MS" w:hAnsi="Comic Sans MS"/>
          <w:b/>
          <w:color w:val="0070C0"/>
          <w:sz w:val="24"/>
          <w:szCs w:val="24"/>
        </w:rPr>
      </w:pPr>
      <w:r w:rsidRPr="00F255F5">
        <w:rPr>
          <w:rFonts w:ascii="Comic Sans MS" w:hAnsi="Comic Sans MS"/>
          <w:b/>
          <w:color w:val="0070C0"/>
          <w:sz w:val="24"/>
          <w:szCs w:val="24"/>
        </w:rPr>
        <w:t>Segment Reading</w:t>
      </w:r>
    </w:p>
    <w:p w14:paraId="2E16B2A1" w14:textId="77777777" w:rsidR="00A810B1" w:rsidRDefault="00A810B1" w:rsidP="00A810B1">
      <w:pPr>
        <w:spacing w:before="0" w:after="0" w:line="312" w:lineRule="auto"/>
        <w:rPr>
          <w:rFonts w:ascii="Comic Sans MS" w:hAnsi="Comic Sans MS"/>
          <w:sz w:val="24"/>
          <w:szCs w:val="24"/>
        </w:rPr>
      </w:pPr>
      <w:r>
        <w:rPr>
          <w:rFonts w:ascii="Comic Sans MS" w:hAnsi="Comic Sans MS"/>
          <w:sz w:val="24"/>
          <w:szCs w:val="24"/>
        </w:rPr>
        <w:t>If appropriate for word -</w:t>
      </w:r>
    </w:p>
    <w:p w14:paraId="37CF9318" w14:textId="77777777" w:rsidR="00A810B1" w:rsidRDefault="00A810B1" w:rsidP="00A810B1">
      <w:pPr>
        <w:pStyle w:val="ListParagraph"/>
        <w:numPr>
          <w:ilvl w:val="0"/>
          <w:numId w:val="8"/>
        </w:numPr>
        <w:spacing w:before="0" w:after="0" w:line="312" w:lineRule="auto"/>
        <w:rPr>
          <w:rFonts w:ascii="Comic Sans MS" w:hAnsi="Comic Sans MS"/>
          <w:sz w:val="24"/>
          <w:szCs w:val="24"/>
        </w:rPr>
      </w:pPr>
      <w:r>
        <w:rPr>
          <w:rFonts w:ascii="Comic Sans MS" w:hAnsi="Comic Sans MS"/>
          <w:sz w:val="24"/>
          <w:szCs w:val="24"/>
        </w:rPr>
        <w:t xml:space="preserve">Say word as underline it and read the word </w:t>
      </w:r>
    </w:p>
    <w:p w14:paraId="314AD9EF" w14:textId="77777777" w:rsidR="00A810B1" w:rsidRDefault="00A810B1" w:rsidP="00A810B1">
      <w:pPr>
        <w:pStyle w:val="ListParagraph"/>
        <w:numPr>
          <w:ilvl w:val="0"/>
          <w:numId w:val="8"/>
        </w:numPr>
        <w:spacing w:before="0" w:after="0" w:line="312" w:lineRule="auto"/>
        <w:rPr>
          <w:rFonts w:ascii="Comic Sans MS" w:hAnsi="Comic Sans MS"/>
          <w:sz w:val="24"/>
          <w:szCs w:val="24"/>
        </w:rPr>
      </w:pPr>
      <w:r>
        <w:rPr>
          <w:rFonts w:ascii="Comic Sans MS" w:hAnsi="Comic Sans MS"/>
          <w:sz w:val="24"/>
          <w:szCs w:val="24"/>
        </w:rPr>
        <w:t>Break word</w:t>
      </w:r>
      <w:r w:rsidRPr="00EB433B">
        <w:rPr>
          <w:rFonts w:ascii="Comic Sans MS" w:hAnsi="Comic Sans MS"/>
          <w:sz w:val="24"/>
          <w:szCs w:val="24"/>
        </w:rPr>
        <w:t xml:space="preserve"> into syllables</w:t>
      </w:r>
      <w:r>
        <w:rPr>
          <w:rFonts w:ascii="Comic Sans MS" w:hAnsi="Comic Sans MS"/>
          <w:sz w:val="24"/>
          <w:szCs w:val="24"/>
        </w:rPr>
        <w:t>, running finger under each syllable as say it. Repeat above.</w:t>
      </w:r>
    </w:p>
    <w:p w14:paraId="1F9773FA" w14:textId="77777777" w:rsidR="00A810B1" w:rsidRDefault="00A810B1" w:rsidP="00A810B1">
      <w:pPr>
        <w:pStyle w:val="ListParagraph"/>
        <w:numPr>
          <w:ilvl w:val="0"/>
          <w:numId w:val="8"/>
        </w:numPr>
        <w:spacing w:before="0" w:after="0" w:line="312" w:lineRule="auto"/>
        <w:rPr>
          <w:rFonts w:ascii="Comic Sans MS" w:hAnsi="Comic Sans MS"/>
          <w:sz w:val="24"/>
          <w:szCs w:val="24"/>
        </w:rPr>
      </w:pPr>
      <w:r>
        <w:rPr>
          <w:rFonts w:ascii="Comic Sans MS" w:hAnsi="Comic Sans MS"/>
          <w:sz w:val="24"/>
          <w:szCs w:val="24"/>
        </w:rPr>
        <w:t>Learner repeats a number of times</w:t>
      </w:r>
    </w:p>
    <w:p w14:paraId="1049029C" w14:textId="77777777" w:rsidR="00A810B1" w:rsidRDefault="00A810B1" w:rsidP="00A810B1">
      <w:pPr>
        <w:pStyle w:val="ListParagraph"/>
        <w:numPr>
          <w:ilvl w:val="0"/>
          <w:numId w:val="8"/>
        </w:numPr>
        <w:spacing w:before="0" w:after="0" w:line="312" w:lineRule="auto"/>
        <w:rPr>
          <w:rFonts w:ascii="Comic Sans MS" w:hAnsi="Comic Sans MS"/>
          <w:sz w:val="24"/>
          <w:szCs w:val="24"/>
        </w:rPr>
      </w:pPr>
      <w:r>
        <w:rPr>
          <w:rFonts w:ascii="Comic Sans MS" w:hAnsi="Comic Sans MS"/>
          <w:sz w:val="24"/>
          <w:szCs w:val="24"/>
        </w:rPr>
        <w:t>Read</w:t>
      </w:r>
      <w:r w:rsidRPr="00570962">
        <w:rPr>
          <w:rFonts w:ascii="Comic Sans MS" w:hAnsi="Comic Sans MS"/>
          <w:sz w:val="24"/>
          <w:szCs w:val="24"/>
        </w:rPr>
        <w:t xml:space="preserve"> the word again</w:t>
      </w:r>
      <w:r>
        <w:rPr>
          <w:rFonts w:ascii="Comic Sans MS" w:hAnsi="Comic Sans MS"/>
          <w:sz w:val="24"/>
          <w:szCs w:val="24"/>
        </w:rPr>
        <w:t xml:space="preserve"> clapping/ drumming/ playing on xylophone - each syllable. Repeat.</w:t>
      </w:r>
    </w:p>
    <w:p w14:paraId="5BF5C468" w14:textId="77777777" w:rsidR="00A810B1" w:rsidRPr="008676AE" w:rsidRDefault="00A810B1" w:rsidP="00A810B1">
      <w:pPr>
        <w:pStyle w:val="ListParagraph"/>
        <w:numPr>
          <w:ilvl w:val="0"/>
          <w:numId w:val="8"/>
        </w:numPr>
        <w:spacing w:before="0" w:after="0" w:line="312" w:lineRule="auto"/>
        <w:rPr>
          <w:rFonts w:ascii="Comic Sans MS" w:hAnsi="Comic Sans MS"/>
          <w:sz w:val="24"/>
          <w:szCs w:val="24"/>
        </w:rPr>
      </w:pPr>
      <w:r>
        <w:rPr>
          <w:rFonts w:ascii="Comic Sans MS" w:hAnsi="Comic Sans MS"/>
          <w:sz w:val="24"/>
          <w:szCs w:val="24"/>
        </w:rPr>
        <w:t>Learner repeats a number of times</w:t>
      </w:r>
    </w:p>
    <w:p w14:paraId="7E7CAA49" w14:textId="77777777" w:rsidR="00A810B1" w:rsidRDefault="00A810B1" w:rsidP="00A810B1">
      <w:pPr>
        <w:spacing w:before="0" w:after="0" w:line="312" w:lineRule="auto"/>
        <w:rPr>
          <w:rFonts w:ascii="Comic Sans MS" w:hAnsi="Comic Sans MS"/>
          <w:b/>
          <w:color w:val="0070C0"/>
          <w:sz w:val="24"/>
          <w:szCs w:val="24"/>
        </w:rPr>
      </w:pPr>
    </w:p>
    <w:p w14:paraId="0F9DB0ED" w14:textId="77777777" w:rsidR="00A810B1" w:rsidRPr="00F255F5" w:rsidRDefault="00A810B1" w:rsidP="00A810B1">
      <w:pPr>
        <w:spacing w:before="0" w:after="0" w:line="312" w:lineRule="auto"/>
        <w:rPr>
          <w:rFonts w:ascii="Comic Sans MS" w:hAnsi="Comic Sans MS"/>
          <w:b/>
          <w:color w:val="0070C0"/>
          <w:sz w:val="24"/>
          <w:szCs w:val="24"/>
        </w:rPr>
      </w:pPr>
      <w:r w:rsidRPr="00F255F5">
        <w:rPr>
          <w:rFonts w:ascii="Comic Sans MS" w:hAnsi="Comic Sans MS"/>
          <w:b/>
          <w:color w:val="0070C0"/>
          <w:sz w:val="24"/>
          <w:szCs w:val="24"/>
        </w:rPr>
        <w:t>Colour Coding</w:t>
      </w:r>
      <w:r>
        <w:rPr>
          <w:rFonts w:ascii="Comic Sans MS" w:hAnsi="Comic Sans MS"/>
          <w:b/>
          <w:color w:val="0070C0"/>
          <w:sz w:val="24"/>
          <w:szCs w:val="24"/>
        </w:rPr>
        <w:t xml:space="preserve"> </w:t>
      </w:r>
      <w:r w:rsidRPr="008676AE">
        <w:rPr>
          <w:rFonts w:ascii="Comic Sans MS" w:hAnsi="Comic Sans MS"/>
          <w:sz w:val="20"/>
        </w:rPr>
        <w:t>(visual association)</w:t>
      </w:r>
    </w:p>
    <w:p w14:paraId="2F99380F" w14:textId="77777777" w:rsidR="00A810B1" w:rsidRDefault="00A810B1" w:rsidP="00A810B1">
      <w:pPr>
        <w:pStyle w:val="ListParagraph"/>
        <w:numPr>
          <w:ilvl w:val="0"/>
          <w:numId w:val="14"/>
        </w:numPr>
        <w:spacing w:before="0" w:after="0" w:line="312" w:lineRule="auto"/>
        <w:rPr>
          <w:rFonts w:ascii="Comic Sans MS" w:hAnsi="Comic Sans MS"/>
          <w:sz w:val="24"/>
          <w:szCs w:val="24"/>
        </w:rPr>
      </w:pPr>
      <w:r>
        <w:rPr>
          <w:rFonts w:ascii="Comic Sans MS" w:hAnsi="Comic Sans MS"/>
          <w:sz w:val="24"/>
          <w:szCs w:val="24"/>
        </w:rPr>
        <w:t>Read as underline word with finger. Repeat.</w:t>
      </w:r>
    </w:p>
    <w:p w14:paraId="240867A0" w14:textId="77777777" w:rsidR="00A810B1" w:rsidRPr="008676AE" w:rsidRDefault="00A810B1" w:rsidP="00A810B1">
      <w:pPr>
        <w:pStyle w:val="ListParagraph"/>
        <w:numPr>
          <w:ilvl w:val="0"/>
          <w:numId w:val="14"/>
        </w:numPr>
        <w:spacing w:before="0" w:after="0" w:line="312" w:lineRule="auto"/>
        <w:rPr>
          <w:rFonts w:ascii="Comic Sans MS" w:hAnsi="Comic Sans MS"/>
          <w:sz w:val="24"/>
          <w:szCs w:val="24"/>
        </w:rPr>
      </w:pPr>
      <w:r>
        <w:rPr>
          <w:rFonts w:ascii="Comic Sans MS" w:hAnsi="Comic Sans MS"/>
          <w:sz w:val="24"/>
          <w:szCs w:val="24"/>
        </w:rPr>
        <w:t>Learner repeats a number of times</w:t>
      </w:r>
    </w:p>
    <w:p w14:paraId="717C263C" w14:textId="77777777" w:rsidR="00A810B1" w:rsidRDefault="00A810B1" w:rsidP="00A810B1">
      <w:pPr>
        <w:pStyle w:val="ListParagraph"/>
        <w:numPr>
          <w:ilvl w:val="0"/>
          <w:numId w:val="14"/>
        </w:numPr>
        <w:spacing w:before="0" w:after="0" w:line="312" w:lineRule="auto"/>
        <w:rPr>
          <w:rFonts w:ascii="Comic Sans MS" w:hAnsi="Comic Sans MS"/>
          <w:sz w:val="24"/>
          <w:szCs w:val="24"/>
        </w:rPr>
      </w:pPr>
      <w:r>
        <w:rPr>
          <w:rFonts w:ascii="Comic Sans MS" w:hAnsi="Comic Sans MS"/>
          <w:sz w:val="24"/>
          <w:szCs w:val="24"/>
        </w:rPr>
        <w:t>Compare to known word containing similar pattern/ words within word</w:t>
      </w:r>
    </w:p>
    <w:p w14:paraId="42D3C614" w14:textId="77777777" w:rsidR="00A810B1" w:rsidRPr="00B07A6F" w:rsidRDefault="00A810B1" w:rsidP="00A810B1">
      <w:pPr>
        <w:pStyle w:val="ListParagraph"/>
        <w:numPr>
          <w:ilvl w:val="0"/>
          <w:numId w:val="14"/>
        </w:numPr>
        <w:spacing w:before="0" w:after="0" w:line="312" w:lineRule="auto"/>
        <w:rPr>
          <w:rFonts w:ascii="Comic Sans MS" w:hAnsi="Comic Sans MS"/>
          <w:sz w:val="24"/>
          <w:szCs w:val="24"/>
        </w:rPr>
      </w:pPr>
      <w:r>
        <w:rPr>
          <w:rFonts w:ascii="Comic Sans MS" w:hAnsi="Comic Sans MS"/>
          <w:sz w:val="24"/>
          <w:szCs w:val="24"/>
        </w:rPr>
        <w:t>Colour similar patterns/ word within both words</w:t>
      </w:r>
    </w:p>
    <w:p w14:paraId="5162D7E3" w14:textId="77777777" w:rsidR="00A810B1" w:rsidRDefault="00A810B1" w:rsidP="00A810B1">
      <w:pPr>
        <w:spacing w:before="0" w:after="0" w:line="312" w:lineRule="auto"/>
        <w:rPr>
          <w:rFonts w:ascii="Comic Sans MS" w:hAnsi="Comic Sans MS"/>
          <w:b/>
          <w:color w:val="0070C0"/>
          <w:sz w:val="24"/>
          <w:szCs w:val="24"/>
        </w:rPr>
      </w:pPr>
    </w:p>
    <w:p w14:paraId="58010B83" w14:textId="77777777" w:rsidR="00A810B1" w:rsidRDefault="00A810B1" w:rsidP="00A810B1">
      <w:pPr>
        <w:spacing w:before="0" w:after="0" w:line="312" w:lineRule="auto"/>
        <w:rPr>
          <w:rFonts w:ascii="Comic Sans MS" w:hAnsi="Comic Sans MS"/>
          <w:b/>
          <w:color w:val="0070C0"/>
          <w:sz w:val="24"/>
          <w:szCs w:val="24"/>
        </w:rPr>
      </w:pPr>
      <w:r w:rsidRPr="00F255F5">
        <w:rPr>
          <w:rFonts w:ascii="Comic Sans MS" w:hAnsi="Comic Sans MS"/>
          <w:b/>
          <w:color w:val="0070C0"/>
          <w:sz w:val="24"/>
          <w:szCs w:val="24"/>
        </w:rPr>
        <w:t>Teach words with accompanying picture</w:t>
      </w:r>
    </w:p>
    <w:p w14:paraId="3B237795" w14:textId="77777777" w:rsidR="00A810B1" w:rsidRPr="00D3225B" w:rsidRDefault="00A810B1" w:rsidP="00A810B1">
      <w:pPr>
        <w:pStyle w:val="ListParagraph"/>
        <w:numPr>
          <w:ilvl w:val="0"/>
          <w:numId w:val="16"/>
        </w:numPr>
        <w:spacing w:before="0" w:after="0" w:line="312" w:lineRule="auto"/>
        <w:rPr>
          <w:rFonts w:ascii="Comic Sans MS" w:hAnsi="Comic Sans MS"/>
          <w:sz w:val="24"/>
          <w:szCs w:val="24"/>
        </w:rPr>
      </w:pPr>
      <w:r>
        <w:rPr>
          <w:rFonts w:ascii="Comic Sans MS" w:hAnsi="Comic Sans MS"/>
          <w:sz w:val="24"/>
          <w:szCs w:val="24"/>
        </w:rPr>
        <w:t xml:space="preserve">+ </w:t>
      </w:r>
      <w:r w:rsidRPr="00D3225B">
        <w:rPr>
          <w:rFonts w:ascii="Comic Sans MS" w:hAnsi="Comic Sans MS"/>
          <w:sz w:val="24"/>
          <w:szCs w:val="24"/>
        </w:rPr>
        <w:t>draw</w:t>
      </w:r>
      <w:r>
        <w:rPr>
          <w:rFonts w:ascii="Comic Sans MS" w:hAnsi="Comic Sans MS"/>
          <w:sz w:val="24"/>
          <w:szCs w:val="24"/>
        </w:rPr>
        <w:t xml:space="preserve"> small visual cues on flash cards in pencil. Rub picture off when able. </w:t>
      </w:r>
    </w:p>
    <w:p w14:paraId="5AAF648C" w14:textId="77777777" w:rsidR="00A810B1" w:rsidRDefault="00A810B1" w:rsidP="00A810B1">
      <w:pPr>
        <w:spacing w:before="0" w:after="0" w:line="312" w:lineRule="auto"/>
        <w:rPr>
          <w:rFonts w:ascii="Comic Sans MS" w:hAnsi="Comic Sans MS"/>
          <w:b/>
          <w:color w:val="0070C0"/>
          <w:sz w:val="24"/>
          <w:szCs w:val="24"/>
        </w:rPr>
      </w:pPr>
    </w:p>
    <w:p w14:paraId="15B12B66" w14:textId="77777777" w:rsidR="00A810B1" w:rsidRPr="00F255F5" w:rsidRDefault="00A810B1" w:rsidP="00A810B1">
      <w:pPr>
        <w:spacing w:before="0" w:after="0" w:line="312" w:lineRule="auto"/>
        <w:rPr>
          <w:rFonts w:ascii="Comic Sans MS" w:hAnsi="Comic Sans MS"/>
          <w:b/>
          <w:color w:val="0070C0"/>
          <w:sz w:val="24"/>
          <w:szCs w:val="24"/>
        </w:rPr>
      </w:pPr>
      <w:r w:rsidRPr="00F255F5">
        <w:rPr>
          <w:rFonts w:ascii="Comic Sans MS" w:hAnsi="Comic Sans MS"/>
          <w:b/>
          <w:color w:val="0070C0"/>
          <w:sz w:val="24"/>
          <w:szCs w:val="24"/>
        </w:rPr>
        <w:t>Teach word</w:t>
      </w:r>
      <w:r>
        <w:rPr>
          <w:rFonts w:ascii="Comic Sans MS" w:hAnsi="Comic Sans MS"/>
          <w:b/>
          <w:color w:val="0070C0"/>
          <w:sz w:val="24"/>
          <w:szCs w:val="24"/>
        </w:rPr>
        <w:t>s</w:t>
      </w:r>
      <w:r w:rsidRPr="00F255F5">
        <w:rPr>
          <w:rFonts w:ascii="Comic Sans MS" w:hAnsi="Comic Sans MS"/>
          <w:b/>
          <w:color w:val="0070C0"/>
          <w:sz w:val="24"/>
          <w:szCs w:val="24"/>
        </w:rPr>
        <w:t xml:space="preserve"> in context </w:t>
      </w:r>
    </w:p>
    <w:p w14:paraId="48DAA80B" w14:textId="77777777" w:rsidR="00A810B1" w:rsidRDefault="00A810B1" w:rsidP="00A810B1">
      <w:pPr>
        <w:pStyle w:val="ListParagraph"/>
        <w:numPr>
          <w:ilvl w:val="0"/>
          <w:numId w:val="15"/>
        </w:numPr>
        <w:spacing w:before="0" w:after="0" w:line="312" w:lineRule="auto"/>
        <w:rPr>
          <w:rFonts w:ascii="Comic Sans MS" w:hAnsi="Comic Sans MS"/>
          <w:sz w:val="24"/>
          <w:szCs w:val="24"/>
        </w:rPr>
      </w:pPr>
      <w:r w:rsidRPr="00F255F5">
        <w:rPr>
          <w:rFonts w:ascii="Comic Sans MS" w:hAnsi="Comic Sans MS"/>
          <w:sz w:val="24"/>
          <w:szCs w:val="24"/>
        </w:rPr>
        <w:t>Point out</w:t>
      </w:r>
      <w:r>
        <w:rPr>
          <w:rFonts w:ascii="Comic Sans MS" w:hAnsi="Comic Sans MS"/>
          <w:sz w:val="24"/>
          <w:szCs w:val="24"/>
        </w:rPr>
        <w:t>/ find</w:t>
      </w:r>
      <w:r w:rsidRPr="00F255F5">
        <w:rPr>
          <w:rFonts w:ascii="Comic Sans MS" w:hAnsi="Comic Sans MS"/>
          <w:sz w:val="24"/>
          <w:szCs w:val="24"/>
        </w:rPr>
        <w:t xml:space="preserve"> in sentences in reading book. </w:t>
      </w:r>
    </w:p>
    <w:p w14:paraId="076D8C7C" w14:textId="77777777" w:rsidR="00A810B1" w:rsidRPr="00B07A6F" w:rsidRDefault="00A810B1" w:rsidP="00A810B1">
      <w:pPr>
        <w:pStyle w:val="ListParagraph"/>
        <w:spacing w:before="0" w:after="0" w:line="312" w:lineRule="auto"/>
        <w:rPr>
          <w:rFonts w:ascii="Comic Sans MS" w:hAnsi="Comic Sans MS"/>
          <w:sz w:val="24"/>
          <w:szCs w:val="24"/>
        </w:rPr>
      </w:pPr>
    </w:p>
    <w:p w14:paraId="10B32666" w14:textId="77777777" w:rsidR="00A810B1" w:rsidRPr="00F255F5" w:rsidRDefault="00A810B1" w:rsidP="00A810B1">
      <w:pPr>
        <w:spacing w:before="0" w:after="0" w:line="312" w:lineRule="auto"/>
        <w:rPr>
          <w:rFonts w:ascii="Comic Sans MS" w:hAnsi="Comic Sans MS"/>
          <w:b/>
          <w:color w:val="0070C0"/>
          <w:sz w:val="24"/>
          <w:szCs w:val="24"/>
        </w:rPr>
      </w:pPr>
      <w:r w:rsidRPr="00F255F5">
        <w:rPr>
          <w:rFonts w:ascii="Comic Sans MS" w:hAnsi="Comic Sans MS"/>
          <w:b/>
          <w:color w:val="0070C0"/>
          <w:sz w:val="24"/>
          <w:szCs w:val="24"/>
        </w:rPr>
        <w:t xml:space="preserve">Multi-sensory Strategies </w:t>
      </w:r>
      <w:r w:rsidRPr="00F255F5">
        <w:rPr>
          <w:rFonts w:ascii="Comic Sans MS" w:hAnsi="Comic Sans MS"/>
          <w:color w:val="0070C0"/>
          <w:sz w:val="24"/>
          <w:szCs w:val="24"/>
        </w:rPr>
        <w:t>(Make it fun)</w:t>
      </w:r>
      <w:r w:rsidRPr="00F255F5">
        <w:rPr>
          <w:rFonts w:ascii="Comic Sans MS" w:hAnsi="Comic Sans MS"/>
          <w:b/>
          <w:color w:val="0070C0"/>
          <w:sz w:val="24"/>
          <w:szCs w:val="24"/>
        </w:rPr>
        <w:t xml:space="preserve"> </w:t>
      </w:r>
    </w:p>
    <w:p w14:paraId="43D4D71E" w14:textId="77777777" w:rsidR="00A810B1" w:rsidRDefault="00A810B1" w:rsidP="00A810B1">
      <w:pPr>
        <w:pStyle w:val="ListParagraph"/>
        <w:numPr>
          <w:ilvl w:val="0"/>
          <w:numId w:val="13"/>
        </w:numPr>
        <w:spacing w:before="0" w:after="0" w:line="312" w:lineRule="auto"/>
        <w:rPr>
          <w:rFonts w:ascii="Comic Sans MS" w:hAnsi="Comic Sans MS"/>
          <w:sz w:val="24"/>
          <w:szCs w:val="24"/>
        </w:rPr>
      </w:pPr>
      <w:r w:rsidRPr="00F255F5">
        <w:rPr>
          <w:rFonts w:ascii="Comic Sans MS" w:hAnsi="Comic Sans MS"/>
          <w:sz w:val="24"/>
          <w:szCs w:val="24"/>
        </w:rPr>
        <w:t>Sand writing</w:t>
      </w:r>
    </w:p>
    <w:p w14:paraId="574D7F5A" w14:textId="77777777" w:rsidR="00A810B1" w:rsidRDefault="00A810B1" w:rsidP="00A810B1">
      <w:pPr>
        <w:pStyle w:val="ListParagraph"/>
        <w:numPr>
          <w:ilvl w:val="0"/>
          <w:numId w:val="13"/>
        </w:numPr>
        <w:spacing w:before="0" w:after="0" w:line="312" w:lineRule="auto"/>
        <w:rPr>
          <w:rFonts w:ascii="Comic Sans MS" w:hAnsi="Comic Sans MS"/>
          <w:sz w:val="24"/>
          <w:szCs w:val="24"/>
        </w:rPr>
      </w:pPr>
      <w:r w:rsidRPr="00F255F5">
        <w:rPr>
          <w:rFonts w:ascii="Comic Sans MS" w:hAnsi="Comic Sans MS"/>
          <w:sz w:val="24"/>
          <w:szCs w:val="24"/>
        </w:rPr>
        <w:t>Play dough words</w:t>
      </w:r>
    </w:p>
    <w:p w14:paraId="531B7749" w14:textId="77777777" w:rsidR="00A810B1" w:rsidRPr="00F255F5" w:rsidRDefault="00A810B1" w:rsidP="00A810B1">
      <w:pPr>
        <w:pStyle w:val="ListParagraph"/>
        <w:numPr>
          <w:ilvl w:val="0"/>
          <w:numId w:val="13"/>
        </w:numPr>
        <w:spacing w:before="0" w:after="0" w:line="312" w:lineRule="auto"/>
        <w:rPr>
          <w:rFonts w:ascii="Comic Sans MS" w:hAnsi="Comic Sans MS"/>
          <w:sz w:val="24"/>
          <w:szCs w:val="24"/>
        </w:rPr>
      </w:pPr>
      <w:r>
        <w:rPr>
          <w:rFonts w:ascii="Comic Sans MS" w:hAnsi="Comic Sans MS"/>
          <w:sz w:val="24"/>
          <w:szCs w:val="24"/>
        </w:rPr>
        <w:t>Use drum sticks to drum words on thighs/ fingers on table top</w:t>
      </w:r>
    </w:p>
    <w:p w14:paraId="5FBC1252" w14:textId="77777777" w:rsidR="00A810B1" w:rsidRPr="00F255F5" w:rsidRDefault="00A810B1" w:rsidP="00A810B1">
      <w:pPr>
        <w:pStyle w:val="ListParagraph"/>
        <w:numPr>
          <w:ilvl w:val="0"/>
          <w:numId w:val="13"/>
        </w:numPr>
        <w:spacing w:before="0" w:after="0" w:line="312" w:lineRule="auto"/>
        <w:rPr>
          <w:rFonts w:ascii="Comic Sans MS" w:hAnsi="Comic Sans MS"/>
          <w:sz w:val="24"/>
          <w:szCs w:val="24"/>
        </w:rPr>
      </w:pPr>
      <w:r w:rsidRPr="00F255F5">
        <w:rPr>
          <w:rFonts w:ascii="Comic Sans MS" w:hAnsi="Comic Sans MS"/>
          <w:sz w:val="24"/>
          <w:szCs w:val="24"/>
        </w:rPr>
        <w:t xml:space="preserve">Outdoor </w:t>
      </w:r>
      <w:r>
        <w:rPr>
          <w:rFonts w:ascii="Comic Sans MS" w:hAnsi="Comic Sans MS"/>
          <w:sz w:val="24"/>
          <w:szCs w:val="24"/>
        </w:rPr>
        <w:t>cha</w:t>
      </w:r>
      <w:r w:rsidRPr="00F255F5">
        <w:rPr>
          <w:rFonts w:ascii="Comic Sans MS" w:hAnsi="Comic Sans MS"/>
          <w:sz w:val="24"/>
          <w:szCs w:val="24"/>
        </w:rPr>
        <w:t>lking</w:t>
      </w:r>
    </w:p>
    <w:p w14:paraId="4D17B5B8" w14:textId="77777777" w:rsidR="00A810B1" w:rsidRDefault="00A810B1" w:rsidP="00A810B1">
      <w:pPr>
        <w:pStyle w:val="ListParagraph"/>
        <w:numPr>
          <w:ilvl w:val="0"/>
          <w:numId w:val="13"/>
        </w:numPr>
        <w:spacing w:before="0" w:after="0" w:line="312" w:lineRule="auto"/>
        <w:rPr>
          <w:rFonts w:ascii="Comic Sans MS" w:hAnsi="Comic Sans MS"/>
          <w:sz w:val="24"/>
          <w:szCs w:val="24"/>
        </w:rPr>
      </w:pPr>
      <w:r w:rsidRPr="00F255F5">
        <w:rPr>
          <w:rFonts w:ascii="Comic Sans MS" w:hAnsi="Comic Sans MS"/>
          <w:sz w:val="24"/>
          <w:szCs w:val="24"/>
        </w:rPr>
        <w:t>Word walk – place wo</w:t>
      </w:r>
      <w:r>
        <w:rPr>
          <w:rFonts w:ascii="Comic Sans MS" w:hAnsi="Comic Sans MS"/>
          <w:sz w:val="24"/>
          <w:szCs w:val="24"/>
        </w:rPr>
        <w:t>rds in a line on floor. Child</w:t>
      </w:r>
      <w:r w:rsidRPr="00F255F5">
        <w:rPr>
          <w:rFonts w:ascii="Comic Sans MS" w:hAnsi="Comic Sans MS"/>
          <w:sz w:val="24"/>
          <w:szCs w:val="24"/>
        </w:rPr>
        <w:t xml:space="preserve"> read</w:t>
      </w:r>
      <w:r>
        <w:rPr>
          <w:rFonts w:ascii="Comic Sans MS" w:hAnsi="Comic Sans MS"/>
          <w:sz w:val="24"/>
          <w:szCs w:val="24"/>
        </w:rPr>
        <w:t>s</w:t>
      </w:r>
      <w:r w:rsidRPr="00F255F5">
        <w:rPr>
          <w:rFonts w:ascii="Comic Sans MS" w:hAnsi="Comic Sans MS"/>
          <w:sz w:val="24"/>
          <w:szCs w:val="24"/>
        </w:rPr>
        <w:t xml:space="preserve"> each word as</w:t>
      </w:r>
    </w:p>
    <w:p w14:paraId="21A33D32" w14:textId="77777777" w:rsidR="00A810B1" w:rsidRPr="00F255F5" w:rsidRDefault="00A810B1" w:rsidP="00A810B1">
      <w:pPr>
        <w:pStyle w:val="ListParagraph"/>
        <w:spacing w:before="0" w:after="0" w:line="312" w:lineRule="auto"/>
        <w:rPr>
          <w:rFonts w:ascii="Comic Sans MS" w:hAnsi="Comic Sans MS"/>
          <w:sz w:val="24"/>
          <w:szCs w:val="24"/>
        </w:rPr>
      </w:pPr>
      <w:r>
        <w:rPr>
          <w:rFonts w:ascii="Comic Sans MS" w:hAnsi="Comic Sans MS"/>
          <w:sz w:val="24"/>
          <w:szCs w:val="24"/>
        </w:rPr>
        <w:lastRenderedPageBreak/>
        <w:t xml:space="preserve">                   </w:t>
      </w:r>
      <w:r w:rsidRPr="00F255F5">
        <w:rPr>
          <w:rFonts w:ascii="Comic Sans MS" w:hAnsi="Comic Sans MS"/>
          <w:sz w:val="24"/>
          <w:szCs w:val="24"/>
        </w:rPr>
        <w:t xml:space="preserve"> move forward. If make it to the end, they win.</w:t>
      </w:r>
    </w:p>
    <w:p w14:paraId="0E6F697B" w14:textId="77777777" w:rsidR="00A810B1" w:rsidRDefault="00A810B1" w:rsidP="00A810B1">
      <w:pPr>
        <w:pStyle w:val="ListParagraph"/>
        <w:numPr>
          <w:ilvl w:val="0"/>
          <w:numId w:val="13"/>
        </w:numPr>
        <w:spacing w:before="0" w:after="0" w:line="312" w:lineRule="auto"/>
        <w:rPr>
          <w:rFonts w:ascii="Comic Sans MS" w:hAnsi="Comic Sans MS"/>
          <w:sz w:val="24"/>
          <w:szCs w:val="24"/>
        </w:rPr>
      </w:pPr>
      <w:r w:rsidRPr="00F255F5">
        <w:rPr>
          <w:rFonts w:ascii="Comic Sans MS" w:hAnsi="Comic Sans MS"/>
          <w:sz w:val="24"/>
          <w:szCs w:val="24"/>
        </w:rPr>
        <w:t xml:space="preserve">Hop Scotch – place words on a hopscotch grid. Use bean bags. Read </w:t>
      </w:r>
    </w:p>
    <w:p w14:paraId="632E3DA4" w14:textId="77777777" w:rsidR="00A810B1" w:rsidRPr="00F255F5" w:rsidRDefault="00A810B1" w:rsidP="00A810B1">
      <w:pPr>
        <w:pStyle w:val="ListParagraph"/>
        <w:spacing w:before="0" w:after="0" w:line="312" w:lineRule="auto"/>
        <w:rPr>
          <w:rFonts w:ascii="Comic Sans MS" w:hAnsi="Comic Sans MS"/>
          <w:sz w:val="24"/>
          <w:szCs w:val="24"/>
        </w:rPr>
      </w:pPr>
      <w:r>
        <w:rPr>
          <w:rFonts w:ascii="Comic Sans MS" w:hAnsi="Comic Sans MS"/>
          <w:sz w:val="24"/>
          <w:szCs w:val="24"/>
        </w:rPr>
        <w:t xml:space="preserve">                    </w:t>
      </w:r>
      <w:r w:rsidRPr="00F255F5">
        <w:rPr>
          <w:rFonts w:ascii="Comic Sans MS" w:hAnsi="Comic Sans MS"/>
          <w:sz w:val="24"/>
          <w:szCs w:val="24"/>
        </w:rPr>
        <w:t>words as play game</w:t>
      </w:r>
    </w:p>
    <w:p w14:paraId="7FFFB1FD" w14:textId="77777777" w:rsidR="00A810B1" w:rsidRPr="00AC3CBC" w:rsidRDefault="00A810B1" w:rsidP="00A810B1">
      <w:pPr>
        <w:pStyle w:val="ListParagraph"/>
        <w:numPr>
          <w:ilvl w:val="0"/>
          <w:numId w:val="13"/>
        </w:numPr>
        <w:spacing w:before="0" w:after="0" w:line="312" w:lineRule="auto"/>
        <w:rPr>
          <w:rFonts w:ascii="Comic Sans MS" w:hAnsi="Comic Sans MS"/>
          <w:sz w:val="24"/>
          <w:szCs w:val="24"/>
        </w:rPr>
      </w:pPr>
      <w:r w:rsidRPr="00F255F5">
        <w:rPr>
          <w:rFonts w:ascii="Comic Sans MS" w:hAnsi="Comic Sans MS"/>
          <w:sz w:val="24"/>
          <w:szCs w:val="24"/>
        </w:rPr>
        <w:t>Create songs that use the sight words</w:t>
      </w:r>
      <w:r>
        <w:rPr>
          <w:rFonts w:ascii="Comic Sans MS" w:hAnsi="Comic Sans MS"/>
          <w:sz w:val="24"/>
          <w:szCs w:val="24"/>
        </w:rPr>
        <w:t>. Display</w:t>
      </w:r>
      <w:r w:rsidRPr="00F255F5">
        <w:rPr>
          <w:rFonts w:ascii="Comic Sans MS" w:hAnsi="Comic Sans MS"/>
          <w:sz w:val="24"/>
          <w:szCs w:val="24"/>
        </w:rPr>
        <w:t xml:space="preserve"> and sing every day</w:t>
      </w:r>
    </w:p>
    <w:p w14:paraId="00B5E921" w14:textId="77777777" w:rsidR="007969AA" w:rsidRDefault="007969AA" w:rsidP="008D3AD3">
      <w:pPr>
        <w:pStyle w:val="Header1"/>
      </w:pPr>
    </w:p>
    <w:p w14:paraId="57FCBB90" w14:textId="77777777" w:rsidR="007969AA" w:rsidRDefault="007969AA" w:rsidP="008D3AD3">
      <w:pPr>
        <w:pStyle w:val="Header1"/>
      </w:pPr>
    </w:p>
    <w:p w14:paraId="30687990" w14:textId="77777777" w:rsidR="00B80C38" w:rsidRDefault="00B80C38" w:rsidP="008D3AD3">
      <w:pPr>
        <w:pStyle w:val="Header1"/>
      </w:pPr>
    </w:p>
    <w:p w14:paraId="795C4DD8" w14:textId="77777777" w:rsidR="00B80C38" w:rsidRDefault="00B80C38" w:rsidP="008D3AD3">
      <w:pPr>
        <w:pStyle w:val="Header1"/>
      </w:pPr>
    </w:p>
    <w:p w14:paraId="14499CE1" w14:textId="77777777" w:rsidR="00B80C38" w:rsidRDefault="00B80C38" w:rsidP="008D3AD3">
      <w:pPr>
        <w:pStyle w:val="Header1"/>
      </w:pPr>
    </w:p>
    <w:p w14:paraId="0769DA90" w14:textId="77777777" w:rsidR="00B80C38" w:rsidRDefault="00B80C38" w:rsidP="008D3AD3">
      <w:pPr>
        <w:pStyle w:val="Header1"/>
      </w:pPr>
    </w:p>
    <w:p w14:paraId="2C5F1EBC" w14:textId="77777777" w:rsidR="00B80C38" w:rsidRDefault="00B80C38" w:rsidP="008D3AD3">
      <w:pPr>
        <w:pStyle w:val="Header1"/>
      </w:pPr>
    </w:p>
    <w:p w14:paraId="0141C870" w14:textId="77777777" w:rsidR="00B80C38" w:rsidRDefault="00B80C38" w:rsidP="008D3AD3">
      <w:pPr>
        <w:pStyle w:val="Header1"/>
      </w:pPr>
    </w:p>
    <w:p w14:paraId="1A28F4D0" w14:textId="77777777" w:rsidR="00B80C38" w:rsidRDefault="00B80C38" w:rsidP="008D3AD3">
      <w:pPr>
        <w:pStyle w:val="Header1"/>
      </w:pPr>
    </w:p>
    <w:p w14:paraId="24EF790D" w14:textId="77777777" w:rsidR="00B80C38" w:rsidRDefault="00B80C38" w:rsidP="00A810B1">
      <w:pPr>
        <w:pStyle w:val="Header1"/>
        <w:spacing w:before="0" w:after="0" w:line="312" w:lineRule="auto"/>
      </w:pPr>
    </w:p>
    <w:p w14:paraId="45C2FA9A" w14:textId="77777777" w:rsidR="005D2B7E" w:rsidRDefault="005D2B7E" w:rsidP="00A810B1">
      <w:pPr>
        <w:pStyle w:val="Header1"/>
        <w:spacing w:before="0" w:after="0" w:line="312" w:lineRule="auto"/>
      </w:pPr>
    </w:p>
    <w:p w14:paraId="0AEBD53F" w14:textId="77777777" w:rsidR="005D2B7E" w:rsidRDefault="005D2B7E" w:rsidP="00A810B1">
      <w:pPr>
        <w:pStyle w:val="Header1"/>
        <w:spacing w:before="0" w:after="0" w:line="312" w:lineRule="auto"/>
        <w:rPr>
          <w:rFonts w:ascii="Segoe UI" w:hAnsi="Segoe UI" w:cs="Segoe UI"/>
          <w:szCs w:val="28"/>
        </w:rPr>
      </w:pPr>
    </w:p>
    <w:p w14:paraId="358A6C1E" w14:textId="77777777" w:rsidR="005D2B7E" w:rsidRDefault="005D2B7E" w:rsidP="00A810B1">
      <w:pPr>
        <w:pStyle w:val="Header1"/>
        <w:spacing w:before="0" w:after="0" w:line="312" w:lineRule="auto"/>
        <w:rPr>
          <w:rFonts w:ascii="Segoe UI" w:hAnsi="Segoe UI" w:cs="Segoe UI"/>
          <w:szCs w:val="28"/>
        </w:rPr>
      </w:pPr>
    </w:p>
    <w:p w14:paraId="4ED1F7CB" w14:textId="77777777" w:rsidR="005D2B7E" w:rsidRDefault="005D2B7E" w:rsidP="00A810B1">
      <w:pPr>
        <w:pStyle w:val="Header1"/>
        <w:spacing w:before="0" w:after="0" w:line="312" w:lineRule="auto"/>
        <w:rPr>
          <w:rFonts w:ascii="Segoe UI" w:hAnsi="Segoe UI" w:cs="Segoe UI"/>
          <w:szCs w:val="28"/>
        </w:rPr>
      </w:pPr>
    </w:p>
    <w:p w14:paraId="17ADD0E1" w14:textId="77777777" w:rsidR="005D2B7E" w:rsidRDefault="005D2B7E" w:rsidP="00A810B1">
      <w:pPr>
        <w:pStyle w:val="Header1"/>
        <w:spacing w:before="0" w:after="0" w:line="312" w:lineRule="auto"/>
        <w:rPr>
          <w:rFonts w:ascii="Segoe UI" w:hAnsi="Segoe UI" w:cs="Segoe UI"/>
          <w:szCs w:val="28"/>
        </w:rPr>
      </w:pPr>
    </w:p>
    <w:p w14:paraId="7AB6894F" w14:textId="77777777" w:rsidR="005D2B7E" w:rsidRDefault="005D2B7E" w:rsidP="00A810B1">
      <w:pPr>
        <w:pStyle w:val="Header1"/>
        <w:spacing w:before="0" w:after="0" w:line="312" w:lineRule="auto"/>
        <w:rPr>
          <w:rFonts w:ascii="Segoe UI" w:hAnsi="Segoe UI" w:cs="Segoe UI"/>
          <w:szCs w:val="28"/>
        </w:rPr>
      </w:pPr>
    </w:p>
    <w:p w14:paraId="77F3E435" w14:textId="77777777" w:rsidR="005D2B7E" w:rsidRDefault="005D2B7E" w:rsidP="00A810B1">
      <w:pPr>
        <w:pStyle w:val="Header1"/>
        <w:spacing w:before="0" w:after="0" w:line="312" w:lineRule="auto"/>
        <w:rPr>
          <w:rFonts w:ascii="Segoe UI" w:hAnsi="Segoe UI" w:cs="Segoe UI"/>
          <w:szCs w:val="28"/>
        </w:rPr>
      </w:pPr>
    </w:p>
    <w:p w14:paraId="640D70CF" w14:textId="77777777" w:rsidR="005D2B7E" w:rsidRDefault="005D2B7E" w:rsidP="00A810B1">
      <w:pPr>
        <w:pStyle w:val="Header1"/>
        <w:spacing w:before="0" w:after="0" w:line="312" w:lineRule="auto"/>
        <w:rPr>
          <w:rFonts w:ascii="Segoe UI" w:hAnsi="Segoe UI" w:cs="Segoe UI"/>
          <w:szCs w:val="28"/>
        </w:rPr>
      </w:pPr>
    </w:p>
    <w:p w14:paraId="08C253E2" w14:textId="77777777" w:rsidR="005D2B7E" w:rsidRDefault="005D2B7E" w:rsidP="00A810B1">
      <w:pPr>
        <w:pStyle w:val="Header1"/>
        <w:spacing w:before="0" w:after="0" w:line="312" w:lineRule="auto"/>
        <w:rPr>
          <w:rFonts w:ascii="Segoe UI" w:hAnsi="Segoe UI" w:cs="Segoe UI"/>
          <w:szCs w:val="28"/>
        </w:rPr>
      </w:pPr>
    </w:p>
    <w:p w14:paraId="2B6D806B" w14:textId="77777777" w:rsidR="005D2B7E" w:rsidRDefault="005D2B7E" w:rsidP="00A810B1">
      <w:pPr>
        <w:pStyle w:val="Header1"/>
        <w:spacing w:before="0" w:after="0" w:line="312" w:lineRule="auto"/>
        <w:rPr>
          <w:rFonts w:ascii="Segoe UI" w:hAnsi="Segoe UI" w:cs="Segoe UI"/>
          <w:szCs w:val="28"/>
        </w:rPr>
      </w:pPr>
    </w:p>
    <w:p w14:paraId="2DE83A96" w14:textId="77777777" w:rsidR="005D2B7E" w:rsidRDefault="005D2B7E" w:rsidP="00A810B1">
      <w:pPr>
        <w:pStyle w:val="Header1"/>
        <w:spacing w:before="0" w:after="0" w:line="312" w:lineRule="auto"/>
        <w:rPr>
          <w:rFonts w:ascii="Segoe UI" w:hAnsi="Segoe UI" w:cs="Segoe UI"/>
          <w:szCs w:val="28"/>
        </w:rPr>
      </w:pPr>
    </w:p>
    <w:p w14:paraId="757E0B5D" w14:textId="77777777" w:rsidR="005D2B7E" w:rsidRDefault="005D2B7E" w:rsidP="00A810B1">
      <w:pPr>
        <w:pStyle w:val="Header1"/>
        <w:spacing w:before="0" w:after="0" w:line="312" w:lineRule="auto"/>
        <w:rPr>
          <w:rFonts w:ascii="Segoe UI" w:hAnsi="Segoe UI" w:cs="Segoe UI"/>
          <w:szCs w:val="28"/>
        </w:rPr>
      </w:pPr>
    </w:p>
    <w:p w14:paraId="75D339EE" w14:textId="77777777" w:rsidR="005D2B7E" w:rsidRDefault="005D2B7E" w:rsidP="00A810B1">
      <w:pPr>
        <w:pStyle w:val="Header1"/>
        <w:spacing w:before="0" w:after="0" w:line="312" w:lineRule="auto"/>
        <w:rPr>
          <w:rFonts w:ascii="Segoe UI" w:hAnsi="Segoe UI" w:cs="Segoe UI"/>
          <w:szCs w:val="28"/>
        </w:rPr>
      </w:pPr>
    </w:p>
    <w:p w14:paraId="3041CB67" w14:textId="77777777" w:rsidR="005D2B7E" w:rsidRDefault="005D2B7E" w:rsidP="00A810B1">
      <w:pPr>
        <w:pStyle w:val="Header1"/>
        <w:spacing w:before="0" w:after="0" w:line="312" w:lineRule="auto"/>
        <w:rPr>
          <w:rFonts w:ascii="Segoe UI" w:hAnsi="Segoe UI" w:cs="Segoe UI"/>
          <w:szCs w:val="28"/>
        </w:rPr>
      </w:pPr>
    </w:p>
    <w:p w14:paraId="1061D8AE" w14:textId="77777777" w:rsidR="005D2B7E" w:rsidRDefault="005D2B7E" w:rsidP="00A810B1">
      <w:pPr>
        <w:pStyle w:val="Header1"/>
        <w:spacing w:before="0" w:after="0" w:line="312" w:lineRule="auto"/>
        <w:rPr>
          <w:rFonts w:ascii="Segoe UI" w:hAnsi="Segoe UI" w:cs="Segoe UI"/>
          <w:szCs w:val="28"/>
        </w:rPr>
      </w:pPr>
    </w:p>
    <w:p w14:paraId="0546DFAD" w14:textId="77777777" w:rsidR="005D2B7E" w:rsidRDefault="005D2B7E">
      <w:pPr>
        <w:spacing w:before="0" w:after="0" w:line="240" w:lineRule="auto"/>
        <w:rPr>
          <w:rFonts w:ascii="Segoe UI" w:hAnsi="Segoe UI" w:cs="Segoe UI"/>
          <w:b/>
          <w:color w:val="006666"/>
          <w:sz w:val="28"/>
          <w:szCs w:val="28"/>
        </w:rPr>
      </w:pPr>
      <w:r>
        <w:rPr>
          <w:rFonts w:ascii="Segoe UI" w:hAnsi="Segoe UI" w:cs="Segoe UI"/>
          <w:szCs w:val="28"/>
        </w:rPr>
        <w:br w:type="page"/>
      </w:r>
    </w:p>
    <w:p w14:paraId="0EDFC11C" w14:textId="3B855627" w:rsidR="00135832" w:rsidRPr="005D2B7E" w:rsidRDefault="00135832" w:rsidP="005D2B7E">
      <w:pPr>
        <w:pStyle w:val="Heading1"/>
        <w:rPr>
          <w:rFonts w:ascii="Roboto" w:hAnsi="Roboto"/>
          <w:sz w:val="28"/>
          <w:szCs w:val="22"/>
        </w:rPr>
      </w:pPr>
      <w:bookmarkStart w:id="3" w:name="_Precision_Teaching_-"/>
      <w:bookmarkEnd w:id="3"/>
      <w:r w:rsidRPr="005D2B7E">
        <w:rPr>
          <w:sz w:val="28"/>
          <w:szCs w:val="22"/>
        </w:rPr>
        <w:lastRenderedPageBreak/>
        <w:t>Precision Teaching - Reading (Common words)</w:t>
      </w:r>
    </w:p>
    <w:p w14:paraId="39000379" w14:textId="7217D192" w:rsidR="00135832" w:rsidRPr="00F42693" w:rsidRDefault="00135832" w:rsidP="00F42693">
      <w:pPr>
        <w:spacing w:before="0" w:after="0" w:line="288" w:lineRule="auto"/>
        <w:rPr>
          <w:rFonts w:ascii="Segoe UI" w:hAnsi="Segoe UI" w:cs="Segoe UI"/>
          <w:sz w:val="24"/>
          <w:szCs w:val="24"/>
        </w:rPr>
      </w:pPr>
      <w:r w:rsidRPr="00F42693">
        <w:rPr>
          <w:rFonts w:ascii="Segoe UI" w:hAnsi="Segoe UI" w:cs="Segoe UI"/>
          <w:sz w:val="24"/>
          <w:szCs w:val="24"/>
        </w:rPr>
        <w:t>For individuals who are making minimal progress using less intensive strategies</w:t>
      </w:r>
    </w:p>
    <w:p w14:paraId="3D51D74F" w14:textId="77777777" w:rsidR="00F42693" w:rsidRDefault="00F42693" w:rsidP="00F42693">
      <w:pPr>
        <w:spacing w:before="0" w:after="0" w:line="288" w:lineRule="auto"/>
        <w:rPr>
          <w:rFonts w:ascii="Segoe UI" w:hAnsi="Segoe UI" w:cs="Segoe UI"/>
          <w:b/>
          <w:sz w:val="24"/>
          <w:szCs w:val="24"/>
        </w:rPr>
      </w:pPr>
    </w:p>
    <w:p w14:paraId="10586B13" w14:textId="634352AA" w:rsidR="00135832" w:rsidRPr="00F42693" w:rsidRDefault="00135832" w:rsidP="00F42693">
      <w:pPr>
        <w:spacing w:before="0" w:after="0" w:line="288" w:lineRule="auto"/>
        <w:rPr>
          <w:rFonts w:ascii="Segoe UI" w:hAnsi="Segoe UI" w:cs="Segoe UI"/>
          <w:b/>
          <w:sz w:val="24"/>
          <w:szCs w:val="24"/>
        </w:rPr>
      </w:pPr>
      <w:r w:rsidRPr="00F42693">
        <w:rPr>
          <w:rFonts w:ascii="Segoe UI" w:hAnsi="Segoe UI" w:cs="Segoe UI"/>
          <w:b/>
          <w:sz w:val="24"/>
          <w:szCs w:val="24"/>
        </w:rPr>
        <w:t>A structured method of daily monitoring and overlearning to develop</w:t>
      </w:r>
      <w:r w:rsidR="00F42693">
        <w:rPr>
          <w:rFonts w:ascii="Segoe UI" w:hAnsi="Segoe UI" w:cs="Segoe UI"/>
          <w:b/>
          <w:sz w:val="24"/>
          <w:szCs w:val="24"/>
        </w:rPr>
        <w:t xml:space="preserve"> </w:t>
      </w:r>
      <w:r w:rsidRPr="00F42693">
        <w:rPr>
          <w:rFonts w:ascii="Segoe UI" w:hAnsi="Segoe UI" w:cs="Segoe UI"/>
          <w:b/>
          <w:sz w:val="24"/>
          <w:szCs w:val="24"/>
        </w:rPr>
        <w:t>an individual’s acquisition and fluency when learning to read words</w:t>
      </w:r>
      <w:r w:rsidR="00F42693">
        <w:rPr>
          <w:rFonts w:ascii="Segoe UI" w:hAnsi="Segoe UI" w:cs="Segoe UI"/>
          <w:b/>
          <w:sz w:val="24"/>
          <w:szCs w:val="24"/>
        </w:rPr>
        <w:t xml:space="preserve">. </w:t>
      </w:r>
    </w:p>
    <w:p w14:paraId="2B108348" w14:textId="77777777" w:rsidR="00135832" w:rsidRPr="00F42693" w:rsidRDefault="00135832" w:rsidP="00F42693">
      <w:pPr>
        <w:spacing w:before="0" w:after="0" w:line="288" w:lineRule="auto"/>
        <w:ind w:left="357"/>
        <w:rPr>
          <w:rFonts w:ascii="Segoe UI" w:hAnsi="Segoe UI" w:cs="Segoe UI"/>
          <w:b/>
          <w:sz w:val="24"/>
          <w:szCs w:val="24"/>
        </w:rPr>
      </w:pPr>
    </w:p>
    <w:p w14:paraId="338930A8" w14:textId="0D0236F7" w:rsidR="00135832" w:rsidRPr="00F42693" w:rsidRDefault="00135832" w:rsidP="009E411E">
      <w:pPr>
        <w:numPr>
          <w:ilvl w:val="0"/>
          <w:numId w:val="18"/>
        </w:numPr>
        <w:spacing w:before="0" w:after="0" w:line="240" w:lineRule="auto"/>
        <w:ind w:left="357"/>
        <w:rPr>
          <w:rFonts w:ascii="Segoe UI" w:hAnsi="Segoe UI" w:cs="Segoe UI"/>
          <w:sz w:val="24"/>
          <w:szCs w:val="24"/>
        </w:rPr>
      </w:pPr>
      <w:r w:rsidRPr="00F42693">
        <w:rPr>
          <w:rFonts w:ascii="Segoe UI" w:hAnsi="Segoe UI" w:cs="Segoe UI"/>
          <w:sz w:val="24"/>
          <w:szCs w:val="24"/>
        </w:rPr>
        <w:t>Create a numbered list with 3 words the learner can read at the top, followed by words the learner consistently gets stuck on and requires extra reinforcement to master</w:t>
      </w:r>
      <w:r w:rsidR="00F42693">
        <w:rPr>
          <w:rFonts w:ascii="Segoe UI" w:hAnsi="Segoe UI" w:cs="Segoe UI"/>
          <w:sz w:val="24"/>
          <w:szCs w:val="24"/>
        </w:rPr>
        <w:t>.</w:t>
      </w:r>
    </w:p>
    <w:p w14:paraId="311C6C28" w14:textId="77777777" w:rsidR="00135832" w:rsidRPr="00F42693" w:rsidRDefault="00135832" w:rsidP="00F42693">
      <w:pPr>
        <w:spacing w:before="0" w:after="0" w:line="240" w:lineRule="auto"/>
        <w:ind w:left="357"/>
        <w:rPr>
          <w:rFonts w:ascii="Segoe UI" w:hAnsi="Segoe UI" w:cs="Segoe UI"/>
          <w:sz w:val="24"/>
          <w:szCs w:val="24"/>
        </w:rPr>
      </w:pPr>
    </w:p>
    <w:p w14:paraId="2A6E0D2E" w14:textId="5010973B" w:rsidR="00135832" w:rsidRPr="00F42693" w:rsidRDefault="00135832" w:rsidP="009E411E">
      <w:pPr>
        <w:numPr>
          <w:ilvl w:val="0"/>
          <w:numId w:val="18"/>
        </w:numPr>
        <w:spacing w:before="0" w:after="0" w:line="240" w:lineRule="auto"/>
        <w:ind w:left="357"/>
        <w:rPr>
          <w:rFonts w:ascii="Segoe UI" w:hAnsi="Segoe UI" w:cs="Segoe UI"/>
          <w:sz w:val="24"/>
          <w:szCs w:val="24"/>
        </w:rPr>
      </w:pPr>
      <w:r w:rsidRPr="00F42693">
        <w:rPr>
          <w:rFonts w:ascii="Segoe UI" w:hAnsi="Segoe UI" w:cs="Segoe UI"/>
          <w:sz w:val="24"/>
          <w:szCs w:val="24"/>
        </w:rPr>
        <w:t>Space the week’s dates along the top of the page</w:t>
      </w:r>
      <w:r w:rsidR="00F42693">
        <w:rPr>
          <w:rFonts w:ascii="Segoe UI" w:hAnsi="Segoe UI" w:cs="Segoe UI"/>
          <w:sz w:val="24"/>
          <w:szCs w:val="24"/>
        </w:rPr>
        <w:t>.</w:t>
      </w:r>
    </w:p>
    <w:p w14:paraId="5AFC5E99" w14:textId="77777777" w:rsidR="00135832" w:rsidRPr="00F42693" w:rsidRDefault="00135832" w:rsidP="00F42693">
      <w:pPr>
        <w:pStyle w:val="ListParagraph"/>
        <w:spacing w:before="0" w:after="0" w:line="240" w:lineRule="auto"/>
        <w:ind w:left="357"/>
        <w:rPr>
          <w:rFonts w:ascii="Segoe UI" w:hAnsi="Segoe UI" w:cs="Segoe UI"/>
          <w:sz w:val="24"/>
          <w:szCs w:val="24"/>
        </w:rPr>
      </w:pPr>
    </w:p>
    <w:p w14:paraId="1EC5F8F6" w14:textId="2786A321" w:rsidR="00135832" w:rsidRPr="00F42693" w:rsidRDefault="00135832" w:rsidP="009E411E">
      <w:pPr>
        <w:numPr>
          <w:ilvl w:val="0"/>
          <w:numId w:val="18"/>
        </w:numPr>
        <w:spacing w:before="0" w:after="0" w:line="240" w:lineRule="auto"/>
        <w:ind w:left="357"/>
        <w:rPr>
          <w:rFonts w:ascii="Segoe UI" w:hAnsi="Segoe UI" w:cs="Segoe UI"/>
          <w:sz w:val="24"/>
          <w:szCs w:val="24"/>
        </w:rPr>
      </w:pPr>
      <w:r w:rsidRPr="00F42693">
        <w:rPr>
          <w:rFonts w:ascii="Segoe UI" w:hAnsi="Segoe UI" w:cs="Segoe UI"/>
          <w:sz w:val="24"/>
          <w:szCs w:val="24"/>
        </w:rPr>
        <w:t>Write the first 5 words down the side of a jotter page</w:t>
      </w:r>
      <w:r w:rsidR="00F42693">
        <w:rPr>
          <w:rFonts w:ascii="Segoe UI" w:hAnsi="Segoe UI" w:cs="Segoe UI"/>
          <w:sz w:val="24"/>
          <w:szCs w:val="24"/>
        </w:rPr>
        <w:t>.</w:t>
      </w:r>
    </w:p>
    <w:p w14:paraId="2BECC5FE" w14:textId="77777777" w:rsidR="00135832" w:rsidRPr="00F42693" w:rsidRDefault="00135832" w:rsidP="00F42693">
      <w:pPr>
        <w:pStyle w:val="ListParagraph"/>
        <w:spacing w:before="0" w:after="0" w:line="240" w:lineRule="auto"/>
        <w:ind w:left="357"/>
        <w:rPr>
          <w:rFonts w:ascii="Segoe UI" w:hAnsi="Segoe UI" w:cs="Segoe UI"/>
          <w:sz w:val="24"/>
          <w:szCs w:val="24"/>
        </w:rPr>
      </w:pPr>
    </w:p>
    <w:p w14:paraId="4D737DEF" w14:textId="732CE3A8" w:rsidR="00135832" w:rsidRPr="00F42693" w:rsidRDefault="00135832" w:rsidP="009E411E">
      <w:pPr>
        <w:numPr>
          <w:ilvl w:val="0"/>
          <w:numId w:val="18"/>
        </w:numPr>
        <w:tabs>
          <w:tab w:val="left" w:pos="-851"/>
        </w:tabs>
        <w:spacing w:before="0" w:after="0" w:line="240" w:lineRule="auto"/>
        <w:ind w:left="357"/>
        <w:rPr>
          <w:rFonts w:ascii="Segoe UI" w:hAnsi="Segoe UI" w:cs="Segoe UI"/>
          <w:sz w:val="24"/>
          <w:szCs w:val="24"/>
        </w:rPr>
      </w:pPr>
      <w:r w:rsidRPr="00F42693">
        <w:rPr>
          <w:rFonts w:ascii="Segoe UI" w:hAnsi="Segoe UI" w:cs="Segoe UI"/>
          <w:sz w:val="24"/>
          <w:szCs w:val="24"/>
        </w:rPr>
        <w:t>The learner reads each word twice at different points during the day</w:t>
      </w:r>
      <w:r w:rsidR="00F42693">
        <w:rPr>
          <w:rFonts w:ascii="Segoe UI" w:hAnsi="Segoe UI" w:cs="Segoe UI"/>
          <w:sz w:val="24"/>
          <w:szCs w:val="24"/>
        </w:rPr>
        <w:t xml:space="preserve"> </w:t>
      </w:r>
      <w:r w:rsidRPr="00F42693">
        <w:rPr>
          <w:rFonts w:ascii="Segoe UI" w:hAnsi="Segoe UI" w:cs="Segoe UI"/>
          <w:sz w:val="24"/>
          <w:szCs w:val="24"/>
        </w:rPr>
        <w:t>e.g. start and end of lesson/ in school &amp; at home</w:t>
      </w:r>
      <w:r w:rsidR="00F42693">
        <w:rPr>
          <w:rFonts w:ascii="Segoe UI" w:hAnsi="Segoe UI" w:cs="Segoe UI"/>
          <w:sz w:val="24"/>
          <w:szCs w:val="24"/>
        </w:rPr>
        <w:t>.</w:t>
      </w:r>
    </w:p>
    <w:p w14:paraId="62B326B1" w14:textId="77777777" w:rsidR="00135832" w:rsidRPr="00F42693" w:rsidRDefault="00135832" w:rsidP="00F42693">
      <w:pPr>
        <w:pStyle w:val="ListParagraph"/>
        <w:spacing w:before="0" w:after="0" w:line="240" w:lineRule="auto"/>
        <w:ind w:left="357"/>
        <w:rPr>
          <w:rFonts w:ascii="Segoe UI" w:hAnsi="Segoe UI" w:cs="Segoe UI"/>
          <w:sz w:val="24"/>
          <w:szCs w:val="24"/>
        </w:rPr>
      </w:pPr>
    </w:p>
    <w:p w14:paraId="0DE05196" w14:textId="1C26867D" w:rsidR="00135832" w:rsidRPr="00F42693" w:rsidRDefault="00135832" w:rsidP="009E411E">
      <w:pPr>
        <w:numPr>
          <w:ilvl w:val="0"/>
          <w:numId w:val="18"/>
        </w:numPr>
        <w:spacing w:before="0" w:after="0" w:line="240" w:lineRule="auto"/>
        <w:ind w:left="357"/>
        <w:rPr>
          <w:rFonts w:ascii="Segoe UI" w:hAnsi="Segoe UI" w:cs="Segoe UI"/>
          <w:sz w:val="24"/>
          <w:szCs w:val="24"/>
        </w:rPr>
      </w:pPr>
      <w:r w:rsidRPr="00F42693">
        <w:rPr>
          <w:rFonts w:ascii="Segoe UI" w:hAnsi="Segoe UI" w:cs="Segoe UI"/>
          <w:sz w:val="24"/>
          <w:szCs w:val="24"/>
        </w:rPr>
        <w:t>Mark with a dot or a tick</w:t>
      </w:r>
      <w:r w:rsidR="00F42693">
        <w:rPr>
          <w:rFonts w:ascii="Segoe UI" w:hAnsi="Segoe UI" w:cs="Segoe UI"/>
          <w:sz w:val="24"/>
          <w:szCs w:val="24"/>
        </w:rPr>
        <w:t>.</w:t>
      </w:r>
    </w:p>
    <w:p w14:paraId="71A68F93" w14:textId="77777777" w:rsidR="00135832" w:rsidRPr="00F42693" w:rsidRDefault="00135832" w:rsidP="00F42693">
      <w:pPr>
        <w:pStyle w:val="ListParagraph"/>
        <w:spacing w:before="0" w:after="0" w:line="240" w:lineRule="auto"/>
        <w:ind w:left="357"/>
        <w:rPr>
          <w:rFonts w:ascii="Segoe UI" w:hAnsi="Segoe UI" w:cs="Segoe UI"/>
          <w:sz w:val="24"/>
          <w:szCs w:val="24"/>
        </w:rPr>
      </w:pPr>
    </w:p>
    <w:p w14:paraId="1DDF016D" w14:textId="35CB372D" w:rsidR="00135832" w:rsidRPr="00F42693" w:rsidRDefault="00135832" w:rsidP="009E411E">
      <w:pPr>
        <w:numPr>
          <w:ilvl w:val="0"/>
          <w:numId w:val="18"/>
        </w:numPr>
        <w:spacing w:before="0" w:after="0" w:line="240" w:lineRule="auto"/>
        <w:ind w:left="357"/>
        <w:rPr>
          <w:rFonts w:ascii="Segoe UI" w:hAnsi="Segoe UI" w:cs="Segoe UI"/>
          <w:sz w:val="24"/>
          <w:szCs w:val="24"/>
        </w:rPr>
      </w:pPr>
      <w:r w:rsidRPr="00F42693">
        <w:rPr>
          <w:rFonts w:ascii="Segoe UI" w:hAnsi="Segoe UI" w:cs="Segoe UI"/>
          <w:sz w:val="24"/>
          <w:szCs w:val="24"/>
        </w:rPr>
        <w:t xml:space="preserve">Following week – Take the top word off the list and add in next word on list. Mix up the words and write words </w:t>
      </w:r>
      <w:r w:rsidR="00F42693" w:rsidRPr="00F42693">
        <w:rPr>
          <w:rFonts w:ascii="Segoe UI" w:hAnsi="Segoe UI" w:cs="Segoe UI"/>
          <w:sz w:val="24"/>
          <w:szCs w:val="24"/>
        </w:rPr>
        <w:t>downside</w:t>
      </w:r>
      <w:r w:rsidRPr="00F42693">
        <w:rPr>
          <w:rFonts w:ascii="Segoe UI" w:hAnsi="Segoe UI" w:cs="Segoe UI"/>
          <w:sz w:val="24"/>
          <w:szCs w:val="24"/>
        </w:rPr>
        <w:t xml:space="preserve"> of next jotter page</w:t>
      </w:r>
      <w:r w:rsidR="00F42693">
        <w:rPr>
          <w:rFonts w:ascii="Segoe UI" w:hAnsi="Segoe UI" w:cs="Segoe UI"/>
          <w:sz w:val="24"/>
          <w:szCs w:val="24"/>
        </w:rPr>
        <w:t xml:space="preserve">. </w:t>
      </w:r>
    </w:p>
    <w:p w14:paraId="0F46725D" w14:textId="77777777" w:rsidR="00135832" w:rsidRPr="00F42693" w:rsidRDefault="00135832" w:rsidP="00F42693">
      <w:pPr>
        <w:spacing w:before="0" w:after="0" w:line="288" w:lineRule="auto"/>
        <w:ind w:left="357"/>
        <w:rPr>
          <w:rFonts w:ascii="Segoe UI" w:hAnsi="Segoe UI" w:cs="Segoe UI"/>
          <w:sz w:val="24"/>
          <w:szCs w:val="24"/>
        </w:rPr>
      </w:pPr>
    </w:p>
    <w:p w14:paraId="0E8AB7D3" w14:textId="77777777" w:rsidR="00FF73ED" w:rsidRDefault="00FF73ED" w:rsidP="00FF73ED">
      <w:pPr>
        <w:spacing w:before="0" w:after="0" w:line="288" w:lineRule="auto"/>
        <w:ind w:left="357"/>
        <w:rPr>
          <w:rFonts w:ascii="Segoe UI" w:hAnsi="Segoe UI" w:cs="Segoe UI"/>
          <w:b/>
          <w:bCs/>
          <w:sz w:val="24"/>
          <w:szCs w:val="24"/>
        </w:rPr>
      </w:pPr>
    </w:p>
    <w:p w14:paraId="76FEDEB1" w14:textId="2AB22037" w:rsidR="00FF73ED" w:rsidRDefault="00135832" w:rsidP="00FF73ED">
      <w:pPr>
        <w:spacing w:before="0" w:after="0" w:line="288" w:lineRule="auto"/>
        <w:ind w:left="357"/>
        <w:rPr>
          <w:rFonts w:ascii="Segoe UI" w:hAnsi="Segoe UI" w:cs="Segoe UI"/>
          <w:b/>
          <w:bCs/>
          <w:sz w:val="24"/>
          <w:szCs w:val="24"/>
        </w:rPr>
      </w:pPr>
      <w:r w:rsidRPr="00F42693">
        <w:rPr>
          <w:rFonts w:ascii="Segoe UI" w:hAnsi="Segoe UI" w:cs="Segoe UI"/>
          <w:b/>
          <w:bCs/>
          <w:sz w:val="24"/>
          <w:szCs w:val="24"/>
        </w:rPr>
        <w:t>Example:</w:t>
      </w:r>
    </w:p>
    <w:p w14:paraId="3EC941BA" w14:textId="2447F140" w:rsidR="00135832" w:rsidRPr="00FF73ED" w:rsidRDefault="00135832" w:rsidP="00FF73ED">
      <w:pPr>
        <w:spacing w:before="0" w:after="0" w:line="288" w:lineRule="auto"/>
        <w:ind w:left="357"/>
        <w:rPr>
          <w:rFonts w:ascii="Segoe UI" w:hAnsi="Segoe UI" w:cs="Segoe UI"/>
          <w:b/>
          <w:bCs/>
          <w:sz w:val="24"/>
          <w:szCs w:val="24"/>
        </w:rPr>
      </w:pPr>
      <w:r w:rsidRPr="00F42693">
        <w:rPr>
          <w:rFonts w:ascii="Segoe UI" w:hAnsi="Segoe UI" w:cs="Segoe UI"/>
          <w:b/>
          <w:sz w:val="24"/>
          <w:szCs w:val="24"/>
        </w:rPr>
        <w:t>Word list order</w:t>
      </w:r>
    </w:p>
    <w:p w14:paraId="49EB4540" w14:textId="4AACE55B"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color w:val="008000"/>
          <w:sz w:val="24"/>
          <w:szCs w:val="24"/>
        </w:rPr>
        <w:t>they</w:t>
      </w:r>
      <w:r w:rsidRPr="00F42693">
        <w:rPr>
          <w:rFonts w:ascii="Segoe UI" w:hAnsi="Segoe UI" w:cs="Segoe UI"/>
          <w:b/>
          <w:sz w:val="24"/>
          <w:szCs w:val="24"/>
        </w:rPr>
        <w:tab/>
        <w:t>- known</w:t>
      </w:r>
    </w:p>
    <w:p w14:paraId="61CC896E" w14:textId="65E7BF5B"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color w:val="008000"/>
          <w:sz w:val="24"/>
          <w:szCs w:val="24"/>
        </w:rPr>
        <w:t>have</w:t>
      </w:r>
      <w:r w:rsidRPr="00F42693">
        <w:rPr>
          <w:rFonts w:ascii="Segoe UI" w:hAnsi="Segoe UI" w:cs="Segoe UI"/>
          <w:b/>
          <w:sz w:val="24"/>
          <w:szCs w:val="24"/>
        </w:rPr>
        <w:tab/>
        <w:t>- known</w:t>
      </w:r>
    </w:p>
    <w:p w14:paraId="7EC1315A" w14:textId="77777777"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color w:val="008000"/>
          <w:sz w:val="24"/>
          <w:szCs w:val="24"/>
        </w:rPr>
        <w:t>what</w:t>
      </w:r>
      <w:r w:rsidRPr="00F42693">
        <w:rPr>
          <w:rFonts w:ascii="Segoe UI" w:hAnsi="Segoe UI" w:cs="Segoe UI"/>
          <w:b/>
          <w:sz w:val="24"/>
          <w:szCs w:val="24"/>
        </w:rPr>
        <w:tab/>
        <w:t>- known</w:t>
      </w:r>
    </w:p>
    <w:p w14:paraId="548F3537" w14:textId="77777777"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color w:val="FF6600"/>
          <w:sz w:val="24"/>
          <w:szCs w:val="24"/>
        </w:rPr>
        <w:t>said</w:t>
      </w:r>
      <w:r w:rsidRPr="00F42693">
        <w:rPr>
          <w:rFonts w:ascii="Segoe UI" w:hAnsi="Segoe UI" w:cs="Segoe UI"/>
          <w:b/>
          <w:sz w:val="24"/>
          <w:szCs w:val="24"/>
        </w:rPr>
        <w:tab/>
        <w:t>- intermittent recognition</w:t>
      </w:r>
    </w:p>
    <w:p w14:paraId="14F97200" w14:textId="77777777"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color w:val="FF0000"/>
          <w:sz w:val="24"/>
          <w:szCs w:val="24"/>
        </w:rPr>
        <w:t>each</w:t>
      </w:r>
      <w:r w:rsidRPr="00F42693">
        <w:rPr>
          <w:rFonts w:ascii="Segoe UI" w:hAnsi="Segoe UI" w:cs="Segoe UI"/>
          <w:b/>
          <w:sz w:val="24"/>
          <w:szCs w:val="24"/>
        </w:rPr>
        <w:tab/>
        <w:t>- unknown</w:t>
      </w:r>
    </w:p>
    <w:p w14:paraId="40971682" w14:textId="06A4E419"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sz w:val="24"/>
          <w:szCs w:val="24"/>
        </w:rPr>
        <w:t>which</w:t>
      </w:r>
      <w:r w:rsidRPr="00F42693">
        <w:rPr>
          <w:rFonts w:ascii="Segoe UI" w:hAnsi="Segoe UI" w:cs="Segoe UI"/>
          <w:b/>
          <w:sz w:val="24"/>
          <w:szCs w:val="24"/>
        </w:rPr>
        <w:tab/>
        <w:t>- unknown</w:t>
      </w:r>
    </w:p>
    <w:p w14:paraId="7F474F04" w14:textId="7ECF44FB"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sz w:val="24"/>
          <w:szCs w:val="24"/>
        </w:rPr>
        <w:t>their</w:t>
      </w:r>
      <w:r w:rsidRPr="00F42693">
        <w:rPr>
          <w:rFonts w:ascii="Segoe UI" w:hAnsi="Segoe UI" w:cs="Segoe UI"/>
          <w:b/>
          <w:sz w:val="24"/>
          <w:szCs w:val="24"/>
        </w:rPr>
        <w:tab/>
        <w:t>- unknown</w:t>
      </w:r>
    </w:p>
    <w:p w14:paraId="6DAF4BD4" w14:textId="70965056"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sz w:val="24"/>
          <w:szCs w:val="24"/>
        </w:rPr>
        <w:t>how</w:t>
      </w:r>
      <w:r w:rsidRPr="00F42693">
        <w:rPr>
          <w:rFonts w:ascii="Segoe UI" w:hAnsi="Segoe UI" w:cs="Segoe UI"/>
          <w:b/>
          <w:sz w:val="24"/>
          <w:szCs w:val="24"/>
        </w:rPr>
        <w:tab/>
        <w:t>- unknown</w:t>
      </w:r>
    </w:p>
    <w:p w14:paraId="78FCFC1F" w14:textId="5194D685"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sz w:val="24"/>
          <w:szCs w:val="24"/>
        </w:rPr>
        <w:t>about</w:t>
      </w:r>
      <w:r w:rsidRPr="00F42693">
        <w:rPr>
          <w:rFonts w:ascii="Segoe UI" w:hAnsi="Segoe UI" w:cs="Segoe UI"/>
          <w:b/>
          <w:sz w:val="24"/>
          <w:szCs w:val="24"/>
        </w:rPr>
        <w:tab/>
        <w:t>- unknown</w:t>
      </w:r>
    </w:p>
    <w:p w14:paraId="1C61380F" w14:textId="77777777" w:rsidR="00135832" w:rsidRPr="00F42693" w:rsidRDefault="00135832" w:rsidP="009E411E">
      <w:pPr>
        <w:numPr>
          <w:ilvl w:val="0"/>
          <w:numId w:val="17"/>
        </w:numPr>
        <w:spacing w:before="0" w:after="0" w:line="288" w:lineRule="auto"/>
        <w:ind w:left="896" w:hanging="539"/>
        <w:rPr>
          <w:rFonts w:ascii="Segoe UI" w:hAnsi="Segoe UI" w:cs="Segoe UI"/>
          <w:b/>
          <w:sz w:val="24"/>
          <w:szCs w:val="24"/>
        </w:rPr>
      </w:pPr>
      <w:r w:rsidRPr="00F42693">
        <w:rPr>
          <w:rFonts w:ascii="Segoe UI" w:hAnsi="Segoe UI" w:cs="Segoe UI"/>
          <w:b/>
          <w:sz w:val="24"/>
          <w:szCs w:val="24"/>
        </w:rPr>
        <w:t>these</w:t>
      </w:r>
      <w:r w:rsidRPr="00F42693">
        <w:rPr>
          <w:rFonts w:ascii="Segoe UI" w:hAnsi="Segoe UI" w:cs="Segoe UI"/>
          <w:b/>
          <w:sz w:val="24"/>
          <w:szCs w:val="24"/>
        </w:rPr>
        <w:tab/>
        <w:t>- unknown</w:t>
      </w:r>
    </w:p>
    <w:p w14:paraId="58B06898" w14:textId="77777777" w:rsidR="00135832" w:rsidRPr="00F42693" w:rsidRDefault="00135832" w:rsidP="00135832">
      <w:pPr>
        <w:rPr>
          <w:sz w:val="24"/>
          <w:szCs w:val="24"/>
        </w:rPr>
      </w:pPr>
    </w:p>
    <w:tbl>
      <w:tblPr>
        <w:tblpPr w:leftFromText="180" w:rightFromText="180" w:vertAnchor="text" w:horzAnchor="margin" w:tblpXSpec="center" w:tblpY="106"/>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13"/>
      </w:tblGrid>
      <w:tr w:rsidR="00135832" w14:paraId="30003AEF" w14:textId="77777777" w:rsidTr="00921164">
        <w:trPr>
          <w:trHeight w:val="4633"/>
        </w:trPr>
        <w:tc>
          <w:tcPr>
            <w:tcW w:w="9413" w:type="dxa"/>
          </w:tcPr>
          <w:p w14:paraId="02A9848F"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sz w:val="28"/>
              </w:rPr>
              <w:lastRenderedPageBreak/>
              <w:t>Week 1     17.1         18.1        19.1        20.1         21.1</w:t>
            </w:r>
          </w:p>
          <w:p w14:paraId="3C4F26A9" w14:textId="77777777" w:rsidR="00135832" w:rsidRPr="00C95414" w:rsidRDefault="00135832" w:rsidP="00F42693">
            <w:pPr>
              <w:spacing w:before="0" w:after="0" w:line="240" w:lineRule="auto"/>
              <w:rPr>
                <w:rFonts w:ascii="Comic Sans MS" w:hAnsi="Comic Sans MS"/>
                <w:b/>
                <w:sz w:val="28"/>
              </w:rPr>
            </w:pPr>
          </w:p>
          <w:p w14:paraId="438AEA87"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008000"/>
                <w:sz w:val="28"/>
              </w:rPr>
              <w:t>they</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43541250" w14:textId="77777777" w:rsidR="00135832" w:rsidRPr="00C95414" w:rsidRDefault="00135832" w:rsidP="00F42693">
            <w:pPr>
              <w:spacing w:before="0" w:after="0" w:line="240" w:lineRule="auto"/>
              <w:rPr>
                <w:rFonts w:ascii="Comic Sans MS" w:hAnsi="Comic Sans MS"/>
                <w:b/>
                <w:sz w:val="28"/>
              </w:rPr>
            </w:pPr>
          </w:p>
          <w:p w14:paraId="0B4F55AA"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008000"/>
                <w:sz w:val="28"/>
              </w:rPr>
              <w:t>have</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7D9622FC" w14:textId="77777777" w:rsidR="00135832" w:rsidRPr="00C95414" w:rsidRDefault="00135832" w:rsidP="00F42693">
            <w:pPr>
              <w:spacing w:before="0" w:after="0" w:line="240" w:lineRule="auto"/>
              <w:rPr>
                <w:rFonts w:ascii="Comic Sans MS" w:hAnsi="Comic Sans MS"/>
                <w:b/>
                <w:sz w:val="28"/>
              </w:rPr>
            </w:pPr>
          </w:p>
          <w:p w14:paraId="03C921A6"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008000"/>
                <w:sz w:val="28"/>
              </w:rPr>
              <w:t>what</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561C99C5" w14:textId="77777777" w:rsidR="00135832" w:rsidRPr="00C95414" w:rsidRDefault="00135832" w:rsidP="00F42693">
            <w:pPr>
              <w:spacing w:before="0" w:after="0" w:line="240" w:lineRule="auto"/>
              <w:rPr>
                <w:rFonts w:ascii="Comic Sans MS" w:hAnsi="Comic Sans MS"/>
                <w:b/>
                <w:sz w:val="28"/>
              </w:rPr>
            </w:pPr>
          </w:p>
          <w:p w14:paraId="22440AD0"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FF6600"/>
                <w:sz w:val="28"/>
              </w:rPr>
              <w:t>said</w:t>
            </w:r>
            <w:r w:rsidRPr="00C95414">
              <w:rPr>
                <w:rFonts w:ascii="Comic Sans MS" w:hAnsi="Comic Sans MS"/>
                <w:b/>
                <w:sz w:val="28"/>
              </w:rPr>
              <w:t xml:space="preserve">        *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sz w:val="28"/>
              </w:rPr>
              <w:t xml:space="preserve"> *           </w:t>
            </w:r>
            <w:r w:rsidRPr="00C95414">
              <w:rPr>
                <w:rFonts w:ascii="Comic Sans MS" w:hAnsi="Comic Sans MS"/>
                <w:b/>
                <w:sz w:val="28"/>
              </w:rPr>
              <w:sym w:font="Wingdings 2" w:char="F050"/>
            </w:r>
            <w:r w:rsidRPr="00C95414">
              <w:rPr>
                <w:rFonts w:ascii="Comic Sans MS" w:hAnsi="Comic Sans MS"/>
                <w:sz w:val="28"/>
              </w:rPr>
              <w:t xml:space="preserve">  *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sz w:val="28"/>
              </w:rPr>
              <w:t xml:space="preserve">           </w:t>
            </w:r>
            <w:r w:rsidRPr="00C95414">
              <w:rPr>
                <w:rFonts w:ascii="Comic Sans MS" w:hAnsi="Comic Sans MS"/>
                <w:b/>
                <w:sz w:val="28"/>
              </w:rPr>
              <w:sym w:font="Wingdings 2" w:char="F050"/>
            </w:r>
            <w:r w:rsidRPr="00C95414">
              <w:rPr>
                <w:rFonts w:ascii="Comic Sans MS" w:hAnsi="Comic Sans MS"/>
                <w:sz w:val="28"/>
              </w:rPr>
              <w:t xml:space="preserve">   *</w:t>
            </w:r>
          </w:p>
          <w:p w14:paraId="275F84C9" w14:textId="77777777" w:rsidR="00135832" w:rsidRPr="00C95414" w:rsidRDefault="00135832" w:rsidP="00F42693">
            <w:pPr>
              <w:spacing w:before="0" w:after="0" w:line="240" w:lineRule="auto"/>
              <w:rPr>
                <w:rFonts w:ascii="Comic Sans MS" w:hAnsi="Comic Sans MS"/>
                <w:b/>
                <w:sz w:val="28"/>
              </w:rPr>
            </w:pPr>
          </w:p>
          <w:p w14:paraId="1675E7D7" w14:textId="77777777" w:rsidR="00135832" w:rsidRPr="00C95414" w:rsidRDefault="00135832" w:rsidP="00F42693">
            <w:pPr>
              <w:spacing w:before="0" w:after="0" w:line="240" w:lineRule="auto"/>
              <w:rPr>
                <w:rFonts w:ascii="Comic Sans MS" w:hAnsi="Comic Sans MS"/>
                <w:sz w:val="28"/>
              </w:rPr>
            </w:pPr>
            <w:r w:rsidRPr="00C95414">
              <w:rPr>
                <w:rFonts w:ascii="Comic Sans MS" w:hAnsi="Comic Sans MS"/>
                <w:b/>
                <w:color w:val="FF0000"/>
                <w:sz w:val="28"/>
              </w:rPr>
              <w:t xml:space="preserve">each </w:t>
            </w:r>
            <w:r w:rsidRPr="00C95414">
              <w:rPr>
                <w:rFonts w:ascii="Comic Sans MS" w:hAnsi="Comic Sans MS"/>
                <w:b/>
                <w:sz w:val="28"/>
              </w:rPr>
              <w:t xml:space="preserve">      *    *        *    *       </w:t>
            </w:r>
            <w:r w:rsidRPr="00C95414">
              <w:rPr>
                <w:rFonts w:ascii="Comic Sans MS" w:hAnsi="Comic Sans MS"/>
                <w:sz w:val="28"/>
              </w:rPr>
              <w:t xml:space="preserve"> </w:t>
            </w:r>
            <w:r w:rsidRPr="00C95414">
              <w:rPr>
                <w:rFonts w:ascii="Comic Sans MS" w:hAnsi="Comic Sans MS"/>
                <w:b/>
                <w:sz w:val="28"/>
              </w:rPr>
              <w:sym w:font="Wingdings 2" w:char="F050"/>
            </w:r>
            <w:r w:rsidRPr="00C95414">
              <w:rPr>
                <w:rFonts w:ascii="Comic Sans MS" w:hAnsi="Comic Sans MS"/>
                <w:sz w:val="28"/>
              </w:rPr>
              <w:t xml:space="preserve">  *             *     </w:t>
            </w:r>
            <w:r w:rsidRPr="00C95414">
              <w:rPr>
                <w:rFonts w:ascii="Comic Sans MS" w:hAnsi="Comic Sans MS"/>
                <w:b/>
                <w:sz w:val="28"/>
              </w:rPr>
              <w:sym w:font="Wingdings 2" w:char="F050"/>
            </w:r>
            <w:r w:rsidRPr="00C95414">
              <w:rPr>
                <w:rFonts w:ascii="Comic Sans MS" w:hAnsi="Comic Sans MS"/>
                <w:sz w:val="28"/>
              </w:rPr>
              <w:t xml:space="preserve">           </w:t>
            </w:r>
            <w:r w:rsidRPr="00C95414">
              <w:rPr>
                <w:rFonts w:ascii="Comic Sans MS" w:hAnsi="Comic Sans MS"/>
                <w:b/>
                <w:sz w:val="28"/>
              </w:rPr>
              <w:sym w:font="Wingdings 2" w:char="F050"/>
            </w:r>
            <w:r>
              <w:rPr>
                <w:rFonts w:ascii="Comic Sans MS" w:hAnsi="Comic Sans MS"/>
                <w:sz w:val="28"/>
              </w:rPr>
              <w:t xml:space="preserve">   *  </w:t>
            </w:r>
          </w:p>
          <w:p w14:paraId="444BEE42" w14:textId="77777777" w:rsidR="00135832" w:rsidRDefault="00135832" w:rsidP="00F42693">
            <w:pPr>
              <w:spacing w:before="0" w:after="0" w:line="240" w:lineRule="auto"/>
            </w:pPr>
            <w:r w:rsidRPr="00C95414">
              <w:rPr>
                <w:rFonts w:ascii="Comic Sans MS" w:hAnsi="Comic Sans MS"/>
                <w:sz w:val="28"/>
              </w:rPr>
              <w:t xml:space="preserve">                           </w:t>
            </w:r>
            <w:r w:rsidRPr="00C95414">
              <w:rPr>
                <w:rFonts w:ascii="Comic Sans MS" w:hAnsi="Comic Sans MS"/>
                <w:b/>
                <w:sz w:val="28"/>
              </w:rPr>
              <w:t xml:space="preserve"> </w:t>
            </w:r>
          </w:p>
        </w:tc>
      </w:tr>
    </w:tbl>
    <w:p w14:paraId="13E1BE51" w14:textId="77777777" w:rsidR="00135832" w:rsidRDefault="00135832" w:rsidP="00F42693">
      <w:pPr>
        <w:spacing w:before="0" w:after="0" w:line="240" w:lineRule="auto"/>
      </w:pPr>
    </w:p>
    <w:tbl>
      <w:tblPr>
        <w:tblW w:w="9356"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6"/>
      </w:tblGrid>
      <w:tr w:rsidR="00135832" w14:paraId="44065364" w14:textId="77777777" w:rsidTr="00F42693">
        <w:tc>
          <w:tcPr>
            <w:tcW w:w="9356" w:type="dxa"/>
          </w:tcPr>
          <w:p w14:paraId="564ED495"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sz w:val="28"/>
              </w:rPr>
              <w:t>Week 2     24.1         25.1        26.1        27.1         28.1</w:t>
            </w:r>
          </w:p>
          <w:p w14:paraId="293E49F2" w14:textId="77777777" w:rsidR="00135832" w:rsidRPr="00C95414" w:rsidRDefault="00135832" w:rsidP="00F42693">
            <w:pPr>
              <w:spacing w:before="0" w:after="0" w:line="240" w:lineRule="auto"/>
              <w:rPr>
                <w:rFonts w:ascii="Comic Sans MS" w:hAnsi="Comic Sans MS"/>
                <w:b/>
                <w:sz w:val="28"/>
              </w:rPr>
            </w:pPr>
          </w:p>
          <w:p w14:paraId="55A79F61"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008000"/>
                <w:sz w:val="28"/>
              </w:rPr>
              <w:t xml:space="preserve">what </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1A9A3D9B" w14:textId="77777777" w:rsidR="00135832" w:rsidRPr="00C95414" w:rsidRDefault="00135832" w:rsidP="00F42693">
            <w:pPr>
              <w:spacing w:before="0" w:after="0" w:line="240" w:lineRule="auto"/>
              <w:rPr>
                <w:rFonts w:ascii="Comic Sans MS" w:hAnsi="Comic Sans MS"/>
                <w:b/>
                <w:sz w:val="28"/>
              </w:rPr>
            </w:pPr>
          </w:p>
          <w:p w14:paraId="2A3A3655"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FF6600"/>
                <w:sz w:val="28"/>
              </w:rPr>
              <w:t>said</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16431840" w14:textId="77777777" w:rsidR="00135832" w:rsidRPr="00C95414" w:rsidRDefault="00135832" w:rsidP="00F42693">
            <w:pPr>
              <w:spacing w:before="0" w:after="0" w:line="240" w:lineRule="auto"/>
              <w:rPr>
                <w:rFonts w:ascii="Comic Sans MS" w:hAnsi="Comic Sans MS"/>
                <w:b/>
                <w:sz w:val="28"/>
              </w:rPr>
            </w:pPr>
          </w:p>
          <w:p w14:paraId="2705F9A9"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008000"/>
                <w:sz w:val="28"/>
              </w:rPr>
              <w:t xml:space="preserve">have </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2B479AE4" w14:textId="77777777" w:rsidR="00135832" w:rsidRPr="00C95414" w:rsidRDefault="00135832" w:rsidP="00F42693">
            <w:pPr>
              <w:spacing w:before="0" w:after="0" w:line="240" w:lineRule="auto"/>
              <w:rPr>
                <w:rFonts w:ascii="Comic Sans MS" w:hAnsi="Comic Sans MS"/>
                <w:b/>
                <w:sz w:val="28"/>
              </w:rPr>
            </w:pPr>
          </w:p>
          <w:p w14:paraId="750DF624"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FF0000"/>
                <w:sz w:val="28"/>
              </w:rPr>
              <w:t>each</w:t>
            </w:r>
            <w:r w:rsidRPr="00C95414">
              <w:rPr>
                <w:rFonts w:ascii="Comic Sans MS" w:hAnsi="Comic Sans MS"/>
                <w:b/>
                <w:sz w:val="28"/>
              </w:rPr>
              <w:t xml:space="preserve">       *   </w:t>
            </w:r>
            <w:r w:rsidRPr="00C95414">
              <w:rPr>
                <w:rFonts w:ascii="Comic Sans MS" w:hAnsi="Comic Sans MS"/>
                <w:sz w:val="28"/>
              </w:rPr>
              <w:t xml:space="preserve">*           </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sz w:val="28"/>
              </w:rPr>
              <w:t xml:space="preserve">   *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33A8B0B3" w14:textId="77777777" w:rsidR="00135832" w:rsidRPr="00C95414" w:rsidRDefault="00135832" w:rsidP="00F42693">
            <w:pPr>
              <w:spacing w:before="0" w:after="0" w:line="240" w:lineRule="auto"/>
              <w:rPr>
                <w:rFonts w:ascii="Comic Sans MS" w:hAnsi="Comic Sans MS"/>
                <w:b/>
                <w:sz w:val="28"/>
              </w:rPr>
            </w:pPr>
          </w:p>
          <w:p w14:paraId="698F92F9" w14:textId="77777777" w:rsidR="00135832" w:rsidRDefault="00135832" w:rsidP="00F42693">
            <w:pPr>
              <w:spacing w:before="0" w:after="0" w:line="240" w:lineRule="auto"/>
            </w:pPr>
            <w:r w:rsidRPr="00C95414">
              <w:rPr>
                <w:rFonts w:ascii="Comic Sans MS" w:hAnsi="Comic Sans MS"/>
                <w:b/>
                <w:sz w:val="28"/>
              </w:rPr>
              <w:t xml:space="preserve">which      *   </w:t>
            </w:r>
            <w:r w:rsidRPr="00C95414">
              <w:rPr>
                <w:rFonts w:ascii="Comic Sans MS" w:hAnsi="Comic Sans MS"/>
                <w:b/>
                <w:sz w:val="28"/>
              </w:rPr>
              <w:sym w:font="Wingdings 2" w:char="F050"/>
            </w:r>
            <w:r w:rsidRPr="00C95414">
              <w:rPr>
                <w:rFonts w:ascii="Comic Sans MS" w:hAnsi="Comic Sans MS"/>
                <w:b/>
                <w:sz w:val="28"/>
              </w:rPr>
              <w:t xml:space="preserve">       *    *       </w:t>
            </w:r>
            <w:r w:rsidRPr="00C95414">
              <w:rPr>
                <w:rFonts w:ascii="Comic Sans MS" w:hAnsi="Comic Sans MS"/>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sz w:val="28"/>
              </w:rPr>
              <w:t xml:space="preserve">*          *    </w:t>
            </w:r>
            <w:r w:rsidRPr="00C95414">
              <w:rPr>
                <w:rFonts w:ascii="Comic Sans MS" w:hAnsi="Comic Sans MS"/>
                <w:b/>
                <w:sz w:val="28"/>
              </w:rPr>
              <w:sym w:font="Wingdings 2" w:char="F050"/>
            </w:r>
          </w:p>
        </w:tc>
      </w:tr>
    </w:tbl>
    <w:p w14:paraId="41BA039C" w14:textId="77777777" w:rsidR="00135832" w:rsidRDefault="00135832" w:rsidP="00F42693">
      <w:pPr>
        <w:spacing w:before="0" w:after="0" w:line="240" w:lineRule="auto"/>
      </w:pPr>
    </w:p>
    <w:tbl>
      <w:tblPr>
        <w:tblpPr w:leftFromText="180" w:rightFromText="180" w:vertAnchor="text" w:horzAnchor="margin" w:tblpXSpec="center" w:tblpY="10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22"/>
      </w:tblGrid>
      <w:tr w:rsidR="00135832" w14:paraId="2961C798" w14:textId="77777777" w:rsidTr="00921164">
        <w:trPr>
          <w:trHeight w:val="4544"/>
        </w:trPr>
        <w:tc>
          <w:tcPr>
            <w:tcW w:w="9322" w:type="dxa"/>
          </w:tcPr>
          <w:p w14:paraId="1829612C"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sz w:val="28"/>
              </w:rPr>
              <w:t>Week 3     31.1         1.2         2.2          3.2          4.2</w:t>
            </w:r>
          </w:p>
          <w:p w14:paraId="0681A53D" w14:textId="77777777" w:rsidR="00135832" w:rsidRPr="00C95414" w:rsidRDefault="00135832" w:rsidP="00F42693">
            <w:pPr>
              <w:spacing w:before="0" w:after="0" w:line="240" w:lineRule="auto"/>
              <w:rPr>
                <w:rFonts w:ascii="Comic Sans MS" w:hAnsi="Comic Sans MS"/>
                <w:b/>
                <w:sz w:val="28"/>
              </w:rPr>
            </w:pPr>
          </w:p>
          <w:p w14:paraId="36ACB6E1"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sz w:val="28"/>
              </w:rPr>
              <w:t xml:space="preserve">which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sz w:val="28"/>
              </w:rPr>
              <w:t xml:space="preserve">           </w:t>
            </w:r>
            <w:r w:rsidRPr="00C95414">
              <w:rPr>
                <w:rFonts w:ascii="Comic Sans MS" w:hAnsi="Comic Sans MS"/>
                <w:b/>
                <w:sz w:val="28"/>
              </w:rPr>
              <w:t>*   *</w:t>
            </w:r>
            <w:r w:rsidRPr="00C95414">
              <w:rPr>
                <w:rFonts w:ascii="Comic Sans MS" w:hAnsi="Comic Sans MS"/>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1AF0A58A" w14:textId="77777777" w:rsidR="00135832" w:rsidRPr="00C95414" w:rsidRDefault="00135832" w:rsidP="00F42693">
            <w:pPr>
              <w:spacing w:before="0" w:after="0" w:line="240" w:lineRule="auto"/>
              <w:rPr>
                <w:rFonts w:ascii="Comic Sans MS" w:hAnsi="Comic Sans MS"/>
                <w:b/>
                <w:sz w:val="28"/>
              </w:rPr>
            </w:pPr>
          </w:p>
          <w:p w14:paraId="1D0B63C5"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008000"/>
                <w:sz w:val="28"/>
              </w:rPr>
              <w:t>what</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58FF3EBA" w14:textId="77777777" w:rsidR="00135832" w:rsidRPr="00C95414" w:rsidRDefault="00135832" w:rsidP="00F42693">
            <w:pPr>
              <w:spacing w:before="0" w:after="0" w:line="240" w:lineRule="auto"/>
              <w:rPr>
                <w:rFonts w:ascii="Comic Sans MS" w:hAnsi="Comic Sans MS"/>
                <w:b/>
                <w:sz w:val="28"/>
              </w:rPr>
            </w:pPr>
          </w:p>
          <w:p w14:paraId="53164E52"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sz w:val="28"/>
              </w:rPr>
              <w:t xml:space="preserve">their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sz w:val="28"/>
              </w:rPr>
              <w:t xml:space="preserve">           </w:t>
            </w:r>
            <w:r w:rsidRPr="00C95414">
              <w:rPr>
                <w:rFonts w:ascii="Comic Sans MS" w:hAnsi="Comic Sans MS"/>
                <w:b/>
                <w:sz w:val="28"/>
              </w:rPr>
              <w:t>*   *</w:t>
            </w:r>
            <w:r w:rsidRPr="00C95414">
              <w:rPr>
                <w:rFonts w:ascii="Comic Sans MS" w:hAnsi="Comic Sans MS"/>
                <w:sz w:val="28"/>
              </w:rPr>
              <w:t xml:space="preserve">            </w:t>
            </w:r>
            <w:r w:rsidRPr="00C95414">
              <w:rPr>
                <w:rFonts w:ascii="Comic Sans MS" w:hAnsi="Comic Sans MS"/>
                <w:b/>
                <w:sz w:val="28"/>
              </w:rPr>
              <w:t>*   *</w:t>
            </w:r>
            <w:r w:rsidRPr="00C95414">
              <w:rPr>
                <w:rFonts w:ascii="Comic Sans MS" w:hAnsi="Comic Sans MS"/>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19C77715" w14:textId="77777777" w:rsidR="00135832" w:rsidRPr="00C95414" w:rsidRDefault="00135832" w:rsidP="00F42693">
            <w:pPr>
              <w:spacing w:before="0" w:after="0" w:line="240" w:lineRule="auto"/>
              <w:rPr>
                <w:rFonts w:ascii="Comic Sans MS" w:hAnsi="Comic Sans MS"/>
                <w:b/>
                <w:sz w:val="28"/>
              </w:rPr>
            </w:pPr>
          </w:p>
          <w:p w14:paraId="14302B8F" w14:textId="77777777" w:rsidR="00135832" w:rsidRPr="00C95414" w:rsidRDefault="00135832" w:rsidP="00F42693">
            <w:pPr>
              <w:spacing w:before="0" w:after="0" w:line="240" w:lineRule="auto"/>
              <w:rPr>
                <w:rFonts w:ascii="Comic Sans MS" w:hAnsi="Comic Sans MS"/>
                <w:b/>
                <w:sz w:val="28"/>
              </w:rPr>
            </w:pPr>
            <w:r w:rsidRPr="00C95414">
              <w:rPr>
                <w:rFonts w:ascii="Comic Sans MS" w:hAnsi="Comic Sans MS"/>
                <w:b/>
                <w:color w:val="FF6600"/>
                <w:sz w:val="28"/>
              </w:rPr>
              <w:t xml:space="preserve">said </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p>
          <w:p w14:paraId="1703D901" w14:textId="77777777" w:rsidR="00135832" w:rsidRPr="00C95414" w:rsidRDefault="00135832" w:rsidP="00F42693">
            <w:pPr>
              <w:spacing w:before="0" w:after="0" w:line="240" w:lineRule="auto"/>
              <w:rPr>
                <w:rFonts w:ascii="Comic Sans MS" w:hAnsi="Comic Sans MS"/>
                <w:b/>
                <w:sz w:val="28"/>
              </w:rPr>
            </w:pPr>
          </w:p>
          <w:p w14:paraId="09A8BCDB" w14:textId="77777777" w:rsidR="00135832" w:rsidRPr="00813C67" w:rsidRDefault="00135832" w:rsidP="00F42693">
            <w:pPr>
              <w:spacing w:before="0" w:after="0" w:line="240" w:lineRule="auto"/>
              <w:rPr>
                <w:rFonts w:ascii="Comic Sans MS" w:hAnsi="Comic Sans MS"/>
                <w:sz w:val="28"/>
              </w:rPr>
            </w:pPr>
            <w:r w:rsidRPr="00C95414">
              <w:rPr>
                <w:rFonts w:ascii="Comic Sans MS" w:hAnsi="Comic Sans MS"/>
                <w:b/>
                <w:color w:val="FF0000"/>
                <w:sz w:val="28"/>
              </w:rPr>
              <w:t xml:space="preserve">each </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C95414">
              <w:rPr>
                <w:rFonts w:ascii="Comic Sans MS" w:hAnsi="Comic Sans MS"/>
                <w:b/>
                <w:sz w:val="28"/>
              </w:rPr>
              <w:sym w:font="Wingdings 2" w:char="F050"/>
            </w:r>
          </w:p>
        </w:tc>
      </w:tr>
    </w:tbl>
    <w:p w14:paraId="2732E83D" w14:textId="77777777" w:rsidR="00135832" w:rsidRPr="0096698B" w:rsidRDefault="00135832" w:rsidP="00135832">
      <w:pPr>
        <w:tabs>
          <w:tab w:val="left" w:pos="-851"/>
        </w:tabs>
        <w:rPr>
          <w:rFonts w:ascii="Comic Sans MS" w:hAnsi="Comic Sans MS"/>
          <w:sz w:val="28"/>
        </w:rPr>
      </w:pPr>
    </w:p>
    <w:p w14:paraId="34E9F81A" w14:textId="77777777" w:rsidR="00135832" w:rsidRDefault="00135832" w:rsidP="008D3AD3">
      <w:pPr>
        <w:pStyle w:val="Header1"/>
      </w:pPr>
    </w:p>
    <w:p w14:paraId="53E2582F" w14:textId="77777777" w:rsidR="006C726E" w:rsidRDefault="006C726E" w:rsidP="008D3AD3">
      <w:pPr>
        <w:pStyle w:val="Header1"/>
      </w:pPr>
    </w:p>
    <w:p w14:paraId="0402396B" w14:textId="77777777" w:rsidR="006C726E" w:rsidRDefault="006C726E" w:rsidP="008D3AD3">
      <w:pPr>
        <w:pStyle w:val="Header1"/>
      </w:pPr>
    </w:p>
    <w:p w14:paraId="08B95B58" w14:textId="77777777" w:rsidR="006C726E" w:rsidRDefault="006C726E" w:rsidP="008D3AD3">
      <w:pPr>
        <w:pStyle w:val="Header1"/>
      </w:pPr>
    </w:p>
    <w:p w14:paraId="6361A067" w14:textId="77777777" w:rsidR="006C726E" w:rsidRDefault="006C726E" w:rsidP="008D3AD3">
      <w:pPr>
        <w:pStyle w:val="Header1"/>
      </w:pPr>
    </w:p>
    <w:p w14:paraId="22BA71FC" w14:textId="77777777" w:rsidR="006C726E" w:rsidRDefault="006C726E" w:rsidP="008D3AD3">
      <w:pPr>
        <w:pStyle w:val="Header1"/>
      </w:pPr>
    </w:p>
    <w:p w14:paraId="3768D77A" w14:textId="77777777" w:rsidR="006C726E" w:rsidRDefault="006C726E" w:rsidP="008D3AD3">
      <w:pPr>
        <w:pStyle w:val="Header1"/>
      </w:pPr>
    </w:p>
    <w:p w14:paraId="628061D6" w14:textId="77777777" w:rsidR="006C726E" w:rsidRDefault="006C726E" w:rsidP="008D3AD3">
      <w:pPr>
        <w:pStyle w:val="Header1"/>
      </w:pPr>
    </w:p>
    <w:p w14:paraId="705D3744" w14:textId="3B12EA7C" w:rsidR="007C1C4D" w:rsidRPr="00A90127" w:rsidRDefault="003A164A" w:rsidP="00A90127">
      <w:pPr>
        <w:pStyle w:val="Heading1"/>
        <w:rPr>
          <w:sz w:val="28"/>
          <w:szCs w:val="22"/>
        </w:rPr>
      </w:pPr>
      <w:bookmarkStart w:id="4" w:name="_Simultaneous_Oral_Spelling"/>
      <w:bookmarkEnd w:id="4"/>
      <w:r w:rsidRPr="00A90127">
        <w:rPr>
          <w:sz w:val="28"/>
          <w:szCs w:val="22"/>
        </w:rPr>
        <w:lastRenderedPageBreak/>
        <w:t>Simultaneous Oral Spelling (SOS)</w:t>
      </w:r>
    </w:p>
    <w:p w14:paraId="43676358" w14:textId="29F4689F" w:rsidR="003A164A" w:rsidRPr="007C1C4D" w:rsidRDefault="007C1C4D" w:rsidP="003A164A">
      <w:pPr>
        <w:rPr>
          <w:rFonts w:ascii="Segoe UI" w:hAnsi="Segoe UI" w:cs="Segoe UI"/>
          <w:sz w:val="28"/>
          <w:szCs w:val="28"/>
        </w:rPr>
      </w:pPr>
      <w:r w:rsidRPr="007C1C4D">
        <w:rPr>
          <w:rFonts w:ascii="Segoe UI" w:hAnsi="Segoe UI" w:cs="Segoe UI"/>
          <w:sz w:val="28"/>
          <w:szCs w:val="28"/>
        </w:rPr>
        <w:t>This help sheet can be used as a quick reference during support sessions</w:t>
      </w:r>
    </w:p>
    <w:p w14:paraId="0CB21B59" w14:textId="77777777" w:rsidR="007C1C4D" w:rsidRPr="003A164A" w:rsidRDefault="007C1C4D" w:rsidP="003A164A">
      <w:pPr>
        <w:rPr>
          <w:rFonts w:ascii="Segoe UI" w:hAnsi="Segoe UI" w:cs="Segoe UI"/>
          <w:color w:val="auto"/>
          <w:sz w:val="32"/>
          <w:szCs w:val="32"/>
        </w:rPr>
      </w:pPr>
    </w:p>
    <w:p w14:paraId="0B777D35"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 xml:space="preserve">Teacher </w:t>
      </w:r>
      <w:r w:rsidRPr="003A164A">
        <w:rPr>
          <w:rFonts w:ascii="Segoe UI" w:hAnsi="Segoe UI" w:cs="Segoe UI"/>
          <w:color w:val="0070C0"/>
          <w:sz w:val="32"/>
          <w:szCs w:val="32"/>
        </w:rPr>
        <w:t xml:space="preserve">prints, </w:t>
      </w:r>
      <w:r w:rsidRPr="003A164A">
        <w:rPr>
          <w:rFonts w:ascii="Segoe UI" w:hAnsi="Segoe UI" w:cs="Segoe UI"/>
          <w:sz w:val="32"/>
          <w:szCs w:val="32"/>
        </w:rPr>
        <w:t xml:space="preserve">saying letter names and </w:t>
      </w:r>
      <w:r w:rsidRPr="003A164A">
        <w:rPr>
          <w:rFonts w:ascii="Segoe UI" w:hAnsi="Segoe UI" w:cs="Segoe UI"/>
          <w:color w:val="0070C0"/>
          <w:sz w:val="32"/>
          <w:szCs w:val="32"/>
        </w:rPr>
        <w:t>says whole word</w:t>
      </w:r>
    </w:p>
    <w:p w14:paraId="020B04E4"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Look at known phonics – sound out</w:t>
      </w:r>
    </w:p>
    <w:p w14:paraId="7BC75FDD"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 xml:space="preserve">Look for </w:t>
      </w:r>
      <w:r w:rsidRPr="003A164A">
        <w:rPr>
          <w:rFonts w:ascii="Segoe UI" w:hAnsi="Segoe UI" w:cs="Segoe UI"/>
          <w:color w:val="0070C0"/>
          <w:sz w:val="32"/>
          <w:szCs w:val="32"/>
        </w:rPr>
        <w:t xml:space="preserve">tricky bit </w:t>
      </w:r>
      <w:r w:rsidRPr="003A164A">
        <w:rPr>
          <w:rFonts w:ascii="Segoe UI" w:hAnsi="Segoe UI" w:cs="Segoe UI"/>
          <w:sz w:val="32"/>
          <w:szCs w:val="32"/>
        </w:rPr>
        <w:t>-highlight</w:t>
      </w:r>
    </w:p>
    <w:p w14:paraId="2AB5949B"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 xml:space="preserve">Learner </w:t>
      </w:r>
      <w:r w:rsidRPr="003A164A">
        <w:rPr>
          <w:rFonts w:ascii="Segoe UI" w:hAnsi="Segoe UI" w:cs="Segoe UI"/>
          <w:color w:val="0070C0"/>
          <w:sz w:val="32"/>
          <w:szCs w:val="32"/>
        </w:rPr>
        <w:t>repeats</w:t>
      </w:r>
      <w:r w:rsidRPr="003A164A">
        <w:rPr>
          <w:rFonts w:ascii="Segoe UI" w:hAnsi="Segoe UI" w:cs="Segoe UI"/>
          <w:sz w:val="32"/>
          <w:szCs w:val="32"/>
        </w:rPr>
        <w:t xml:space="preserve"> word</w:t>
      </w:r>
    </w:p>
    <w:p w14:paraId="1312B755"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 xml:space="preserve">Learner </w:t>
      </w:r>
      <w:r w:rsidRPr="003A164A">
        <w:rPr>
          <w:rFonts w:ascii="Segoe UI" w:hAnsi="Segoe UI" w:cs="Segoe UI"/>
          <w:color w:val="0070C0"/>
          <w:sz w:val="32"/>
          <w:szCs w:val="32"/>
        </w:rPr>
        <w:t xml:space="preserve">writes in joined script </w:t>
      </w:r>
      <w:r w:rsidRPr="003A164A">
        <w:rPr>
          <w:rFonts w:ascii="Segoe UI" w:hAnsi="Segoe UI" w:cs="Segoe UI"/>
          <w:sz w:val="32"/>
          <w:szCs w:val="32"/>
        </w:rPr>
        <w:t xml:space="preserve">and </w:t>
      </w:r>
      <w:r w:rsidRPr="003A164A">
        <w:rPr>
          <w:rFonts w:ascii="Segoe UI" w:hAnsi="Segoe UI" w:cs="Segoe UI"/>
          <w:color w:val="0070C0"/>
          <w:sz w:val="32"/>
          <w:szCs w:val="32"/>
        </w:rPr>
        <w:t xml:space="preserve">says letter names </w:t>
      </w:r>
      <w:r w:rsidRPr="003A164A">
        <w:rPr>
          <w:rFonts w:ascii="Segoe UI" w:hAnsi="Segoe UI" w:cs="Segoe UI"/>
          <w:sz w:val="32"/>
          <w:szCs w:val="32"/>
        </w:rPr>
        <w:t xml:space="preserve">and </w:t>
      </w:r>
      <w:r w:rsidRPr="003A164A">
        <w:rPr>
          <w:rFonts w:ascii="Segoe UI" w:hAnsi="Segoe UI" w:cs="Segoe UI"/>
          <w:color w:val="0070C0"/>
          <w:sz w:val="32"/>
          <w:szCs w:val="32"/>
        </w:rPr>
        <w:t>repeats word</w:t>
      </w:r>
    </w:p>
    <w:p w14:paraId="500FF41F"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 xml:space="preserve">Learner does this </w:t>
      </w:r>
      <w:r w:rsidRPr="003A164A">
        <w:rPr>
          <w:rFonts w:ascii="Segoe UI" w:hAnsi="Segoe UI" w:cs="Segoe UI"/>
          <w:color w:val="0070C0"/>
          <w:sz w:val="32"/>
          <w:szCs w:val="32"/>
        </w:rPr>
        <w:t xml:space="preserve">3 times </w:t>
      </w:r>
    </w:p>
    <w:p w14:paraId="0F15249A" w14:textId="0023A6BD"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color w:val="0070C0"/>
          <w:sz w:val="32"/>
          <w:szCs w:val="32"/>
        </w:rPr>
        <w:t xml:space="preserve">Rub off </w:t>
      </w:r>
      <w:r w:rsidRPr="003A164A">
        <w:rPr>
          <w:rFonts w:ascii="Segoe UI" w:hAnsi="Segoe UI" w:cs="Segoe UI"/>
          <w:sz w:val="32"/>
          <w:szCs w:val="32"/>
        </w:rPr>
        <w:t>learner’s words</w:t>
      </w:r>
    </w:p>
    <w:p w14:paraId="3929EB88"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Teacher</w:t>
      </w:r>
      <w:r w:rsidRPr="003A164A">
        <w:rPr>
          <w:rFonts w:ascii="Segoe UI" w:hAnsi="Segoe UI" w:cs="Segoe UI"/>
          <w:color w:val="0070C0"/>
          <w:sz w:val="32"/>
          <w:szCs w:val="32"/>
        </w:rPr>
        <w:t xml:space="preserve"> covers </w:t>
      </w:r>
      <w:r w:rsidRPr="003A164A">
        <w:rPr>
          <w:rFonts w:ascii="Segoe UI" w:hAnsi="Segoe UI" w:cs="Segoe UI"/>
          <w:sz w:val="32"/>
          <w:szCs w:val="32"/>
        </w:rPr>
        <w:t>word</w:t>
      </w:r>
    </w:p>
    <w:p w14:paraId="183D941B" w14:textId="77777777" w:rsidR="003A164A" w:rsidRPr="003A164A" w:rsidRDefault="003A164A" w:rsidP="009E411E">
      <w:pPr>
        <w:numPr>
          <w:ilvl w:val="0"/>
          <w:numId w:val="19"/>
        </w:numPr>
        <w:spacing w:before="0" w:after="160" w:line="312" w:lineRule="auto"/>
        <w:ind w:left="714" w:hanging="357"/>
        <w:rPr>
          <w:rFonts w:ascii="Segoe UI" w:hAnsi="Segoe UI" w:cs="Segoe UI"/>
          <w:sz w:val="32"/>
          <w:szCs w:val="32"/>
        </w:rPr>
      </w:pPr>
      <w:r w:rsidRPr="003A164A">
        <w:rPr>
          <w:rFonts w:ascii="Segoe UI" w:hAnsi="Segoe UI" w:cs="Segoe UI"/>
          <w:sz w:val="32"/>
          <w:szCs w:val="32"/>
        </w:rPr>
        <w:t xml:space="preserve">Learner </w:t>
      </w:r>
      <w:r w:rsidRPr="003A164A">
        <w:rPr>
          <w:rFonts w:ascii="Segoe UI" w:hAnsi="Segoe UI" w:cs="Segoe UI"/>
          <w:color w:val="0070C0"/>
          <w:sz w:val="32"/>
          <w:szCs w:val="32"/>
        </w:rPr>
        <w:t xml:space="preserve">writes word and checks </w:t>
      </w:r>
      <w:r w:rsidRPr="003A164A">
        <w:rPr>
          <w:rFonts w:ascii="Segoe UI" w:hAnsi="Segoe UI" w:cs="Segoe UI"/>
          <w:sz w:val="32"/>
          <w:szCs w:val="32"/>
        </w:rPr>
        <w:t>it is correct</w:t>
      </w:r>
    </w:p>
    <w:p w14:paraId="4A7C79CA" w14:textId="77777777" w:rsidR="003A164A" w:rsidRDefault="003A164A" w:rsidP="008D3AD3">
      <w:pPr>
        <w:pStyle w:val="Header1"/>
      </w:pPr>
    </w:p>
    <w:p w14:paraId="50F6CD87" w14:textId="77777777" w:rsidR="00F42693" w:rsidRDefault="00F42693" w:rsidP="008D3AD3">
      <w:pPr>
        <w:pStyle w:val="Header1"/>
      </w:pPr>
    </w:p>
    <w:p w14:paraId="255D6FAB" w14:textId="77777777" w:rsidR="006C726E" w:rsidRDefault="006C726E" w:rsidP="008D3AD3">
      <w:pPr>
        <w:pStyle w:val="Header1"/>
      </w:pPr>
    </w:p>
    <w:p w14:paraId="50374DA0" w14:textId="77777777" w:rsidR="006C726E" w:rsidRDefault="006C726E" w:rsidP="008D3AD3">
      <w:pPr>
        <w:pStyle w:val="Header1"/>
      </w:pPr>
    </w:p>
    <w:p w14:paraId="31F2285A" w14:textId="77777777" w:rsidR="006C726E" w:rsidRDefault="006C726E" w:rsidP="008D3AD3">
      <w:pPr>
        <w:pStyle w:val="Header1"/>
      </w:pPr>
    </w:p>
    <w:p w14:paraId="3012229F" w14:textId="77777777" w:rsidR="006C726E" w:rsidRDefault="006C726E" w:rsidP="008D3AD3">
      <w:pPr>
        <w:pStyle w:val="Header1"/>
      </w:pPr>
    </w:p>
    <w:p w14:paraId="63EC651F" w14:textId="77777777" w:rsidR="006C726E" w:rsidRDefault="006C726E" w:rsidP="008D3AD3">
      <w:pPr>
        <w:pStyle w:val="Header1"/>
      </w:pPr>
    </w:p>
    <w:p w14:paraId="62E77F48" w14:textId="77777777" w:rsidR="006C726E" w:rsidRDefault="006C726E" w:rsidP="008D3AD3">
      <w:pPr>
        <w:pStyle w:val="Header1"/>
      </w:pPr>
    </w:p>
    <w:p w14:paraId="46CEE56F" w14:textId="77777777" w:rsidR="006C726E" w:rsidRDefault="006C726E" w:rsidP="008D3AD3">
      <w:pPr>
        <w:pStyle w:val="Header1"/>
      </w:pPr>
    </w:p>
    <w:p w14:paraId="7C75E855" w14:textId="77777777" w:rsidR="00140808" w:rsidRDefault="00140808" w:rsidP="002A09D3">
      <w:pPr>
        <w:rPr>
          <w:rFonts w:ascii="Segoe UI" w:hAnsi="Segoe UI" w:cs="Segoe UI"/>
          <w:b/>
          <w:bCs/>
          <w:sz w:val="28"/>
          <w:szCs w:val="28"/>
        </w:rPr>
      </w:pPr>
    </w:p>
    <w:p w14:paraId="224FE895" w14:textId="77777777" w:rsidR="00140808" w:rsidRDefault="00140808" w:rsidP="002A09D3">
      <w:pPr>
        <w:rPr>
          <w:rFonts w:ascii="Segoe UI" w:hAnsi="Segoe UI" w:cs="Segoe UI"/>
          <w:b/>
          <w:bCs/>
          <w:sz w:val="28"/>
          <w:szCs w:val="28"/>
        </w:rPr>
      </w:pPr>
    </w:p>
    <w:p w14:paraId="1C2FE958" w14:textId="3FD990D3" w:rsidR="002A09D3" w:rsidRPr="00140808" w:rsidRDefault="002A09D3" w:rsidP="00140808">
      <w:pPr>
        <w:pStyle w:val="Heading1"/>
      </w:pPr>
      <w:bookmarkStart w:id="5" w:name="_Common_Word_Spelling-‘Nailed"/>
      <w:bookmarkEnd w:id="5"/>
      <w:r w:rsidRPr="002A09D3">
        <w:lastRenderedPageBreak/>
        <w:t>Common Word Spelling</w:t>
      </w:r>
      <w:r w:rsidR="00140808">
        <w:t>-</w:t>
      </w:r>
      <w:r w:rsidRPr="002A09D3">
        <w:t>‘Nailed it’ Method, incorporating Simultaneous Oral Spelling</w:t>
      </w:r>
    </w:p>
    <w:p w14:paraId="24361F71" w14:textId="77777777" w:rsidR="002A09D3" w:rsidRDefault="002A09D3" w:rsidP="002A09D3">
      <w:pPr>
        <w:rPr>
          <w:rFonts w:ascii="Segoe UI" w:hAnsi="Segoe UI" w:cs="Segoe UI"/>
          <w:b/>
          <w:bCs/>
          <w:sz w:val="24"/>
          <w:szCs w:val="24"/>
        </w:rPr>
      </w:pPr>
    </w:p>
    <w:p w14:paraId="463068B9" w14:textId="75179182" w:rsidR="002A09D3" w:rsidRPr="002A09D3" w:rsidRDefault="002A09D3" w:rsidP="002A09D3">
      <w:pPr>
        <w:rPr>
          <w:rFonts w:ascii="Segoe UI" w:hAnsi="Segoe UI" w:cs="Segoe UI"/>
          <w:b/>
          <w:bCs/>
          <w:sz w:val="24"/>
          <w:szCs w:val="24"/>
        </w:rPr>
      </w:pPr>
      <w:r w:rsidRPr="002A09D3">
        <w:rPr>
          <w:rFonts w:ascii="Segoe UI" w:hAnsi="Segoe UI" w:cs="Segoe UI"/>
          <w:b/>
          <w:bCs/>
          <w:sz w:val="24"/>
          <w:szCs w:val="22"/>
        </w:rPr>
        <w:t>A retrieval practise technique -using flash cards to learn to spell common words</w:t>
      </w:r>
    </w:p>
    <w:p w14:paraId="4A2E6037" w14:textId="77777777" w:rsidR="002A09D3" w:rsidRPr="002A09D3" w:rsidRDefault="002A09D3" w:rsidP="002A09D3">
      <w:pPr>
        <w:rPr>
          <w:rFonts w:ascii="Segoe UI" w:hAnsi="Segoe UI" w:cs="Segoe UI"/>
          <w:sz w:val="24"/>
          <w:szCs w:val="22"/>
        </w:rPr>
      </w:pPr>
      <w:r w:rsidRPr="002A09D3">
        <w:rPr>
          <w:rFonts w:ascii="Segoe UI" w:hAnsi="Segoe UI" w:cs="Segoe UI"/>
          <w:sz w:val="24"/>
          <w:szCs w:val="22"/>
        </w:rPr>
        <w:t>Give each learner 2 envelopes marked -</w:t>
      </w:r>
    </w:p>
    <w:p w14:paraId="702E041B" w14:textId="77777777" w:rsidR="002A09D3" w:rsidRPr="002A09D3" w:rsidRDefault="002A09D3" w:rsidP="009E411E">
      <w:pPr>
        <w:pStyle w:val="ListParagraph"/>
        <w:numPr>
          <w:ilvl w:val="0"/>
          <w:numId w:val="20"/>
        </w:numPr>
        <w:spacing w:before="0" w:after="160" w:line="259" w:lineRule="auto"/>
        <w:rPr>
          <w:rFonts w:ascii="Segoe UI" w:hAnsi="Segoe UI" w:cs="Segoe UI"/>
          <w:sz w:val="24"/>
          <w:szCs w:val="22"/>
        </w:rPr>
      </w:pPr>
      <w:r w:rsidRPr="002A09D3">
        <w:rPr>
          <w:rFonts w:ascii="Segoe UI" w:hAnsi="Segoe UI" w:cs="Segoe UI"/>
          <w:sz w:val="24"/>
          <w:szCs w:val="22"/>
        </w:rPr>
        <w:t>Not yet</w:t>
      </w:r>
    </w:p>
    <w:p w14:paraId="7EAC00F9" w14:textId="76B7B9D6" w:rsidR="002A09D3" w:rsidRPr="002A09D3" w:rsidRDefault="002A09D3" w:rsidP="009E411E">
      <w:pPr>
        <w:pStyle w:val="ListParagraph"/>
        <w:numPr>
          <w:ilvl w:val="0"/>
          <w:numId w:val="20"/>
        </w:numPr>
        <w:spacing w:before="0" w:after="160" w:line="259" w:lineRule="auto"/>
        <w:rPr>
          <w:rFonts w:ascii="Segoe UI" w:hAnsi="Segoe UI" w:cs="Segoe UI"/>
          <w:sz w:val="24"/>
          <w:szCs w:val="22"/>
        </w:rPr>
      </w:pPr>
      <w:r w:rsidRPr="002A09D3">
        <w:rPr>
          <w:rFonts w:ascii="Segoe UI" w:hAnsi="Segoe UI" w:cs="Segoe UI"/>
          <w:sz w:val="24"/>
          <w:szCs w:val="22"/>
        </w:rPr>
        <w:t>Nailed it</w:t>
      </w:r>
    </w:p>
    <w:p w14:paraId="5F46BE3B" w14:textId="2CB604EC" w:rsidR="002A09D3" w:rsidRPr="002A09D3" w:rsidRDefault="002A09D3" w:rsidP="002A09D3">
      <w:pPr>
        <w:rPr>
          <w:rFonts w:ascii="Segoe UI" w:hAnsi="Segoe UI" w:cs="Segoe UI"/>
          <w:b/>
          <w:bCs/>
          <w:sz w:val="24"/>
          <w:szCs w:val="22"/>
        </w:rPr>
      </w:pPr>
      <w:r w:rsidRPr="002A09D3">
        <w:rPr>
          <w:rFonts w:ascii="Segoe UI" w:hAnsi="Segoe UI" w:cs="Segoe UI"/>
          <w:b/>
          <w:bCs/>
          <w:sz w:val="24"/>
          <w:szCs w:val="22"/>
        </w:rPr>
        <w:t>Ask each learner to:</w:t>
      </w:r>
    </w:p>
    <w:p w14:paraId="6367EB96" w14:textId="4B60E53A" w:rsidR="002A09D3" w:rsidRPr="002A09D3" w:rsidRDefault="002A09D3" w:rsidP="002A09D3">
      <w:pPr>
        <w:rPr>
          <w:rFonts w:ascii="Segoe UI" w:hAnsi="Segoe UI" w:cs="Segoe UI"/>
          <w:b/>
          <w:bCs/>
          <w:sz w:val="24"/>
          <w:szCs w:val="22"/>
        </w:rPr>
      </w:pPr>
      <w:r w:rsidRPr="002A09D3">
        <w:rPr>
          <w:rFonts w:ascii="Segoe UI" w:hAnsi="Segoe UI" w:cs="Segoe UI"/>
          <w:b/>
          <w:bCs/>
          <w:sz w:val="24"/>
          <w:szCs w:val="22"/>
        </w:rPr>
        <w:t>Day 1:</w:t>
      </w:r>
    </w:p>
    <w:p w14:paraId="24C5D739" w14:textId="77777777" w:rsidR="002A09D3" w:rsidRPr="002A09D3" w:rsidRDefault="002A09D3" w:rsidP="009E411E">
      <w:pPr>
        <w:pStyle w:val="ListParagraph"/>
        <w:numPr>
          <w:ilvl w:val="0"/>
          <w:numId w:val="21"/>
        </w:numPr>
        <w:spacing w:before="0" w:after="160" w:line="259" w:lineRule="auto"/>
        <w:rPr>
          <w:rFonts w:ascii="Segoe UI" w:hAnsi="Segoe UI" w:cs="Segoe UI"/>
          <w:b/>
          <w:bCs/>
          <w:sz w:val="24"/>
          <w:szCs w:val="22"/>
        </w:rPr>
      </w:pPr>
      <w:r w:rsidRPr="002A09D3">
        <w:rPr>
          <w:rFonts w:ascii="Segoe UI" w:hAnsi="Segoe UI" w:cs="Segoe UI"/>
          <w:sz w:val="24"/>
          <w:szCs w:val="22"/>
        </w:rPr>
        <w:t xml:space="preserve">SOS (on a whiteboard) the next 3-5 incorrect words from their Common Word </w:t>
      </w:r>
    </w:p>
    <w:p w14:paraId="54DE779A" w14:textId="77777777" w:rsidR="002A09D3" w:rsidRPr="002A09D3" w:rsidRDefault="002A09D3" w:rsidP="002A09D3">
      <w:pPr>
        <w:pStyle w:val="ListParagraph"/>
        <w:ind w:left="360"/>
        <w:rPr>
          <w:rFonts w:ascii="Segoe UI" w:hAnsi="Segoe UI" w:cs="Segoe UI"/>
          <w:b/>
          <w:bCs/>
          <w:sz w:val="24"/>
          <w:szCs w:val="22"/>
        </w:rPr>
      </w:pPr>
      <w:r w:rsidRPr="002A09D3">
        <w:rPr>
          <w:rFonts w:ascii="Segoe UI" w:hAnsi="Segoe UI" w:cs="Segoe UI"/>
          <w:sz w:val="24"/>
          <w:szCs w:val="22"/>
        </w:rPr>
        <w:t>Spelling Booklet (words can also be chosen from elsewhere e.g. learner’s written work)</w:t>
      </w:r>
    </w:p>
    <w:p w14:paraId="7776EE6C" w14:textId="77777777" w:rsidR="002A09D3" w:rsidRDefault="002A09D3" w:rsidP="002A09D3">
      <w:pPr>
        <w:rPr>
          <w:rFonts w:ascii="Segoe UI" w:hAnsi="Segoe UI" w:cs="Segoe UI"/>
          <w:b/>
          <w:bCs/>
          <w:sz w:val="24"/>
          <w:szCs w:val="22"/>
        </w:rPr>
      </w:pPr>
    </w:p>
    <w:p w14:paraId="759F3D3D" w14:textId="37FCC74F" w:rsidR="002A09D3" w:rsidRPr="002A09D3" w:rsidRDefault="002A09D3" w:rsidP="002A09D3">
      <w:pPr>
        <w:rPr>
          <w:rFonts w:ascii="Segoe UI" w:hAnsi="Segoe UI" w:cs="Segoe UI"/>
          <w:b/>
          <w:bCs/>
          <w:sz w:val="24"/>
          <w:szCs w:val="22"/>
        </w:rPr>
      </w:pPr>
      <w:r w:rsidRPr="002A09D3">
        <w:rPr>
          <w:rFonts w:ascii="Segoe UI" w:hAnsi="Segoe UI" w:cs="Segoe UI"/>
          <w:b/>
          <w:bCs/>
          <w:sz w:val="24"/>
          <w:szCs w:val="22"/>
        </w:rPr>
        <w:t>Day 2:</w:t>
      </w:r>
    </w:p>
    <w:p w14:paraId="78FD3562" w14:textId="77777777" w:rsidR="002A09D3" w:rsidRPr="002A09D3" w:rsidRDefault="002A09D3" w:rsidP="009E411E">
      <w:pPr>
        <w:pStyle w:val="ListParagraph"/>
        <w:numPr>
          <w:ilvl w:val="0"/>
          <w:numId w:val="21"/>
        </w:numPr>
        <w:spacing w:before="0" w:after="160" w:line="259" w:lineRule="auto"/>
        <w:rPr>
          <w:rFonts w:ascii="Segoe UI" w:hAnsi="Segoe UI" w:cs="Segoe UI"/>
          <w:b/>
          <w:bCs/>
          <w:sz w:val="24"/>
          <w:szCs w:val="22"/>
        </w:rPr>
      </w:pPr>
      <w:r w:rsidRPr="002A09D3">
        <w:rPr>
          <w:rFonts w:ascii="Segoe UI" w:hAnsi="Segoe UI" w:cs="Segoe UI"/>
          <w:sz w:val="24"/>
          <w:szCs w:val="22"/>
        </w:rPr>
        <w:t xml:space="preserve">SOS (on a whiteboard) the same 3-5 incorrect words from their Common Word </w:t>
      </w:r>
    </w:p>
    <w:p w14:paraId="24F5E3EB" w14:textId="77777777" w:rsidR="002A09D3" w:rsidRPr="002A09D3" w:rsidRDefault="002A09D3" w:rsidP="002A09D3">
      <w:pPr>
        <w:pStyle w:val="ListParagraph"/>
        <w:ind w:left="360"/>
        <w:rPr>
          <w:rFonts w:ascii="Segoe UI" w:hAnsi="Segoe UI" w:cs="Segoe UI"/>
          <w:b/>
          <w:bCs/>
          <w:sz w:val="24"/>
          <w:szCs w:val="22"/>
        </w:rPr>
      </w:pPr>
      <w:r w:rsidRPr="002A09D3">
        <w:rPr>
          <w:rFonts w:ascii="Segoe UI" w:hAnsi="Segoe UI" w:cs="Segoe UI"/>
          <w:sz w:val="24"/>
          <w:szCs w:val="22"/>
        </w:rPr>
        <w:t xml:space="preserve">Spelling Booklet </w:t>
      </w:r>
    </w:p>
    <w:p w14:paraId="083576D5" w14:textId="77777777" w:rsidR="002A09D3" w:rsidRPr="002A09D3" w:rsidRDefault="002A09D3" w:rsidP="009E411E">
      <w:pPr>
        <w:pStyle w:val="ListParagraph"/>
        <w:numPr>
          <w:ilvl w:val="0"/>
          <w:numId w:val="21"/>
        </w:numPr>
        <w:spacing w:before="0" w:after="160" w:line="259" w:lineRule="auto"/>
        <w:ind w:right="-613"/>
        <w:rPr>
          <w:rFonts w:ascii="Segoe UI" w:hAnsi="Segoe UI" w:cs="Segoe UI"/>
          <w:b/>
          <w:bCs/>
          <w:sz w:val="24"/>
          <w:szCs w:val="22"/>
        </w:rPr>
      </w:pPr>
      <w:r w:rsidRPr="002A09D3">
        <w:rPr>
          <w:rFonts w:ascii="Segoe UI" w:hAnsi="Segoe UI" w:cs="Segoe UI"/>
          <w:sz w:val="24"/>
          <w:szCs w:val="22"/>
        </w:rPr>
        <w:t>write each word on a flashcard and put the flashcards into their ‘Not yet’ envelope</w:t>
      </w:r>
    </w:p>
    <w:p w14:paraId="061C6F4C" w14:textId="77777777" w:rsidR="002A09D3" w:rsidRPr="002A09D3" w:rsidRDefault="002A09D3" w:rsidP="002A09D3">
      <w:pPr>
        <w:pStyle w:val="ListParagraph"/>
        <w:ind w:left="360"/>
        <w:rPr>
          <w:rFonts w:ascii="Segoe UI" w:hAnsi="Segoe UI" w:cs="Segoe UI"/>
          <w:b/>
          <w:bCs/>
          <w:sz w:val="24"/>
          <w:szCs w:val="22"/>
        </w:rPr>
      </w:pPr>
    </w:p>
    <w:p w14:paraId="0BE666A4" w14:textId="77777777" w:rsidR="002A09D3" w:rsidRPr="002A09D3" w:rsidRDefault="002A09D3" w:rsidP="002A09D3">
      <w:pPr>
        <w:rPr>
          <w:rFonts w:ascii="Segoe UI" w:hAnsi="Segoe UI" w:cs="Segoe UI"/>
          <w:b/>
          <w:bCs/>
          <w:sz w:val="24"/>
          <w:szCs w:val="22"/>
        </w:rPr>
      </w:pPr>
      <w:r w:rsidRPr="002A09D3">
        <w:rPr>
          <w:rFonts w:ascii="Segoe UI" w:hAnsi="Segoe UI" w:cs="Segoe UI"/>
          <w:b/>
          <w:bCs/>
          <w:sz w:val="24"/>
          <w:szCs w:val="22"/>
        </w:rPr>
        <w:t>Day 3:</w:t>
      </w:r>
    </w:p>
    <w:p w14:paraId="20FC659E" w14:textId="77777777" w:rsidR="002A09D3" w:rsidRPr="002A09D3" w:rsidRDefault="002A09D3" w:rsidP="002A09D3">
      <w:pPr>
        <w:rPr>
          <w:rFonts w:ascii="Segoe UI" w:hAnsi="Segoe UI" w:cs="Segoe UI"/>
          <w:sz w:val="24"/>
          <w:szCs w:val="22"/>
        </w:rPr>
      </w:pPr>
      <w:r w:rsidRPr="002A09D3">
        <w:rPr>
          <w:rFonts w:ascii="Segoe UI" w:hAnsi="Segoe UI" w:cs="Segoe UI"/>
          <w:sz w:val="24"/>
          <w:szCs w:val="22"/>
        </w:rPr>
        <w:t>Partner work:</w:t>
      </w:r>
    </w:p>
    <w:p w14:paraId="0DD30F2E" w14:textId="77777777" w:rsidR="002A09D3" w:rsidRPr="002A09D3" w:rsidRDefault="002A09D3" w:rsidP="009E411E">
      <w:pPr>
        <w:pStyle w:val="ListParagraph"/>
        <w:numPr>
          <w:ilvl w:val="0"/>
          <w:numId w:val="21"/>
        </w:numPr>
        <w:spacing w:before="0" w:after="160" w:line="259" w:lineRule="auto"/>
        <w:ind w:right="403"/>
        <w:rPr>
          <w:rFonts w:ascii="Segoe UI" w:hAnsi="Segoe UI" w:cs="Segoe UI"/>
          <w:b/>
          <w:bCs/>
          <w:sz w:val="24"/>
          <w:szCs w:val="22"/>
        </w:rPr>
      </w:pPr>
      <w:r w:rsidRPr="002A09D3">
        <w:rPr>
          <w:rFonts w:ascii="Segoe UI" w:hAnsi="Segoe UI" w:cs="Segoe UI"/>
          <w:sz w:val="24"/>
          <w:szCs w:val="22"/>
        </w:rPr>
        <w:t>test each other by asking your partner to write each word from their ‘Not yet’ envelope (whiteboard)</w:t>
      </w:r>
    </w:p>
    <w:p w14:paraId="74FA14B3" w14:textId="77777777" w:rsidR="002A09D3" w:rsidRPr="002A09D3" w:rsidRDefault="002A09D3" w:rsidP="009E411E">
      <w:pPr>
        <w:pStyle w:val="ListParagraph"/>
        <w:numPr>
          <w:ilvl w:val="0"/>
          <w:numId w:val="22"/>
        </w:numPr>
        <w:spacing w:before="0" w:after="160" w:line="259" w:lineRule="auto"/>
        <w:rPr>
          <w:rFonts w:ascii="Segoe UI" w:hAnsi="Segoe UI" w:cs="Segoe UI"/>
          <w:sz w:val="24"/>
          <w:szCs w:val="22"/>
        </w:rPr>
      </w:pPr>
      <w:r w:rsidRPr="002A09D3">
        <w:rPr>
          <w:rFonts w:ascii="Segoe UI" w:hAnsi="Segoe UI" w:cs="Segoe UI"/>
          <w:sz w:val="24"/>
          <w:szCs w:val="22"/>
        </w:rPr>
        <w:t xml:space="preserve">when a word is spelled correctly move it to the ‘Nailed it’ envelope. </w:t>
      </w:r>
    </w:p>
    <w:p w14:paraId="38F911B0" w14:textId="77777777" w:rsidR="002A09D3" w:rsidRPr="002A09D3" w:rsidRDefault="002A09D3" w:rsidP="009E411E">
      <w:pPr>
        <w:pStyle w:val="ListParagraph"/>
        <w:numPr>
          <w:ilvl w:val="0"/>
          <w:numId w:val="22"/>
        </w:numPr>
        <w:spacing w:before="0" w:after="160" w:line="259" w:lineRule="auto"/>
        <w:rPr>
          <w:rFonts w:ascii="Segoe UI" w:hAnsi="Segoe UI" w:cs="Segoe UI"/>
          <w:sz w:val="24"/>
          <w:szCs w:val="22"/>
        </w:rPr>
      </w:pPr>
      <w:r w:rsidRPr="002A09D3">
        <w:rPr>
          <w:rFonts w:ascii="Segoe UI" w:hAnsi="Segoe UI" w:cs="Segoe UI"/>
          <w:sz w:val="24"/>
          <w:szCs w:val="22"/>
        </w:rPr>
        <w:t xml:space="preserve">if incorrect put the word back in the ‘Not yet’ envelope </w:t>
      </w:r>
    </w:p>
    <w:p w14:paraId="46284DC0" w14:textId="77777777" w:rsidR="002A09D3" w:rsidRPr="002A09D3" w:rsidRDefault="002A09D3" w:rsidP="009E411E">
      <w:pPr>
        <w:pStyle w:val="ListParagraph"/>
        <w:numPr>
          <w:ilvl w:val="0"/>
          <w:numId w:val="22"/>
        </w:numPr>
        <w:spacing w:before="0" w:after="160" w:line="259" w:lineRule="auto"/>
        <w:rPr>
          <w:rFonts w:ascii="Segoe UI" w:hAnsi="Segoe UI" w:cs="Segoe UI"/>
          <w:sz w:val="24"/>
          <w:szCs w:val="22"/>
        </w:rPr>
      </w:pPr>
      <w:r w:rsidRPr="002A09D3">
        <w:rPr>
          <w:rFonts w:ascii="Segoe UI" w:hAnsi="Segoe UI" w:cs="Segoe UI"/>
          <w:sz w:val="24"/>
          <w:szCs w:val="22"/>
        </w:rPr>
        <w:t>SOS the words in your ‘Not yet’ envelope</w:t>
      </w:r>
    </w:p>
    <w:p w14:paraId="75C88B6E" w14:textId="5E727F14" w:rsidR="002A09D3" w:rsidRPr="002A09D3" w:rsidRDefault="002A09D3" w:rsidP="002A09D3">
      <w:pPr>
        <w:rPr>
          <w:rFonts w:ascii="Segoe UI" w:hAnsi="Segoe UI" w:cs="Segoe UI"/>
          <w:b/>
          <w:bCs/>
          <w:sz w:val="24"/>
          <w:szCs w:val="22"/>
        </w:rPr>
      </w:pPr>
      <w:r w:rsidRPr="002A09D3">
        <w:rPr>
          <w:rFonts w:ascii="Segoe UI" w:hAnsi="Segoe UI" w:cs="Segoe UI"/>
          <w:b/>
          <w:bCs/>
          <w:sz w:val="24"/>
          <w:szCs w:val="22"/>
        </w:rPr>
        <w:t xml:space="preserve"> </w:t>
      </w:r>
    </w:p>
    <w:p w14:paraId="710902A3" w14:textId="77777777" w:rsidR="002A09D3" w:rsidRPr="002A09D3" w:rsidRDefault="002A09D3" w:rsidP="002A09D3">
      <w:pPr>
        <w:rPr>
          <w:rFonts w:ascii="Segoe UI" w:hAnsi="Segoe UI" w:cs="Segoe UI"/>
          <w:b/>
          <w:bCs/>
          <w:sz w:val="24"/>
          <w:szCs w:val="22"/>
        </w:rPr>
      </w:pPr>
      <w:r w:rsidRPr="002A09D3">
        <w:rPr>
          <w:rFonts w:ascii="Segoe UI" w:hAnsi="Segoe UI" w:cs="Segoe UI"/>
          <w:b/>
          <w:bCs/>
          <w:sz w:val="24"/>
          <w:szCs w:val="22"/>
        </w:rPr>
        <w:t>Continue as for Day 3.</w:t>
      </w:r>
    </w:p>
    <w:p w14:paraId="01B711C4" w14:textId="77777777" w:rsidR="002A09D3" w:rsidRPr="002A09D3" w:rsidRDefault="002A09D3" w:rsidP="002A09D3">
      <w:pPr>
        <w:rPr>
          <w:rFonts w:ascii="Segoe UI" w:hAnsi="Segoe UI" w:cs="Segoe UI"/>
          <w:sz w:val="24"/>
          <w:szCs w:val="22"/>
        </w:rPr>
      </w:pPr>
      <w:r w:rsidRPr="002A09D3">
        <w:rPr>
          <w:rFonts w:ascii="Segoe UI" w:hAnsi="Segoe UI" w:cs="Segoe UI"/>
          <w:sz w:val="24"/>
          <w:szCs w:val="22"/>
        </w:rPr>
        <w:t>When the ‘Not yet’ envelope is empty go to</w:t>
      </w:r>
      <w:r w:rsidRPr="002A09D3">
        <w:rPr>
          <w:rFonts w:ascii="Segoe UI" w:hAnsi="Segoe UI" w:cs="Segoe UI"/>
          <w:b/>
          <w:bCs/>
          <w:sz w:val="24"/>
          <w:szCs w:val="22"/>
        </w:rPr>
        <w:t xml:space="preserve"> Day 1 </w:t>
      </w:r>
      <w:r w:rsidRPr="002A09D3">
        <w:rPr>
          <w:rFonts w:ascii="Segoe UI" w:hAnsi="Segoe UI" w:cs="Segoe UI"/>
          <w:sz w:val="24"/>
          <w:szCs w:val="22"/>
        </w:rPr>
        <w:t>with new words.</w:t>
      </w:r>
    </w:p>
    <w:p w14:paraId="1AD661C7" w14:textId="77777777" w:rsidR="002A09D3" w:rsidRDefault="002A09D3" w:rsidP="002A09D3">
      <w:pPr>
        <w:rPr>
          <w:rFonts w:ascii="Segoe UI" w:hAnsi="Segoe UI" w:cs="Segoe UI"/>
          <w:sz w:val="24"/>
          <w:szCs w:val="22"/>
        </w:rPr>
      </w:pPr>
    </w:p>
    <w:p w14:paraId="1A23F8E1" w14:textId="5DE7A5F4" w:rsidR="002A09D3" w:rsidRPr="002A09D3" w:rsidRDefault="002A09D3" w:rsidP="002A09D3">
      <w:pPr>
        <w:rPr>
          <w:rFonts w:ascii="Segoe UI" w:hAnsi="Segoe UI" w:cs="Segoe UI"/>
          <w:b/>
          <w:bCs/>
          <w:sz w:val="24"/>
          <w:szCs w:val="22"/>
        </w:rPr>
      </w:pPr>
      <w:r w:rsidRPr="002A09D3">
        <w:rPr>
          <w:rFonts w:ascii="Segoe UI" w:hAnsi="Segoe UI" w:cs="Segoe UI"/>
          <w:sz w:val="24"/>
          <w:szCs w:val="22"/>
        </w:rPr>
        <w:t xml:space="preserve">*After 4 weeks, assess for retention of words using the Common Word Spelling booklet. If not retained, add back into the ‘Not yet’ envelope. </w:t>
      </w:r>
    </w:p>
    <w:p w14:paraId="348612E5" w14:textId="77777777" w:rsidR="00FA235A" w:rsidRDefault="00FA235A" w:rsidP="00FA235A">
      <w:pPr>
        <w:spacing w:before="0" w:after="0" w:line="288" w:lineRule="auto"/>
        <w:jc w:val="center"/>
        <w:rPr>
          <w:rFonts w:ascii="Comic Sans MS" w:hAnsi="Comic Sans MS"/>
          <w:b/>
          <w:sz w:val="32"/>
          <w:szCs w:val="32"/>
        </w:rPr>
      </w:pPr>
    </w:p>
    <w:p w14:paraId="4AD01EDF" w14:textId="77777777" w:rsidR="00140808" w:rsidRDefault="00140808" w:rsidP="00FA235A">
      <w:pPr>
        <w:spacing w:before="0" w:after="0" w:line="288" w:lineRule="auto"/>
        <w:jc w:val="both"/>
        <w:rPr>
          <w:rFonts w:ascii="Segoe UI" w:hAnsi="Segoe UI" w:cs="Segoe UI"/>
          <w:b/>
          <w:sz w:val="28"/>
          <w:szCs w:val="28"/>
        </w:rPr>
      </w:pPr>
    </w:p>
    <w:p w14:paraId="21B83B4E" w14:textId="77777777" w:rsidR="00140808" w:rsidRDefault="00140808">
      <w:pPr>
        <w:spacing w:before="0" w:after="0" w:line="240" w:lineRule="auto"/>
        <w:rPr>
          <w:rFonts w:ascii="Segoe UI" w:hAnsi="Segoe UI" w:cs="Segoe UI"/>
          <w:b/>
          <w:sz w:val="28"/>
          <w:szCs w:val="28"/>
        </w:rPr>
      </w:pPr>
      <w:r>
        <w:rPr>
          <w:rFonts w:ascii="Segoe UI" w:hAnsi="Segoe UI" w:cs="Segoe UI"/>
          <w:b/>
          <w:sz w:val="28"/>
          <w:szCs w:val="28"/>
        </w:rPr>
        <w:br w:type="page"/>
      </w:r>
    </w:p>
    <w:p w14:paraId="514FE296" w14:textId="2D3D3F75" w:rsidR="00FA235A" w:rsidRPr="00FA235A" w:rsidRDefault="00FA235A" w:rsidP="00140808">
      <w:pPr>
        <w:pStyle w:val="Heading1"/>
        <w:rPr>
          <w:szCs w:val="24"/>
        </w:rPr>
      </w:pPr>
      <w:bookmarkStart w:id="6" w:name="_Precision_Teaching_–"/>
      <w:bookmarkEnd w:id="6"/>
      <w:r w:rsidRPr="00FA235A">
        <w:lastRenderedPageBreak/>
        <w:t>Precision Teaching – Spelling (Common words)</w:t>
      </w:r>
    </w:p>
    <w:p w14:paraId="00B47FCB" w14:textId="77777777" w:rsidR="00FA235A" w:rsidRPr="00FA235A" w:rsidRDefault="00FA235A" w:rsidP="00FA235A">
      <w:pPr>
        <w:spacing w:before="0" w:after="0" w:line="288" w:lineRule="auto"/>
        <w:jc w:val="both"/>
        <w:rPr>
          <w:rFonts w:ascii="Segoe UI" w:hAnsi="Segoe UI" w:cs="Segoe UI"/>
          <w:sz w:val="24"/>
          <w:szCs w:val="24"/>
        </w:rPr>
      </w:pPr>
      <w:r w:rsidRPr="00FA235A">
        <w:rPr>
          <w:rFonts w:ascii="Segoe UI" w:hAnsi="Segoe UI" w:cs="Segoe UI"/>
          <w:sz w:val="24"/>
          <w:szCs w:val="24"/>
        </w:rPr>
        <w:t xml:space="preserve">For individuals who are making minimal progress using less intensive strategies </w:t>
      </w:r>
    </w:p>
    <w:p w14:paraId="2797466B" w14:textId="77777777" w:rsidR="00FA235A" w:rsidRPr="00FA235A" w:rsidRDefault="00FA235A" w:rsidP="00FA235A">
      <w:pPr>
        <w:spacing w:before="0" w:after="0" w:line="288" w:lineRule="auto"/>
        <w:jc w:val="both"/>
        <w:rPr>
          <w:rFonts w:ascii="Segoe UI" w:hAnsi="Segoe UI" w:cs="Segoe UI"/>
          <w:b/>
          <w:sz w:val="24"/>
          <w:szCs w:val="24"/>
        </w:rPr>
      </w:pPr>
      <w:r w:rsidRPr="00FA235A">
        <w:rPr>
          <w:rFonts w:ascii="Segoe UI" w:hAnsi="Segoe UI" w:cs="Segoe UI"/>
          <w:b/>
          <w:sz w:val="24"/>
          <w:szCs w:val="24"/>
        </w:rPr>
        <w:t xml:space="preserve"> </w:t>
      </w:r>
    </w:p>
    <w:p w14:paraId="71754F23" w14:textId="77777777" w:rsidR="00FA235A" w:rsidRPr="00FA235A" w:rsidRDefault="00FA235A" w:rsidP="00FA235A">
      <w:pPr>
        <w:spacing w:before="0" w:after="0" w:line="288" w:lineRule="auto"/>
        <w:ind w:left="992" w:hanging="992"/>
        <w:jc w:val="both"/>
        <w:rPr>
          <w:rFonts w:ascii="Segoe UI" w:hAnsi="Segoe UI" w:cs="Segoe UI"/>
          <w:b/>
          <w:sz w:val="24"/>
          <w:szCs w:val="24"/>
        </w:rPr>
      </w:pPr>
      <w:r w:rsidRPr="00FA235A">
        <w:rPr>
          <w:rFonts w:ascii="Segoe UI" w:hAnsi="Segoe UI" w:cs="Segoe UI"/>
          <w:b/>
          <w:sz w:val="24"/>
          <w:szCs w:val="24"/>
        </w:rPr>
        <w:t xml:space="preserve">A structured method of daily monitoring and overlearning to develop </w:t>
      </w:r>
    </w:p>
    <w:p w14:paraId="3C69D602" w14:textId="77777777" w:rsidR="00FA235A" w:rsidRPr="00FA235A" w:rsidRDefault="00FA235A" w:rsidP="00FA235A">
      <w:pPr>
        <w:spacing w:before="0" w:after="0" w:line="288" w:lineRule="auto"/>
        <w:ind w:left="992" w:hanging="992"/>
        <w:jc w:val="both"/>
        <w:rPr>
          <w:rFonts w:ascii="Segoe UI" w:hAnsi="Segoe UI" w:cs="Segoe UI"/>
          <w:b/>
          <w:sz w:val="24"/>
          <w:szCs w:val="24"/>
        </w:rPr>
      </w:pPr>
      <w:r w:rsidRPr="00FA235A">
        <w:rPr>
          <w:rFonts w:ascii="Segoe UI" w:hAnsi="Segoe UI" w:cs="Segoe UI"/>
          <w:b/>
          <w:sz w:val="24"/>
          <w:szCs w:val="24"/>
        </w:rPr>
        <w:t>an individual’s acquisition and fluency when learning to spell words</w:t>
      </w:r>
    </w:p>
    <w:p w14:paraId="4343D654" w14:textId="77777777" w:rsidR="00FA235A" w:rsidRPr="00FA235A" w:rsidRDefault="00FA235A" w:rsidP="00FA235A">
      <w:pPr>
        <w:spacing w:before="0" w:after="0" w:line="288" w:lineRule="auto"/>
        <w:ind w:hanging="993"/>
        <w:jc w:val="both"/>
        <w:rPr>
          <w:rFonts w:ascii="Segoe UI" w:hAnsi="Segoe UI" w:cs="Segoe UI"/>
          <w:b/>
          <w:sz w:val="24"/>
          <w:szCs w:val="24"/>
        </w:rPr>
      </w:pPr>
    </w:p>
    <w:p w14:paraId="1C8238EC"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Create a numbered list of words the learner consistently gets stuck on and requires extra reinforcement to spell correctly</w:t>
      </w:r>
    </w:p>
    <w:p w14:paraId="4ACE787F" w14:textId="77777777" w:rsidR="00FA235A" w:rsidRPr="00FA235A" w:rsidRDefault="00FA235A" w:rsidP="00FA235A">
      <w:pPr>
        <w:spacing w:before="0" w:after="0" w:line="288" w:lineRule="auto"/>
        <w:ind w:left="714" w:hanging="357"/>
        <w:jc w:val="both"/>
        <w:rPr>
          <w:rFonts w:ascii="Segoe UI" w:hAnsi="Segoe UI" w:cs="Segoe UI"/>
          <w:sz w:val="24"/>
          <w:szCs w:val="24"/>
        </w:rPr>
      </w:pPr>
    </w:p>
    <w:p w14:paraId="6DF173E7" w14:textId="77777777" w:rsidR="00FA235A" w:rsidRPr="00FA235A" w:rsidRDefault="00FA235A" w:rsidP="009E411E">
      <w:pPr>
        <w:numPr>
          <w:ilvl w:val="0"/>
          <w:numId w:val="18"/>
        </w:numPr>
        <w:tabs>
          <w:tab w:val="left" w:pos="-851"/>
        </w:tabs>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 xml:space="preserve">Teach and practise the first 3 – 5 words using Simultaneous Oral Spelling (SOS) on a whiteboard </w:t>
      </w:r>
    </w:p>
    <w:p w14:paraId="62F867F7" w14:textId="77777777" w:rsidR="00FA235A" w:rsidRPr="00FA235A" w:rsidRDefault="00FA235A" w:rsidP="00FA235A">
      <w:pPr>
        <w:tabs>
          <w:tab w:val="left" w:pos="-851"/>
        </w:tabs>
        <w:spacing w:before="0" w:after="0" w:line="288" w:lineRule="auto"/>
        <w:ind w:left="714" w:hanging="357"/>
        <w:jc w:val="both"/>
        <w:rPr>
          <w:rFonts w:ascii="Segoe UI" w:hAnsi="Segoe UI" w:cs="Segoe UI"/>
          <w:sz w:val="24"/>
          <w:szCs w:val="24"/>
        </w:rPr>
      </w:pPr>
    </w:p>
    <w:p w14:paraId="6EB96317"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Use 2 pages of a jotter</w:t>
      </w:r>
    </w:p>
    <w:p w14:paraId="591B6CEE" w14:textId="77777777" w:rsidR="00FA235A" w:rsidRPr="00FA235A" w:rsidRDefault="00FA235A" w:rsidP="00FA235A">
      <w:pPr>
        <w:spacing w:before="0" w:after="0" w:line="288" w:lineRule="auto"/>
        <w:ind w:left="714" w:hanging="357"/>
        <w:jc w:val="both"/>
        <w:rPr>
          <w:rFonts w:ascii="Segoe UI" w:hAnsi="Segoe UI" w:cs="Segoe UI"/>
          <w:sz w:val="24"/>
          <w:szCs w:val="24"/>
        </w:rPr>
      </w:pPr>
    </w:p>
    <w:p w14:paraId="0C2EBECE"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Space the week’s dates along the top of both pages</w:t>
      </w:r>
    </w:p>
    <w:p w14:paraId="785A9E3A" w14:textId="77777777" w:rsidR="00FA235A" w:rsidRPr="00FA235A" w:rsidRDefault="00FA235A" w:rsidP="009E411E">
      <w:pPr>
        <w:numPr>
          <w:ilvl w:val="2"/>
          <w:numId w:val="18"/>
        </w:numPr>
        <w:spacing w:before="0" w:after="0" w:line="288" w:lineRule="auto"/>
        <w:jc w:val="both"/>
        <w:rPr>
          <w:rFonts w:ascii="Segoe UI" w:hAnsi="Segoe UI" w:cs="Segoe UI"/>
          <w:sz w:val="24"/>
          <w:szCs w:val="24"/>
        </w:rPr>
      </w:pPr>
      <w:r w:rsidRPr="00FA235A">
        <w:rPr>
          <w:rFonts w:ascii="Segoe UI" w:hAnsi="Segoe UI" w:cs="Segoe UI"/>
          <w:sz w:val="24"/>
          <w:szCs w:val="24"/>
        </w:rPr>
        <w:t>First page – write date twice from right to left</w:t>
      </w:r>
    </w:p>
    <w:p w14:paraId="47751C84" w14:textId="77777777" w:rsidR="00FA235A" w:rsidRPr="00FA235A" w:rsidRDefault="00FA235A" w:rsidP="009E411E">
      <w:pPr>
        <w:numPr>
          <w:ilvl w:val="2"/>
          <w:numId w:val="18"/>
        </w:numPr>
        <w:spacing w:before="0" w:after="0" w:line="288" w:lineRule="auto"/>
        <w:jc w:val="both"/>
        <w:rPr>
          <w:rFonts w:ascii="Segoe UI" w:hAnsi="Segoe UI" w:cs="Segoe UI"/>
          <w:sz w:val="24"/>
          <w:szCs w:val="24"/>
        </w:rPr>
      </w:pPr>
      <w:r w:rsidRPr="00FA235A">
        <w:rPr>
          <w:rFonts w:ascii="Segoe UI" w:hAnsi="Segoe UI" w:cs="Segoe UI"/>
          <w:sz w:val="24"/>
          <w:szCs w:val="24"/>
        </w:rPr>
        <w:t>Second page – write date once from left to right (see below)</w:t>
      </w:r>
    </w:p>
    <w:p w14:paraId="72D3E11F" w14:textId="77777777" w:rsidR="00FA235A" w:rsidRPr="00FA235A" w:rsidRDefault="00FA235A" w:rsidP="00FA235A">
      <w:pPr>
        <w:pStyle w:val="ListParagraph"/>
        <w:spacing w:before="0" w:after="0" w:line="288" w:lineRule="auto"/>
        <w:ind w:left="714" w:hanging="357"/>
        <w:jc w:val="both"/>
        <w:rPr>
          <w:rFonts w:ascii="Segoe UI" w:hAnsi="Segoe UI" w:cs="Segoe UI"/>
          <w:sz w:val="24"/>
          <w:szCs w:val="24"/>
        </w:rPr>
      </w:pPr>
    </w:p>
    <w:p w14:paraId="4570550D"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Ask the learner to write the 3 – 5 words worked on down the right hand side of the first jotter page</w:t>
      </w:r>
    </w:p>
    <w:p w14:paraId="017BB80E" w14:textId="77777777" w:rsidR="00FA235A" w:rsidRPr="00FA235A" w:rsidRDefault="00FA235A" w:rsidP="00FA235A">
      <w:pPr>
        <w:pStyle w:val="ListParagraph"/>
        <w:spacing w:before="0" w:after="0" w:line="288" w:lineRule="auto"/>
        <w:ind w:left="714" w:hanging="357"/>
        <w:jc w:val="both"/>
        <w:rPr>
          <w:rFonts w:ascii="Segoe UI" w:hAnsi="Segoe UI" w:cs="Segoe UI"/>
          <w:sz w:val="24"/>
          <w:szCs w:val="24"/>
        </w:rPr>
      </w:pPr>
    </w:p>
    <w:p w14:paraId="0250ACE2" w14:textId="77777777" w:rsidR="00FA235A" w:rsidRPr="00FA235A" w:rsidRDefault="00FA235A" w:rsidP="009E411E">
      <w:pPr>
        <w:numPr>
          <w:ilvl w:val="0"/>
          <w:numId w:val="18"/>
        </w:numPr>
        <w:tabs>
          <w:tab w:val="left" w:pos="-851"/>
        </w:tabs>
        <w:spacing w:before="0" w:after="0" w:line="288" w:lineRule="auto"/>
        <w:ind w:left="714" w:hanging="357"/>
        <w:jc w:val="both"/>
        <w:rPr>
          <w:rFonts w:ascii="Segoe UI" w:hAnsi="Segoe UI" w:cs="Segoe UI"/>
          <w:b/>
          <w:sz w:val="24"/>
          <w:szCs w:val="24"/>
        </w:rPr>
      </w:pPr>
      <w:r w:rsidRPr="00FA235A">
        <w:rPr>
          <w:rFonts w:ascii="Segoe UI" w:hAnsi="Segoe UI" w:cs="Segoe UI"/>
          <w:sz w:val="24"/>
          <w:szCs w:val="24"/>
        </w:rPr>
        <w:t xml:space="preserve">Support the learner to spell each word twice over the course of the day e.g. start and end of lesson/ in school &amp; at home. Cover previous attempts e.g. by folding jotter page. </w:t>
      </w:r>
      <w:r w:rsidRPr="00FA235A">
        <w:rPr>
          <w:rFonts w:ascii="Segoe UI" w:hAnsi="Segoe UI" w:cs="Segoe UI"/>
          <w:b/>
          <w:sz w:val="24"/>
          <w:szCs w:val="24"/>
        </w:rPr>
        <w:t>Page 1 could also be completed on a whiteboard</w:t>
      </w:r>
    </w:p>
    <w:p w14:paraId="6C050BA1" w14:textId="77777777" w:rsidR="00FA235A" w:rsidRPr="00FA235A" w:rsidRDefault="00FA235A" w:rsidP="00FA235A">
      <w:pPr>
        <w:pStyle w:val="ListParagraph"/>
        <w:spacing w:before="0" w:after="0" w:line="288" w:lineRule="auto"/>
        <w:ind w:left="714" w:hanging="357"/>
        <w:jc w:val="both"/>
        <w:rPr>
          <w:rFonts w:ascii="Segoe UI" w:hAnsi="Segoe UI" w:cs="Segoe UI"/>
          <w:sz w:val="24"/>
          <w:szCs w:val="24"/>
        </w:rPr>
      </w:pPr>
    </w:p>
    <w:p w14:paraId="189C074D"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 xml:space="preserve">On the second page, mark with a dot or a tick. </w:t>
      </w:r>
    </w:p>
    <w:p w14:paraId="34D0DE2E" w14:textId="77777777" w:rsidR="00FA235A" w:rsidRPr="00FA235A" w:rsidRDefault="00FA235A" w:rsidP="00FA235A">
      <w:pPr>
        <w:pStyle w:val="ListParagraph"/>
        <w:spacing w:before="0" w:after="0" w:line="288" w:lineRule="auto"/>
        <w:ind w:left="714" w:hanging="357"/>
        <w:jc w:val="both"/>
        <w:rPr>
          <w:rFonts w:ascii="Segoe UI" w:hAnsi="Segoe UI" w:cs="Segoe UI"/>
          <w:sz w:val="24"/>
          <w:szCs w:val="24"/>
        </w:rPr>
      </w:pPr>
    </w:p>
    <w:p w14:paraId="4BE84FF2"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Reinforce correct spelling of dotted words.</w:t>
      </w:r>
    </w:p>
    <w:p w14:paraId="2A4FCA76" w14:textId="77777777" w:rsidR="00FA235A" w:rsidRPr="00FA235A" w:rsidRDefault="00FA235A" w:rsidP="00FA235A">
      <w:pPr>
        <w:pStyle w:val="ListParagraph"/>
        <w:spacing w:before="0" w:after="0" w:line="288" w:lineRule="auto"/>
        <w:ind w:left="714" w:hanging="357"/>
        <w:jc w:val="both"/>
        <w:rPr>
          <w:rFonts w:ascii="Segoe UI" w:hAnsi="Segoe UI" w:cs="Segoe UI"/>
          <w:sz w:val="24"/>
          <w:szCs w:val="24"/>
        </w:rPr>
      </w:pPr>
    </w:p>
    <w:p w14:paraId="5216D8A6"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Following week – Take the top word off the list and add in next word on list. Present words in a different order</w:t>
      </w:r>
    </w:p>
    <w:p w14:paraId="51823298" w14:textId="77777777" w:rsidR="00FA235A" w:rsidRPr="00FA235A" w:rsidRDefault="00FA235A" w:rsidP="00FA235A">
      <w:pPr>
        <w:pStyle w:val="ListParagraph"/>
        <w:spacing w:before="0" w:after="0" w:line="288" w:lineRule="auto"/>
        <w:ind w:left="714" w:hanging="357"/>
        <w:jc w:val="both"/>
        <w:rPr>
          <w:rFonts w:ascii="Segoe UI" w:hAnsi="Segoe UI" w:cs="Segoe UI"/>
          <w:sz w:val="24"/>
          <w:szCs w:val="24"/>
        </w:rPr>
      </w:pPr>
    </w:p>
    <w:p w14:paraId="0ADBC657" w14:textId="77777777" w:rsidR="00FA235A" w:rsidRPr="00FA235A" w:rsidRDefault="00FA235A" w:rsidP="009E411E">
      <w:pPr>
        <w:numPr>
          <w:ilvl w:val="0"/>
          <w:numId w:val="18"/>
        </w:numPr>
        <w:spacing w:before="0" w:after="0" w:line="288" w:lineRule="auto"/>
        <w:ind w:left="714" w:hanging="357"/>
        <w:jc w:val="both"/>
        <w:rPr>
          <w:rFonts w:ascii="Segoe UI" w:hAnsi="Segoe UI" w:cs="Segoe UI"/>
          <w:sz w:val="24"/>
          <w:szCs w:val="24"/>
        </w:rPr>
      </w:pPr>
      <w:r w:rsidRPr="00FA235A">
        <w:rPr>
          <w:rFonts w:ascii="Segoe UI" w:hAnsi="Segoe UI" w:cs="Segoe UI"/>
          <w:sz w:val="24"/>
          <w:szCs w:val="24"/>
        </w:rPr>
        <w:t>Teach and practise the 3 – 5 words using Simultaneous Oral Spelling (SOS) on a whiteboard and continue to use Precision Teaching to monitor and develop learning</w:t>
      </w:r>
    </w:p>
    <w:p w14:paraId="2C54B845" w14:textId="77777777" w:rsidR="00FA235A" w:rsidRPr="00FA235A" w:rsidRDefault="00FA235A" w:rsidP="00FA235A">
      <w:pPr>
        <w:spacing w:before="0" w:after="0" w:line="288" w:lineRule="auto"/>
        <w:jc w:val="both"/>
        <w:rPr>
          <w:rFonts w:ascii="Segoe UI" w:hAnsi="Segoe UI" w:cs="Segoe UI"/>
          <w:sz w:val="24"/>
          <w:szCs w:val="24"/>
        </w:rPr>
      </w:pPr>
    </w:p>
    <w:p w14:paraId="3700DDD3" w14:textId="77777777" w:rsidR="00FA235A" w:rsidRDefault="00FA235A" w:rsidP="00FA235A">
      <w:pPr>
        <w:spacing w:before="0" w:after="0" w:line="288" w:lineRule="auto"/>
        <w:jc w:val="both"/>
        <w:rPr>
          <w:rFonts w:ascii="Segoe UI" w:hAnsi="Segoe UI" w:cs="Segoe UI"/>
          <w:sz w:val="36"/>
          <w:szCs w:val="36"/>
        </w:rPr>
      </w:pPr>
    </w:p>
    <w:p w14:paraId="13D789B3" w14:textId="77777777" w:rsidR="00FA235A" w:rsidRDefault="00FA235A" w:rsidP="00FA235A">
      <w:pPr>
        <w:spacing w:before="0" w:after="0" w:line="288" w:lineRule="auto"/>
        <w:jc w:val="both"/>
        <w:rPr>
          <w:rFonts w:ascii="Segoe UI" w:hAnsi="Segoe UI" w:cs="Segoe UI"/>
          <w:b/>
          <w:bCs/>
          <w:sz w:val="24"/>
          <w:szCs w:val="24"/>
        </w:rPr>
      </w:pPr>
    </w:p>
    <w:p w14:paraId="04B12E1F" w14:textId="63461D1B" w:rsidR="00FA235A" w:rsidRPr="00FA235A" w:rsidRDefault="00FA235A" w:rsidP="00FA235A">
      <w:pPr>
        <w:spacing w:before="0" w:after="0" w:line="288" w:lineRule="auto"/>
        <w:jc w:val="both"/>
        <w:rPr>
          <w:rFonts w:ascii="Segoe UI" w:hAnsi="Segoe UI" w:cs="Segoe UI"/>
          <w:b/>
          <w:bCs/>
          <w:sz w:val="24"/>
          <w:szCs w:val="24"/>
        </w:rPr>
      </w:pPr>
      <w:r w:rsidRPr="00FA235A">
        <w:rPr>
          <w:rFonts w:ascii="Segoe UI" w:hAnsi="Segoe UI" w:cs="Segoe UI"/>
          <w:b/>
          <w:bCs/>
          <w:sz w:val="24"/>
          <w:szCs w:val="24"/>
        </w:rPr>
        <w:lastRenderedPageBreak/>
        <w:t>Example:</w:t>
      </w:r>
    </w:p>
    <w:p w14:paraId="55FD7EC9" w14:textId="29432E0B" w:rsidR="00FA235A" w:rsidRPr="00FA235A" w:rsidRDefault="00FA235A" w:rsidP="00FA235A">
      <w:pPr>
        <w:spacing w:before="0" w:after="0" w:line="288" w:lineRule="auto"/>
        <w:ind w:left="714" w:hanging="357"/>
        <w:jc w:val="both"/>
        <w:rPr>
          <w:rFonts w:ascii="Segoe UI" w:hAnsi="Segoe UI" w:cs="Segoe UI"/>
          <w:b/>
          <w:sz w:val="24"/>
          <w:szCs w:val="24"/>
        </w:rPr>
      </w:pPr>
      <w:r w:rsidRPr="00FA235A">
        <w:rPr>
          <w:rFonts w:ascii="Segoe UI" w:hAnsi="Segoe UI" w:cs="Segoe UI"/>
          <w:b/>
          <w:sz w:val="24"/>
          <w:szCs w:val="24"/>
        </w:rPr>
        <w:t>Word list order</w:t>
      </w:r>
    </w:p>
    <w:p w14:paraId="78F5C2FA"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color w:val="008000"/>
          <w:sz w:val="24"/>
          <w:szCs w:val="24"/>
        </w:rPr>
        <w:t>they</w:t>
      </w:r>
      <w:r w:rsidRPr="00FA235A">
        <w:rPr>
          <w:rFonts w:ascii="Segoe UI" w:hAnsi="Segoe UI" w:cs="Segoe UI"/>
          <w:b/>
          <w:sz w:val="24"/>
          <w:szCs w:val="24"/>
        </w:rPr>
        <w:tab/>
        <w:t>- intermittently correct</w:t>
      </w:r>
      <w:r w:rsidRPr="00FA235A">
        <w:rPr>
          <w:rFonts w:ascii="Segoe UI" w:hAnsi="Segoe UI" w:cs="Segoe UI"/>
          <w:b/>
          <w:sz w:val="24"/>
          <w:szCs w:val="24"/>
        </w:rPr>
        <w:tab/>
      </w:r>
      <w:r w:rsidRPr="00FA235A">
        <w:rPr>
          <w:rFonts w:ascii="Segoe UI" w:hAnsi="Segoe UI" w:cs="Segoe UI"/>
          <w:sz w:val="24"/>
          <w:szCs w:val="24"/>
        </w:rPr>
        <w:tab/>
      </w:r>
    </w:p>
    <w:p w14:paraId="0745E87C"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color w:val="008000"/>
          <w:sz w:val="24"/>
          <w:szCs w:val="24"/>
        </w:rPr>
        <w:t>have</w:t>
      </w:r>
      <w:r w:rsidRPr="00FA235A">
        <w:rPr>
          <w:rFonts w:ascii="Segoe UI" w:hAnsi="Segoe UI" w:cs="Segoe UI"/>
          <w:b/>
          <w:sz w:val="24"/>
          <w:szCs w:val="24"/>
        </w:rPr>
        <w:tab/>
        <w:t>- intermittently correct</w:t>
      </w:r>
      <w:r w:rsidRPr="00FA235A">
        <w:rPr>
          <w:rFonts w:ascii="Segoe UI" w:hAnsi="Segoe UI" w:cs="Segoe UI"/>
          <w:b/>
          <w:sz w:val="24"/>
          <w:szCs w:val="24"/>
        </w:rPr>
        <w:tab/>
      </w:r>
    </w:p>
    <w:p w14:paraId="1FF493AC"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color w:val="008000"/>
          <w:sz w:val="24"/>
          <w:szCs w:val="24"/>
        </w:rPr>
        <w:t>what</w:t>
      </w:r>
      <w:r w:rsidRPr="00FA235A">
        <w:rPr>
          <w:rFonts w:ascii="Segoe UI" w:hAnsi="Segoe UI" w:cs="Segoe UI"/>
          <w:b/>
          <w:sz w:val="24"/>
          <w:szCs w:val="24"/>
        </w:rPr>
        <w:tab/>
        <w:t>- intermittently correct</w:t>
      </w:r>
    </w:p>
    <w:p w14:paraId="04D1F0EC"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color w:val="008000"/>
          <w:sz w:val="24"/>
          <w:szCs w:val="24"/>
        </w:rPr>
        <w:t>said</w:t>
      </w:r>
      <w:r w:rsidRPr="00FA235A">
        <w:rPr>
          <w:rFonts w:ascii="Segoe UI" w:hAnsi="Segoe UI" w:cs="Segoe UI"/>
          <w:b/>
          <w:sz w:val="24"/>
          <w:szCs w:val="24"/>
        </w:rPr>
        <w:tab/>
        <w:t>- intermittently correct</w:t>
      </w:r>
    </w:p>
    <w:p w14:paraId="0514537F"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color w:val="FF0000"/>
          <w:sz w:val="24"/>
          <w:szCs w:val="24"/>
        </w:rPr>
        <w:t>each</w:t>
      </w:r>
      <w:r w:rsidRPr="00FA235A">
        <w:rPr>
          <w:rFonts w:ascii="Segoe UI" w:hAnsi="Segoe UI" w:cs="Segoe UI"/>
          <w:b/>
          <w:sz w:val="24"/>
          <w:szCs w:val="24"/>
        </w:rPr>
        <w:tab/>
        <w:t>- incorrect spelling</w:t>
      </w:r>
    </w:p>
    <w:p w14:paraId="77D3E6BB"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sz w:val="24"/>
          <w:szCs w:val="24"/>
        </w:rPr>
        <w:t>which</w:t>
      </w:r>
      <w:r w:rsidRPr="00FA235A">
        <w:rPr>
          <w:rFonts w:ascii="Segoe UI" w:hAnsi="Segoe UI" w:cs="Segoe UI"/>
          <w:b/>
          <w:sz w:val="24"/>
          <w:szCs w:val="24"/>
        </w:rPr>
        <w:tab/>
        <w:t>- incorrect spelling</w:t>
      </w:r>
      <w:r w:rsidRPr="00FA235A">
        <w:rPr>
          <w:rFonts w:ascii="Segoe UI" w:hAnsi="Segoe UI" w:cs="Segoe UI"/>
          <w:b/>
          <w:sz w:val="24"/>
          <w:szCs w:val="24"/>
        </w:rPr>
        <w:tab/>
      </w:r>
      <w:r w:rsidRPr="00FA235A">
        <w:rPr>
          <w:rFonts w:ascii="Segoe UI" w:hAnsi="Segoe UI" w:cs="Segoe UI"/>
          <w:b/>
          <w:sz w:val="24"/>
          <w:szCs w:val="24"/>
        </w:rPr>
        <w:tab/>
      </w:r>
    </w:p>
    <w:p w14:paraId="17478B99"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sz w:val="24"/>
          <w:szCs w:val="24"/>
        </w:rPr>
        <w:t>their</w:t>
      </w:r>
      <w:r w:rsidRPr="00FA235A">
        <w:rPr>
          <w:rFonts w:ascii="Segoe UI" w:hAnsi="Segoe UI" w:cs="Segoe UI"/>
          <w:b/>
          <w:sz w:val="24"/>
          <w:szCs w:val="24"/>
        </w:rPr>
        <w:tab/>
        <w:t>- incorrect spelling</w:t>
      </w:r>
      <w:r w:rsidRPr="00FA235A">
        <w:rPr>
          <w:rFonts w:ascii="Segoe UI" w:hAnsi="Segoe UI" w:cs="Segoe UI"/>
          <w:b/>
          <w:sz w:val="24"/>
          <w:szCs w:val="24"/>
        </w:rPr>
        <w:tab/>
      </w:r>
      <w:r w:rsidRPr="00FA235A">
        <w:rPr>
          <w:rFonts w:ascii="Segoe UI" w:hAnsi="Segoe UI" w:cs="Segoe UI"/>
          <w:b/>
          <w:sz w:val="24"/>
          <w:szCs w:val="24"/>
        </w:rPr>
        <w:tab/>
      </w:r>
      <w:r w:rsidRPr="00FA235A">
        <w:rPr>
          <w:rFonts w:ascii="Segoe UI" w:hAnsi="Segoe UI" w:cs="Segoe UI"/>
          <w:b/>
          <w:sz w:val="24"/>
          <w:szCs w:val="24"/>
        </w:rPr>
        <w:tab/>
        <w:t xml:space="preserve">    </w:t>
      </w:r>
      <w:r w:rsidRPr="00FA235A">
        <w:rPr>
          <w:rFonts w:ascii="Segoe UI" w:hAnsi="Segoe UI" w:cs="Segoe UI"/>
          <w:b/>
          <w:color w:val="008000"/>
          <w:sz w:val="24"/>
          <w:szCs w:val="24"/>
        </w:rPr>
        <w:t xml:space="preserve"> </w:t>
      </w:r>
    </w:p>
    <w:p w14:paraId="2EC32335"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sz w:val="24"/>
          <w:szCs w:val="24"/>
        </w:rPr>
        <w:t>how</w:t>
      </w:r>
      <w:r w:rsidRPr="00FA235A">
        <w:rPr>
          <w:rFonts w:ascii="Segoe UI" w:hAnsi="Segoe UI" w:cs="Segoe UI"/>
          <w:b/>
          <w:sz w:val="24"/>
          <w:szCs w:val="24"/>
        </w:rPr>
        <w:tab/>
        <w:t>- incorrect spelling</w:t>
      </w:r>
      <w:r w:rsidRPr="00FA235A">
        <w:rPr>
          <w:rFonts w:ascii="Segoe UI" w:hAnsi="Segoe UI" w:cs="Segoe UI"/>
          <w:b/>
          <w:sz w:val="24"/>
          <w:szCs w:val="24"/>
        </w:rPr>
        <w:tab/>
      </w:r>
      <w:r w:rsidRPr="00FA235A">
        <w:rPr>
          <w:rFonts w:ascii="Segoe UI" w:hAnsi="Segoe UI" w:cs="Segoe UI"/>
          <w:b/>
          <w:sz w:val="24"/>
          <w:szCs w:val="24"/>
        </w:rPr>
        <w:tab/>
      </w:r>
      <w:r w:rsidRPr="00FA235A">
        <w:rPr>
          <w:rFonts w:ascii="Segoe UI" w:hAnsi="Segoe UI" w:cs="Segoe UI"/>
          <w:b/>
          <w:sz w:val="24"/>
          <w:szCs w:val="24"/>
        </w:rPr>
        <w:tab/>
        <w:t xml:space="preserve">     </w:t>
      </w:r>
    </w:p>
    <w:p w14:paraId="0F2A6BB1" w14:textId="77777777" w:rsidR="00FA235A" w:rsidRPr="00FA235A" w:rsidRDefault="00FA235A" w:rsidP="009E411E">
      <w:pPr>
        <w:numPr>
          <w:ilvl w:val="0"/>
          <w:numId w:val="23"/>
        </w:numPr>
        <w:spacing w:before="0" w:after="0" w:line="288" w:lineRule="auto"/>
        <w:ind w:left="714" w:hanging="357"/>
        <w:jc w:val="both"/>
        <w:rPr>
          <w:rFonts w:ascii="Segoe UI" w:hAnsi="Segoe UI" w:cs="Segoe UI"/>
          <w:b/>
          <w:sz w:val="24"/>
          <w:szCs w:val="24"/>
        </w:rPr>
      </w:pPr>
      <w:r w:rsidRPr="00FA235A">
        <w:rPr>
          <w:rFonts w:ascii="Segoe UI" w:hAnsi="Segoe UI" w:cs="Segoe UI"/>
          <w:b/>
          <w:sz w:val="24"/>
          <w:szCs w:val="24"/>
        </w:rPr>
        <w:t>about</w:t>
      </w:r>
      <w:r w:rsidRPr="00FA235A">
        <w:rPr>
          <w:rFonts w:ascii="Segoe UI" w:hAnsi="Segoe UI" w:cs="Segoe UI"/>
          <w:b/>
          <w:sz w:val="24"/>
          <w:szCs w:val="24"/>
        </w:rPr>
        <w:tab/>
        <w:t>- incorrect spelling</w:t>
      </w:r>
      <w:r w:rsidRPr="00FA235A">
        <w:rPr>
          <w:rFonts w:ascii="Segoe UI" w:hAnsi="Segoe UI" w:cs="Segoe UI"/>
          <w:sz w:val="24"/>
          <w:szCs w:val="24"/>
        </w:rPr>
        <w:tab/>
      </w:r>
      <w:r w:rsidRPr="00FA235A">
        <w:rPr>
          <w:rFonts w:ascii="Segoe UI" w:hAnsi="Segoe UI" w:cs="Segoe UI"/>
          <w:sz w:val="24"/>
          <w:szCs w:val="24"/>
        </w:rPr>
        <w:tab/>
      </w:r>
      <w:r w:rsidRPr="00FA235A">
        <w:rPr>
          <w:rFonts w:ascii="Segoe UI" w:hAnsi="Segoe UI" w:cs="Segoe UI"/>
          <w:b/>
          <w:sz w:val="24"/>
          <w:szCs w:val="24"/>
        </w:rPr>
        <w:t xml:space="preserve"> </w:t>
      </w:r>
    </w:p>
    <w:p w14:paraId="69722B0F" w14:textId="77777777" w:rsidR="00FA235A" w:rsidRPr="00FA235A" w:rsidRDefault="00FA235A" w:rsidP="00FA235A">
      <w:pPr>
        <w:spacing w:before="0" w:after="0" w:line="288" w:lineRule="auto"/>
        <w:ind w:left="714" w:hanging="357"/>
        <w:jc w:val="both"/>
        <w:rPr>
          <w:rFonts w:ascii="Segoe UI" w:hAnsi="Segoe UI" w:cs="Segoe UI"/>
          <w:b/>
          <w:sz w:val="24"/>
          <w:szCs w:val="24"/>
        </w:rPr>
      </w:pPr>
      <w:r w:rsidRPr="00FA235A">
        <w:rPr>
          <w:rFonts w:ascii="Segoe UI" w:hAnsi="Segoe UI" w:cs="Segoe UI"/>
          <w:b/>
          <w:sz w:val="24"/>
          <w:szCs w:val="24"/>
        </w:rPr>
        <w:t>10 these</w:t>
      </w:r>
      <w:r w:rsidRPr="00FA235A">
        <w:rPr>
          <w:rFonts w:ascii="Segoe UI" w:hAnsi="Segoe UI" w:cs="Segoe UI"/>
          <w:b/>
          <w:sz w:val="24"/>
          <w:szCs w:val="24"/>
        </w:rPr>
        <w:tab/>
        <w:t xml:space="preserve">- incorrect spelling    </w:t>
      </w:r>
    </w:p>
    <w:p w14:paraId="5BEABC68" w14:textId="77777777" w:rsidR="00FA235A" w:rsidRPr="00290F19" w:rsidRDefault="00FA235A" w:rsidP="00FA235A">
      <w:pPr>
        <w:spacing w:before="0" w:after="0" w:line="288" w:lineRule="auto"/>
        <w:rPr>
          <w:rFonts w:ascii="Comic Sans MS" w:hAnsi="Comic Sans MS"/>
          <w:b/>
          <w:color w:val="FF0000"/>
          <w:sz w:val="28"/>
        </w:rPr>
      </w:pPr>
    </w:p>
    <w:tbl>
      <w:tblPr>
        <w:tblpPr w:leftFromText="180" w:rightFromText="180" w:vertAnchor="text" w:horzAnchor="margin" w:tblpXSpec="center" w:tblpY="106"/>
        <w:tblW w:w="94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9413"/>
      </w:tblGrid>
      <w:tr w:rsidR="00FA235A" w14:paraId="17310AE2" w14:textId="77777777" w:rsidTr="00FA235A">
        <w:trPr>
          <w:trHeight w:val="4633"/>
        </w:trPr>
        <w:tc>
          <w:tcPr>
            <w:tcW w:w="9413" w:type="dxa"/>
          </w:tcPr>
          <w:p w14:paraId="574AD971" w14:textId="77777777" w:rsidR="00FA235A" w:rsidRPr="00FA235A" w:rsidRDefault="00FA235A" w:rsidP="00FA235A">
            <w:pPr>
              <w:spacing w:before="0" w:after="0" w:line="264" w:lineRule="auto"/>
              <w:jc w:val="both"/>
              <w:rPr>
                <w:rFonts w:ascii="Comic Sans MS" w:hAnsi="Comic Sans MS"/>
                <w:b/>
                <w:sz w:val="28"/>
                <w:szCs w:val="28"/>
              </w:rPr>
            </w:pPr>
            <w:r w:rsidRPr="00FA235A">
              <w:rPr>
                <w:rFonts w:ascii="Comic Sans MS" w:hAnsi="Comic Sans MS"/>
                <w:sz w:val="28"/>
                <w:szCs w:val="28"/>
              </w:rPr>
              <w:t xml:space="preserve">                           </w:t>
            </w:r>
            <w:r w:rsidRPr="00FA235A">
              <w:rPr>
                <w:rFonts w:ascii="Comic Sans MS" w:hAnsi="Comic Sans MS"/>
                <w:b/>
                <w:sz w:val="28"/>
                <w:szCs w:val="28"/>
              </w:rPr>
              <w:t xml:space="preserve">       Pupils Spelling Page      </w:t>
            </w:r>
            <w:r w:rsidRPr="00FA235A">
              <w:rPr>
                <w:rFonts w:ascii="Comic Sans MS" w:hAnsi="Comic Sans MS"/>
                <w:sz w:val="28"/>
                <w:szCs w:val="28"/>
              </w:rPr>
              <w:t>Fold line</w:t>
            </w:r>
            <w:r w:rsidRPr="00FA235A">
              <w:rPr>
                <w:rFonts w:ascii="Comic Sans MS" w:hAnsi="Comic Sans MS"/>
                <w:b/>
                <w:sz w:val="28"/>
                <w:szCs w:val="28"/>
              </w:rPr>
              <w:t xml:space="preserve">     </w:t>
            </w:r>
            <w:r w:rsidRPr="00FA235A">
              <w:rPr>
                <w:rFonts w:ascii="Comic Sans MS" w:hAnsi="Comic Sans MS"/>
                <w:sz w:val="28"/>
                <w:szCs w:val="28"/>
              </w:rPr>
              <w:t>Fold line</w:t>
            </w:r>
          </w:p>
          <w:p w14:paraId="6D84A0F6"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21.1  21.1  20.1  20.1 19.1 19.1  18.1   18.1 l  17.1  l  17.1  </w:t>
            </w:r>
          </w:p>
          <w:p w14:paraId="141FE033"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they  </w:t>
            </w:r>
            <w:proofErr w:type="spellStart"/>
            <w:r w:rsidRPr="00FA235A">
              <w:rPr>
                <w:rFonts w:ascii="Comic Sans MS" w:hAnsi="Comic Sans MS"/>
                <w:b/>
                <w:sz w:val="28"/>
                <w:szCs w:val="28"/>
              </w:rPr>
              <w:t>they</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they</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they</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they</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they</w:t>
            </w:r>
            <w:proofErr w:type="spellEnd"/>
            <w:r w:rsidRPr="00FA235A">
              <w:rPr>
                <w:rFonts w:ascii="Comic Sans MS" w:hAnsi="Comic Sans MS"/>
                <w:b/>
                <w:sz w:val="28"/>
                <w:szCs w:val="28"/>
              </w:rPr>
              <w:t xml:space="preserve"> l they l  they l </w:t>
            </w:r>
            <w:proofErr w:type="spellStart"/>
            <w:r w:rsidRPr="00FA235A">
              <w:rPr>
                <w:rFonts w:ascii="Comic Sans MS" w:hAnsi="Comic Sans MS"/>
                <w:b/>
                <w:sz w:val="28"/>
                <w:szCs w:val="28"/>
              </w:rPr>
              <w:t>thay</w:t>
            </w:r>
            <w:proofErr w:type="spellEnd"/>
            <w:r w:rsidRPr="00FA235A">
              <w:rPr>
                <w:rFonts w:ascii="Comic Sans MS" w:hAnsi="Comic Sans MS"/>
                <w:b/>
                <w:sz w:val="28"/>
                <w:szCs w:val="28"/>
              </w:rPr>
              <w:t xml:space="preserve">   l  they </w:t>
            </w:r>
          </w:p>
          <w:p w14:paraId="25E8CE7C"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                                        l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p>
          <w:p w14:paraId="6F46293C"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have  </w:t>
            </w:r>
            <w:proofErr w:type="spellStart"/>
            <w:r w:rsidRPr="00FA235A">
              <w:rPr>
                <w:rFonts w:ascii="Comic Sans MS" w:hAnsi="Comic Sans MS"/>
                <w:b/>
                <w:sz w:val="28"/>
                <w:szCs w:val="28"/>
              </w:rPr>
              <w:t>have</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have</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have</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have</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have</w:t>
            </w:r>
            <w:proofErr w:type="spellEnd"/>
            <w:r w:rsidRPr="00FA235A">
              <w:rPr>
                <w:rFonts w:ascii="Comic Sans MS" w:hAnsi="Comic Sans MS"/>
                <w:b/>
                <w:sz w:val="28"/>
                <w:szCs w:val="28"/>
              </w:rPr>
              <w:t xml:space="preserve"> l have l  have l  have  l   </w:t>
            </w:r>
            <w:proofErr w:type="spellStart"/>
            <w:r w:rsidRPr="00FA235A">
              <w:rPr>
                <w:rFonts w:ascii="Comic Sans MS" w:hAnsi="Comic Sans MS"/>
                <w:b/>
                <w:sz w:val="28"/>
                <w:szCs w:val="28"/>
              </w:rPr>
              <w:t>hav</w:t>
            </w:r>
            <w:proofErr w:type="spellEnd"/>
          </w:p>
          <w:p w14:paraId="71A8D9DB"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                                        l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p>
          <w:p w14:paraId="75BA9886"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what </w:t>
            </w:r>
            <w:proofErr w:type="spellStart"/>
            <w:r w:rsidRPr="00FA235A">
              <w:rPr>
                <w:rFonts w:ascii="Comic Sans MS" w:hAnsi="Comic Sans MS"/>
                <w:b/>
                <w:sz w:val="28"/>
                <w:szCs w:val="28"/>
              </w:rPr>
              <w:t>what</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what</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what</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what</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what</w:t>
            </w:r>
            <w:proofErr w:type="spellEnd"/>
            <w:r w:rsidRPr="00FA235A">
              <w:rPr>
                <w:rFonts w:ascii="Comic Sans MS" w:hAnsi="Comic Sans MS"/>
                <w:b/>
                <w:sz w:val="28"/>
                <w:szCs w:val="28"/>
              </w:rPr>
              <w:t xml:space="preserve"> l what l  </w:t>
            </w:r>
            <w:proofErr w:type="spellStart"/>
            <w:r w:rsidRPr="00FA235A">
              <w:rPr>
                <w:rFonts w:ascii="Comic Sans MS" w:hAnsi="Comic Sans MS"/>
                <w:b/>
                <w:sz w:val="28"/>
                <w:szCs w:val="28"/>
              </w:rPr>
              <w:t>whot</w:t>
            </w:r>
            <w:proofErr w:type="spellEnd"/>
            <w:r w:rsidRPr="00FA235A">
              <w:rPr>
                <w:rFonts w:ascii="Comic Sans MS" w:hAnsi="Comic Sans MS"/>
                <w:b/>
                <w:sz w:val="28"/>
                <w:szCs w:val="28"/>
              </w:rPr>
              <w:t xml:space="preserve"> l  </w:t>
            </w:r>
            <w:proofErr w:type="spellStart"/>
            <w:r w:rsidRPr="00FA235A">
              <w:rPr>
                <w:rFonts w:ascii="Comic Sans MS" w:hAnsi="Comic Sans MS"/>
                <w:b/>
                <w:sz w:val="28"/>
                <w:szCs w:val="28"/>
              </w:rPr>
              <w:t>whot</w:t>
            </w:r>
            <w:proofErr w:type="spellEnd"/>
            <w:r w:rsidRPr="00FA235A">
              <w:rPr>
                <w:rFonts w:ascii="Comic Sans MS" w:hAnsi="Comic Sans MS"/>
                <w:b/>
                <w:sz w:val="28"/>
                <w:szCs w:val="28"/>
              </w:rPr>
              <w:t xml:space="preserve">  l   wot</w:t>
            </w:r>
          </w:p>
          <w:p w14:paraId="127A3129"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                                        l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p>
          <w:p w14:paraId="74BCBBB2" w14:textId="77777777" w:rsidR="00FA235A" w:rsidRPr="00FA235A" w:rsidRDefault="00FA235A" w:rsidP="00FA235A">
            <w:pPr>
              <w:spacing w:before="0" w:after="0" w:line="264" w:lineRule="auto"/>
              <w:rPr>
                <w:rFonts w:ascii="Comic Sans MS" w:hAnsi="Comic Sans MS"/>
                <w:b/>
                <w:sz w:val="28"/>
                <w:szCs w:val="28"/>
              </w:rPr>
            </w:pPr>
            <w:proofErr w:type="spellStart"/>
            <w:r w:rsidRPr="00FA235A">
              <w:rPr>
                <w:rFonts w:ascii="Comic Sans MS" w:hAnsi="Comic Sans MS"/>
                <w:b/>
                <w:sz w:val="28"/>
                <w:szCs w:val="28"/>
              </w:rPr>
              <w:t>sed</w:t>
            </w:r>
            <w:proofErr w:type="spellEnd"/>
            <w:r w:rsidRPr="00FA235A">
              <w:rPr>
                <w:rFonts w:ascii="Comic Sans MS" w:hAnsi="Comic Sans MS"/>
                <w:b/>
                <w:sz w:val="28"/>
                <w:szCs w:val="28"/>
              </w:rPr>
              <w:t xml:space="preserve">   said  </w:t>
            </w:r>
            <w:proofErr w:type="spellStart"/>
            <w:r w:rsidRPr="00FA235A">
              <w:rPr>
                <w:rFonts w:ascii="Comic Sans MS" w:hAnsi="Comic Sans MS"/>
                <w:b/>
                <w:sz w:val="28"/>
                <w:szCs w:val="28"/>
              </w:rPr>
              <w:t>said</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said</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sed</w:t>
            </w:r>
            <w:proofErr w:type="spellEnd"/>
            <w:r w:rsidRPr="00FA235A">
              <w:rPr>
                <w:rFonts w:ascii="Comic Sans MS" w:hAnsi="Comic Sans MS"/>
                <w:b/>
                <w:sz w:val="28"/>
                <w:szCs w:val="28"/>
              </w:rPr>
              <w:t xml:space="preserve">   said  l  </w:t>
            </w:r>
            <w:proofErr w:type="spellStart"/>
            <w:r w:rsidRPr="00FA235A">
              <w:rPr>
                <w:rFonts w:ascii="Comic Sans MS" w:hAnsi="Comic Sans MS"/>
                <w:b/>
                <w:sz w:val="28"/>
                <w:szCs w:val="28"/>
              </w:rPr>
              <w:t>sed</w:t>
            </w:r>
            <w:proofErr w:type="spellEnd"/>
            <w:r w:rsidRPr="00FA235A">
              <w:rPr>
                <w:rFonts w:ascii="Comic Sans MS" w:hAnsi="Comic Sans MS"/>
                <w:b/>
                <w:sz w:val="28"/>
                <w:szCs w:val="28"/>
              </w:rPr>
              <w:t xml:space="preserve"> l   </w:t>
            </w:r>
            <w:proofErr w:type="spellStart"/>
            <w:r w:rsidRPr="00FA235A">
              <w:rPr>
                <w:rFonts w:ascii="Comic Sans MS" w:hAnsi="Comic Sans MS"/>
                <w:b/>
                <w:sz w:val="28"/>
                <w:szCs w:val="28"/>
              </w:rPr>
              <w:t>sed</w:t>
            </w:r>
            <w:proofErr w:type="spellEnd"/>
            <w:r w:rsidRPr="00FA235A">
              <w:rPr>
                <w:rFonts w:ascii="Comic Sans MS" w:hAnsi="Comic Sans MS"/>
                <w:b/>
                <w:sz w:val="28"/>
                <w:szCs w:val="28"/>
              </w:rPr>
              <w:t xml:space="preserve"> l    </w:t>
            </w:r>
            <w:proofErr w:type="spellStart"/>
            <w:r w:rsidRPr="00FA235A">
              <w:rPr>
                <w:rFonts w:ascii="Comic Sans MS" w:hAnsi="Comic Sans MS"/>
                <w:b/>
                <w:sz w:val="28"/>
                <w:szCs w:val="28"/>
              </w:rPr>
              <w:t>sed</w:t>
            </w:r>
            <w:proofErr w:type="spellEnd"/>
            <w:r w:rsidRPr="00FA235A">
              <w:rPr>
                <w:rFonts w:ascii="Comic Sans MS" w:hAnsi="Comic Sans MS"/>
                <w:b/>
                <w:sz w:val="28"/>
                <w:szCs w:val="28"/>
              </w:rPr>
              <w:t xml:space="preserve">  l   </w:t>
            </w:r>
            <w:proofErr w:type="spellStart"/>
            <w:r w:rsidRPr="00FA235A">
              <w:rPr>
                <w:rFonts w:ascii="Comic Sans MS" w:hAnsi="Comic Sans MS"/>
                <w:b/>
                <w:sz w:val="28"/>
                <w:szCs w:val="28"/>
              </w:rPr>
              <w:t>sed</w:t>
            </w:r>
            <w:proofErr w:type="spellEnd"/>
            <w:r w:rsidRPr="00FA235A">
              <w:rPr>
                <w:rFonts w:ascii="Comic Sans MS" w:hAnsi="Comic Sans MS"/>
                <w:b/>
                <w:sz w:val="28"/>
                <w:szCs w:val="28"/>
              </w:rPr>
              <w:t xml:space="preserve"> </w:t>
            </w:r>
          </w:p>
          <w:p w14:paraId="077998A6" w14:textId="77777777" w:rsidR="00FA235A" w:rsidRPr="00FA235A" w:rsidRDefault="00FA235A" w:rsidP="00FA235A">
            <w:pPr>
              <w:spacing w:before="0" w:after="0" w:line="264" w:lineRule="auto"/>
              <w:rPr>
                <w:rFonts w:ascii="Comic Sans MS" w:hAnsi="Comic Sans MS"/>
                <w:b/>
                <w:sz w:val="28"/>
                <w:szCs w:val="28"/>
              </w:rPr>
            </w:pPr>
            <w:r w:rsidRPr="00FA235A">
              <w:rPr>
                <w:rFonts w:ascii="Comic Sans MS" w:hAnsi="Comic Sans MS"/>
                <w:b/>
                <w:sz w:val="28"/>
                <w:szCs w:val="28"/>
              </w:rPr>
              <w:t xml:space="preserve">                                        l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l</w:t>
            </w:r>
            <w:proofErr w:type="spellEnd"/>
          </w:p>
          <w:p w14:paraId="5EE1CAE1" w14:textId="77777777" w:rsidR="00FA235A" w:rsidRPr="00F00F43" w:rsidRDefault="00FA235A" w:rsidP="00FA235A">
            <w:pPr>
              <w:spacing w:before="0" w:after="0" w:line="264" w:lineRule="auto"/>
              <w:rPr>
                <w:rFonts w:ascii="Comic Sans MS" w:hAnsi="Comic Sans MS"/>
                <w:b/>
                <w:sz w:val="28"/>
              </w:rPr>
            </w:pPr>
            <w:proofErr w:type="spellStart"/>
            <w:r w:rsidRPr="00FA235A">
              <w:rPr>
                <w:rFonts w:ascii="Comic Sans MS" w:hAnsi="Comic Sans MS"/>
                <w:b/>
                <w:sz w:val="28"/>
                <w:szCs w:val="28"/>
              </w:rPr>
              <w:t>eech</w:t>
            </w:r>
            <w:proofErr w:type="spellEnd"/>
            <w:r w:rsidRPr="00FA235A">
              <w:rPr>
                <w:rFonts w:ascii="Comic Sans MS" w:hAnsi="Comic Sans MS"/>
                <w:b/>
                <w:sz w:val="28"/>
                <w:szCs w:val="28"/>
              </w:rPr>
              <w:t xml:space="preserve"> each  </w:t>
            </w:r>
            <w:proofErr w:type="spellStart"/>
            <w:r w:rsidRPr="00FA235A">
              <w:rPr>
                <w:rFonts w:ascii="Comic Sans MS" w:hAnsi="Comic Sans MS"/>
                <w:b/>
                <w:sz w:val="28"/>
                <w:szCs w:val="28"/>
              </w:rPr>
              <w:t>each</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eech</w:t>
            </w:r>
            <w:proofErr w:type="spellEnd"/>
            <w:r w:rsidRPr="00FA235A">
              <w:rPr>
                <w:rFonts w:ascii="Comic Sans MS" w:hAnsi="Comic Sans MS"/>
                <w:b/>
                <w:sz w:val="28"/>
                <w:szCs w:val="28"/>
              </w:rPr>
              <w:t xml:space="preserve">  </w:t>
            </w:r>
            <w:proofErr w:type="spellStart"/>
            <w:r w:rsidRPr="00FA235A">
              <w:rPr>
                <w:rFonts w:ascii="Comic Sans MS" w:hAnsi="Comic Sans MS"/>
                <w:b/>
                <w:sz w:val="28"/>
                <w:szCs w:val="28"/>
              </w:rPr>
              <w:t>eech</w:t>
            </w:r>
            <w:proofErr w:type="spellEnd"/>
            <w:r w:rsidRPr="00FA235A">
              <w:rPr>
                <w:rFonts w:ascii="Comic Sans MS" w:hAnsi="Comic Sans MS"/>
                <w:b/>
                <w:sz w:val="28"/>
                <w:szCs w:val="28"/>
              </w:rPr>
              <w:t xml:space="preserve">  each l </w:t>
            </w:r>
            <w:proofErr w:type="spellStart"/>
            <w:r w:rsidRPr="00FA235A">
              <w:rPr>
                <w:rFonts w:ascii="Comic Sans MS" w:hAnsi="Comic Sans MS"/>
                <w:b/>
                <w:sz w:val="28"/>
                <w:szCs w:val="28"/>
              </w:rPr>
              <w:t>eech</w:t>
            </w:r>
            <w:proofErr w:type="spellEnd"/>
            <w:r w:rsidRPr="00FA235A">
              <w:rPr>
                <w:rFonts w:ascii="Comic Sans MS" w:hAnsi="Comic Sans MS"/>
                <w:b/>
                <w:sz w:val="28"/>
                <w:szCs w:val="28"/>
              </w:rPr>
              <w:t xml:space="preserve"> l  </w:t>
            </w:r>
            <w:proofErr w:type="spellStart"/>
            <w:r w:rsidRPr="00FA235A">
              <w:rPr>
                <w:rFonts w:ascii="Comic Sans MS" w:hAnsi="Comic Sans MS"/>
                <w:b/>
                <w:sz w:val="28"/>
                <w:szCs w:val="28"/>
              </w:rPr>
              <w:t>eech</w:t>
            </w:r>
            <w:proofErr w:type="spellEnd"/>
            <w:r w:rsidRPr="00FA235A">
              <w:rPr>
                <w:rFonts w:ascii="Comic Sans MS" w:hAnsi="Comic Sans MS"/>
                <w:b/>
                <w:sz w:val="28"/>
                <w:szCs w:val="28"/>
              </w:rPr>
              <w:t xml:space="preserve"> l </w:t>
            </w:r>
            <w:proofErr w:type="spellStart"/>
            <w:r w:rsidRPr="00FA235A">
              <w:rPr>
                <w:rFonts w:ascii="Comic Sans MS" w:hAnsi="Comic Sans MS"/>
                <w:b/>
                <w:sz w:val="28"/>
                <w:szCs w:val="28"/>
              </w:rPr>
              <w:t>eech</w:t>
            </w:r>
            <w:proofErr w:type="spellEnd"/>
            <w:r w:rsidRPr="00FA235A">
              <w:rPr>
                <w:rFonts w:ascii="Comic Sans MS" w:hAnsi="Comic Sans MS"/>
                <w:b/>
                <w:sz w:val="28"/>
                <w:szCs w:val="28"/>
              </w:rPr>
              <w:t xml:space="preserve">   l   </w:t>
            </w:r>
            <w:proofErr w:type="spellStart"/>
            <w:r w:rsidRPr="00FA235A">
              <w:rPr>
                <w:rFonts w:ascii="Comic Sans MS" w:hAnsi="Comic Sans MS"/>
                <w:b/>
                <w:sz w:val="28"/>
                <w:szCs w:val="28"/>
              </w:rPr>
              <w:t>eech</w:t>
            </w:r>
            <w:proofErr w:type="spellEnd"/>
          </w:p>
        </w:tc>
      </w:tr>
    </w:tbl>
    <w:p w14:paraId="4F7B3E37" w14:textId="477D8B44" w:rsidR="00FA235A" w:rsidRPr="00290F19" w:rsidRDefault="00FA235A" w:rsidP="00FA235A">
      <w:pPr>
        <w:spacing w:before="0" w:after="0" w:line="288" w:lineRule="auto"/>
        <w:rPr>
          <w:rFonts w:ascii="Comic Sans MS" w:hAnsi="Comic Sans MS"/>
          <w:sz w:val="20"/>
        </w:rPr>
      </w:pPr>
      <w:r>
        <w:rPr>
          <w:rFonts w:ascii="Comic Sans MS" w:hAnsi="Comic Sans MS"/>
          <w:sz w:val="20"/>
        </w:rPr>
        <w:t xml:space="preserve">         </w:t>
      </w:r>
      <w:r w:rsidRPr="00290F19">
        <w:rPr>
          <w:rFonts w:ascii="Comic Sans MS" w:hAnsi="Comic Sans MS"/>
          <w:sz w:val="20"/>
        </w:rPr>
        <w:t>Page 1 could also be completed on a whiteboard</w:t>
      </w:r>
    </w:p>
    <w:p w14:paraId="460EB413" w14:textId="77777777" w:rsidR="00FA235A" w:rsidRPr="009109BF" w:rsidRDefault="00FA235A" w:rsidP="00FA235A">
      <w:pPr>
        <w:spacing w:before="0" w:after="0" w:line="288" w:lineRule="auto"/>
        <w:rPr>
          <w:rFonts w:ascii="Comic Sans MS" w:hAnsi="Comic Sans MS"/>
          <w:sz w:val="28"/>
          <w:szCs w:val="28"/>
        </w:rPr>
      </w:pPr>
    </w:p>
    <w:tbl>
      <w:tblPr>
        <w:tblW w:w="9356"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6"/>
      </w:tblGrid>
      <w:tr w:rsidR="00FA235A" w14:paraId="0642B834" w14:textId="77777777" w:rsidTr="00FA235A">
        <w:tc>
          <w:tcPr>
            <w:tcW w:w="9356" w:type="dxa"/>
          </w:tcPr>
          <w:p w14:paraId="3D1F0C8D" w14:textId="77777777" w:rsidR="00FA235A" w:rsidRPr="00FA235A" w:rsidRDefault="00FA235A" w:rsidP="00FA235A">
            <w:pPr>
              <w:spacing w:before="0" w:after="0" w:line="240" w:lineRule="auto"/>
              <w:rPr>
                <w:rFonts w:ascii="Comic Sans MS" w:hAnsi="Comic Sans MS"/>
                <w:b/>
                <w:sz w:val="24"/>
                <w:szCs w:val="18"/>
              </w:rPr>
            </w:pPr>
            <w:r w:rsidRPr="00FA235A">
              <w:rPr>
                <w:rFonts w:ascii="Comic Sans MS" w:hAnsi="Comic Sans MS"/>
                <w:b/>
                <w:sz w:val="24"/>
                <w:szCs w:val="18"/>
              </w:rPr>
              <w:t>Week 1     17.1         18.1        19.1        20.1         21.1</w:t>
            </w:r>
          </w:p>
          <w:p w14:paraId="6B315A48" w14:textId="77777777" w:rsidR="00FA235A" w:rsidRPr="00FA235A" w:rsidRDefault="00FA235A" w:rsidP="00FA235A">
            <w:pPr>
              <w:spacing w:before="0" w:after="0" w:line="240" w:lineRule="auto"/>
              <w:rPr>
                <w:rFonts w:ascii="Comic Sans MS" w:hAnsi="Comic Sans MS"/>
                <w:b/>
                <w:sz w:val="24"/>
                <w:szCs w:val="18"/>
              </w:rPr>
            </w:pPr>
          </w:p>
          <w:p w14:paraId="5F616CEC" w14:textId="77777777" w:rsidR="00FA235A" w:rsidRPr="00FA235A" w:rsidRDefault="00FA235A" w:rsidP="00FA235A">
            <w:pPr>
              <w:spacing w:before="0" w:after="0" w:line="240" w:lineRule="auto"/>
              <w:rPr>
                <w:rFonts w:ascii="Comic Sans MS" w:hAnsi="Comic Sans MS"/>
                <w:b/>
                <w:sz w:val="24"/>
                <w:szCs w:val="18"/>
              </w:rPr>
            </w:pPr>
            <w:r w:rsidRPr="00FA235A">
              <w:rPr>
                <w:rFonts w:ascii="Comic Sans MS" w:hAnsi="Comic Sans MS"/>
                <w:b/>
                <w:color w:val="008000"/>
                <w:sz w:val="24"/>
                <w:szCs w:val="18"/>
              </w:rPr>
              <w:t xml:space="preserve">they </w:t>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p>
          <w:p w14:paraId="379C81D0" w14:textId="77777777" w:rsidR="00FA235A" w:rsidRPr="00FA235A" w:rsidRDefault="00FA235A" w:rsidP="00FA235A">
            <w:pPr>
              <w:spacing w:before="0" w:after="0" w:line="240" w:lineRule="auto"/>
              <w:rPr>
                <w:rFonts w:ascii="Comic Sans MS" w:hAnsi="Comic Sans MS"/>
                <w:b/>
                <w:sz w:val="24"/>
                <w:szCs w:val="18"/>
              </w:rPr>
            </w:pPr>
          </w:p>
          <w:p w14:paraId="0A2CC782" w14:textId="77777777" w:rsidR="00FA235A" w:rsidRPr="00FA235A" w:rsidRDefault="00FA235A" w:rsidP="00FA235A">
            <w:pPr>
              <w:spacing w:before="0" w:after="0" w:line="240" w:lineRule="auto"/>
              <w:rPr>
                <w:rFonts w:ascii="Comic Sans MS" w:hAnsi="Comic Sans MS"/>
                <w:b/>
                <w:sz w:val="24"/>
                <w:szCs w:val="18"/>
              </w:rPr>
            </w:pPr>
            <w:r w:rsidRPr="00FA235A">
              <w:rPr>
                <w:rFonts w:ascii="Comic Sans MS" w:hAnsi="Comic Sans MS"/>
                <w:b/>
                <w:color w:val="008000"/>
                <w:sz w:val="24"/>
                <w:szCs w:val="18"/>
              </w:rPr>
              <w:t xml:space="preserve">have </w:t>
            </w:r>
            <w:r w:rsidRPr="00FA235A">
              <w:rPr>
                <w:rFonts w:ascii="Comic Sans MS" w:hAnsi="Comic Sans MS"/>
                <w:b/>
                <w:sz w:val="24"/>
                <w:szCs w:val="18"/>
              </w:rPr>
              <w:t xml:space="preserve">       *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p>
          <w:p w14:paraId="72EE6984" w14:textId="77777777" w:rsidR="00FA235A" w:rsidRPr="00FA235A" w:rsidRDefault="00FA235A" w:rsidP="00FA235A">
            <w:pPr>
              <w:spacing w:before="0" w:after="0" w:line="240" w:lineRule="auto"/>
              <w:rPr>
                <w:rFonts w:ascii="Comic Sans MS" w:hAnsi="Comic Sans MS"/>
                <w:b/>
                <w:sz w:val="24"/>
                <w:szCs w:val="18"/>
              </w:rPr>
            </w:pPr>
          </w:p>
          <w:p w14:paraId="3F52DBFF" w14:textId="77777777" w:rsidR="00FA235A" w:rsidRPr="00FA235A" w:rsidRDefault="00FA235A" w:rsidP="00FA235A">
            <w:pPr>
              <w:spacing w:before="0" w:after="0" w:line="240" w:lineRule="auto"/>
              <w:rPr>
                <w:rFonts w:ascii="Comic Sans MS" w:hAnsi="Comic Sans MS"/>
                <w:b/>
                <w:sz w:val="24"/>
                <w:szCs w:val="18"/>
              </w:rPr>
            </w:pPr>
            <w:r w:rsidRPr="00FA235A">
              <w:rPr>
                <w:rFonts w:ascii="Comic Sans MS" w:hAnsi="Comic Sans MS"/>
                <w:b/>
                <w:color w:val="008000"/>
                <w:sz w:val="24"/>
                <w:szCs w:val="18"/>
              </w:rPr>
              <w:t>what</w:t>
            </w:r>
            <w:r w:rsidRPr="00FA235A">
              <w:rPr>
                <w:rFonts w:ascii="Comic Sans MS" w:hAnsi="Comic Sans MS"/>
                <w:b/>
                <w:sz w:val="24"/>
                <w:szCs w:val="18"/>
              </w:rPr>
              <w:t xml:space="preserve">       *   *         *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b/>
                <w:sz w:val="24"/>
                <w:szCs w:val="18"/>
              </w:rPr>
              <w:t xml:space="preserve">         </w:t>
            </w:r>
          </w:p>
          <w:p w14:paraId="68CEA6F7" w14:textId="77777777" w:rsidR="00FA235A" w:rsidRPr="00FA235A" w:rsidRDefault="00FA235A" w:rsidP="00FA235A">
            <w:pPr>
              <w:spacing w:before="0" w:after="0" w:line="240" w:lineRule="auto"/>
              <w:rPr>
                <w:rFonts w:ascii="Comic Sans MS" w:hAnsi="Comic Sans MS"/>
                <w:b/>
                <w:sz w:val="24"/>
                <w:szCs w:val="18"/>
              </w:rPr>
            </w:pPr>
          </w:p>
          <w:p w14:paraId="5AE8500F" w14:textId="77777777" w:rsidR="00FA235A" w:rsidRPr="00FA235A" w:rsidRDefault="00FA235A" w:rsidP="00FA235A">
            <w:pPr>
              <w:spacing w:before="0" w:after="0" w:line="240" w:lineRule="auto"/>
              <w:rPr>
                <w:rFonts w:ascii="Comic Sans MS" w:hAnsi="Comic Sans MS"/>
                <w:b/>
                <w:sz w:val="24"/>
                <w:szCs w:val="18"/>
              </w:rPr>
            </w:pPr>
            <w:r w:rsidRPr="00FA235A">
              <w:rPr>
                <w:rFonts w:ascii="Comic Sans MS" w:hAnsi="Comic Sans MS"/>
                <w:b/>
                <w:color w:val="008000"/>
                <w:sz w:val="24"/>
                <w:szCs w:val="18"/>
              </w:rPr>
              <w:t>said</w:t>
            </w:r>
            <w:r w:rsidRPr="00FA235A">
              <w:rPr>
                <w:rFonts w:ascii="Comic Sans MS" w:hAnsi="Comic Sans MS"/>
                <w:b/>
                <w:sz w:val="24"/>
                <w:szCs w:val="18"/>
              </w:rPr>
              <w:t xml:space="preserve">        *   *         *   </w:t>
            </w:r>
            <w:r w:rsidRPr="00FA235A">
              <w:rPr>
                <w:rFonts w:ascii="Comic Sans MS" w:hAnsi="Comic Sans MS"/>
                <w:sz w:val="24"/>
                <w:szCs w:val="18"/>
              </w:rPr>
              <w:t xml:space="preserve"> *           </w:t>
            </w:r>
            <w:r w:rsidRPr="00FA235A">
              <w:rPr>
                <w:rFonts w:ascii="Comic Sans MS" w:hAnsi="Comic Sans MS"/>
                <w:b/>
                <w:sz w:val="24"/>
                <w:szCs w:val="18"/>
              </w:rPr>
              <w:sym w:font="Wingdings 2" w:char="F050"/>
            </w:r>
            <w:r w:rsidRPr="00FA235A">
              <w:rPr>
                <w:rFonts w:ascii="Comic Sans MS" w:hAnsi="Comic Sans MS"/>
                <w:sz w:val="24"/>
                <w:szCs w:val="18"/>
              </w:rPr>
              <w:t xml:space="preserve">   *              </w:t>
            </w:r>
            <w:r w:rsidRPr="00FA235A">
              <w:rPr>
                <w:rFonts w:ascii="Comic Sans MS" w:hAnsi="Comic Sans MS"/>
                <w:b/>
                <w:sz w:val="24"/>
                <w:szCs w:val="18"/>
              </w:rPr>
              <w:sym w:font="Wingdings 2" w:char="F050"/>
            </w:r>
            <w:r w:rsidRPr="00FA235A">
              <w:rPr>
                <w:rFonts w:ascii="Comic Sans MS" w:hAnsi="Comic Sans MS"/>
                <w:b/>
                <w:sz w:val="24"/>
                <w:szCs w:val="18"/>
              </w:rPr>
              <w:t xml:space="preserve">  </w:t>
            </w:r>
            <w:r w:rsidRPr="00FA235A">
              <w:rPr>
                <w:rFonts w:ascii="Comic Sans MS" w:hAnsi="Comic Sans MS"/>
                <w:b/>
                <w:sz w:val="24"/>
                <w:szCs w:val="18"/>
              </w:rPr>
              <w:sym w:font="Wingdings 2" w:char="F050"/>
            </w:r>
            <w:r w:rsidRPr="00FA235A">
              <w:rPr>
                <w:rFonts w:ascii="Comic Sans MS" w:hAnsi="Comic Sans MS"/>
                <w:sz w:val="24"/>
                <w:szCs w:val="18"/>
              </w:rPr>
              <w:t xml:space="preserve">          </w:t>
            </w:r>
            <w:r w:rsidRPr="00FA235A">
              <w:rPr>
                <w:rFonts w:ascii="Comic Sans MS" w:hAnsi="Comic Sans MS"/>
                <w:b/>
                <w:sz w:val="24"/>
                <w:szCs w:val="18"/>
              </w:rPr>
              <w:sym w:font="Wingdings 2" w:char="F050"/>
            </w:r>
            <w:r w:rsidRPr="00FA235A">
              <w:rPr>
                <w:rFonts w:ascii="Comic Sans MS" w:hAnsi="Comic Sans MS"/>
                <w:sz w:val="24"/>
                <w:szCs w:val="18"/>
              </w:rPr>
              <w:t xml:space="preserve">   *</w:t>
            </w:r>
          </w:p>
          <w:p w14:paraId="1D5432BB" w14:textId="77777777" w:rsidR="00FA235A" w:rsidRPr="00FA235A" w:rsidRDefault="00FA235A" w:rsidP="00FA235A">
            <w:pPr>
              <w:spacing w:before="0" w:after="0" w:line="240" w:lineRule="auto"/>
              <w:rPr>
                <w:rFonts w:ascii="Comic Sans MS" w:hAnsi="Comic Sans MS"/>
                <w:b/>
                <w:sz w:val="24"/>
                <w:szCs w:val="18"/>
              </w:rPr>
            </w:pPr>
          </w:p>
          <w:p w14:paraId="422AFD43" w14:textId="77777777" w:rsidR="00FA235A" w:rsidRPr="009109BF" w:rsidRDefault="00FA235A" w:rsidP="00FA235A">
            <w:pPr>
              <w:spacing w:before="0" w:after="0" w:line="240" w:lineRule="auto"/>
              <w:rPr>
                <w:rFonts w:ascii="Comic Sans MS" w:hAnsi="Comic Sans MS"/>
                <w:sz w:val="28"/>
              </w:rPr>
            </w:pPr>
            <w:r w:rsidRPr="00FA235A">
              <w:rPr>
                <w:rFonts w:ascii="Comic Sans MS" w:hAnsi="Comic Sans MS"/>
                <w:b/>
                <w:color w:val="FF0000"/>
                <w:sz w:val="24"/>
                <w:szCs w:val="18"/>
              </w:rPr>
              <w:t xml:space="preserve">each </w:t>
            </w:r>
            <w:r w:rsidRPr="00FA235A">
              <w:rPr>
                <w:rFonts w:ascii="Comic Sans MS" w:hAnsi="Comic Sans MS"/>
                <w:b/>
                <w:sz w:val="24"/>
                <w:szCs w:val="18"/>
              </w:rPr>
              <w:t xml:space="preserve">      *   *         *    *       </w:t>
            </w:r>
            <w:r w:rsidRPr="00FA235A">
              <w:rPr>
                <w:rFonts w:ascii="Comic Sans MS" w:hAnsi="Comic Sans MS"/>
                <w:sz w:val="24"/>
                <w:szCs w:val="18"/>
              </w:rPr>
              <w:t xml:space="preserve"> </w:t>
            </w:r>
            <w:r w:rsidRPr="00FA235A">
              <w:rPr>
                <w:rFonts w:ascii="Comic Sans MS" w:hAnsi="Comic Sans MS"/>
                <w:b/>
                <w:sz w:val="24"/>
                <w:szCs w:val="18"/>
              </w:rPr>
              <w:sym w:font="Wingdings 2" w:char="F050"/>
            </w:r>
            <w:r w:rsidRPr="00FA235A">
              <w:rPr>
                <w:rFonts w:ascii="Comic Sans MS" w:hAnsi="Comic Sans MS"/>
                <w:sz w:val="24"/>
                <w:szCs w:val="18"/>
              </w:rPr>
              <w:t xml:space="preserve">   *              *    </w:t>
            </w:r>
            <w:r w:rsidRPr="00FA235A">
              <w:rPr>
                <w:rFonts w:ascii="Comic Sans MS" w:hAnsi="Comic Sans MS"/>
                <w:b/>
                <w:sz w:val="24"/>
                <w:szCs w:val="18"/>
              </w:rPr>
              <w:sym w:font="Wingdings 2" w:char="F050"/>
            </w:r>
            <w:r w:rsidRPr="00FA235A">
              <w:rPr>
                <w:rFonts w:ascii="Comic Sans MS" w:hAnsi="Comic Sans MS"/>
                <w:sz w:val="24"/>
                <w:szCs w:val="18"/>
              </w:rPr>
              <w:t xml:space="preserve">          </w:t>
            </w:r>
            <w:r w:rsidRPr="00FA235A">
              <w:rPr>
                <w:rFonts w:ascii="Comic Sans MS" w:hAnsi="Comic Sans MS"/>
                <w:b/>
                <w:sz w:val="24"/>
                <w:szCs w:val="18"/>
              </w:rPr>
              <w:sym w:font="Wingdings 2" w:char="F050"/>
            </w:r>
            <w:r w:rsidRPr="00FA235A">
              <w:rPr>
                <w:rFonts w:ascii="Comic Sans MS" w:hAnsi="Comic Sans MS"/>
                <w:sz w:val="24"/>
                <w:szCs w:val="18"/>
              </w:rPr>
              <w:t xml:space="preserve">   *                         </w:t>
            </w:r>
            <w:r w:rsidRPr="00FA235A">
              <w:rPr>
                <w:rFonts w:ascii="Comic Sans MS" w:hAnsi="Comic Sans MS"/>
                <w:b/>
                <w:sz w:val="24"/>
                <w:szCs w:val="18"/>
              </w:rPr>
              <w:t xml:space="preserve"> </w:t>
            </w:r>
          </w:p>
        </w:tc>
      </w:tr>
    </w:tbl>
    <w:p w14:paraId="2B4C82CA" w14:textId="0FAD170F" w:rsidR="00FA235A" w:rsidRDefault="00164229" w:rsidP="00FA235A">
      <w:pPr>
        <w:spacing w:before="0" w:after="0" w:line="288" w:lineRule="auto"/>
        <w:rPr>
          <w:rFonts w:ascii="Comic Sans MS" w:hAnsi="Comic Sans MS"/>
          <w:b/>
          <w:sz w:val="28"/>
        </w:rPr>
      </w:pPr>
      <w:r>
        <w:rPr>
          <w:rFonts w:ascii="Comic Sans MS" w:hAnsi="Comic Sans MS"/>
          <w:b/>
          <w:noProof/>
          <w:sz w:val="28"/>
          <w:lang w:eastAsia="en-GB"/>
        </w:rPr>
        <w:lastRenderedPageBreak/>
        <mc:AlternateContent>
          <mc:Choice Requires="wps">
            <w:drawing>
              <wp:anchor distT="0" distB="0" distL="114300" distR="114300" simplePos="0" relativeHeight="251666432" behindDoc="1" locked="0" layoutInCell="1" allowOverlap="1" wp14:anchorId="639B210D" wp14:editId="79F1AD7F">
                <wp:simplePos x="0" y="0"/>
                <wp:positionH relativeFrom="margin">
                  <wp:posOffset>57150</wp:posOffset>
                </wp:positionH>
                <wp:positionV relativeFrom="paragraph">
                  <wp:posOffset>112395</wp:posOffset>
                </wp:positionV>
                <wp:extent cx="5972175" cy="3057525"/>
                <wp:effectExtent l="0" t="0" r="28575" b="28575"/>
                <wp:wrapNone/>
                <wp:docPr id="27682583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3057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13571" id="Rectangle 81" o:spid="_x0000_s1026" style="position:absolute;margin-left:4.5pt;margin-top:8.85pt;width:470.25pt;height:240.7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">
                <w10:wrap anchorx="margin"/>
              </v:rect>
            </w:pict>
          </mc:Fallback>
        </mc:AlternateContent>
      </w:r>
    </w:p>
    <w:p w14:paraId="3142467E" w14:textId="34CF4C41" w:rsidR="00FA235A" w:rsidRPr="00C95414" w:rsidRDefault="00FA235A" w:rsidP="00164229">
      <w:pPr>
        <w:spacing w:before="0" w:after="0" w:line="240" w:lineRule="auto"/>
        <w:ind w:left="527" w:hanging="284"/>
        <w:rPr>
          <w:rFonts w:ascii="Comic Sans MS" w:hAnsi="Comic Sans MS"/>
          <w:b/>
          <w:sz w:val="28"/>
        </w:rPr>
      </w:pPr>
      <w:r>
        <w:rPr>
          <w:rFonts w:ascii="Comic Sans MS" w:hAnsi="Comic Sans MS"/>
          <w:b/>
          <w:sz w:val="28"/>
        </w:rPr>
        <w:t>Week 2    24.1         25.1        26.1        27.1         28</w:t>
      </w:r>
      <w:r w:rsidRPr="00C95414">
        <w:rPr>
          <w:rFonts w:ascii="Comic Sans MS" w:hAnsi="Comic Sans MS"/>
          <w:b/>
          <w:sz w:val="28"/>
        </w:rPr>
        <w:t>.1</w:t>
      </w:r>
    </w:p>
    <w:p w14:paraId="569711B6" w14:textId="77777777" w:rsidR="00FA235A" w:rsidRPr="00C95414" w:rsidRDefault="00FA235A" w:rsidP="00164229">
      <w:pPr>
        <w:spacing w:before="0" w:after="0" w:line="240" w:lineRule="auto"/>
        <w:ind w:left="527"/>
        <w:rPr>
          <w:rFonts w:ascii="Comic Sans MS" w:hAnsi="Comic Sans MS"/>
          <w:b/>
          <w:sz w:val="28"/>
        </w:rPr>
      </w:pPr>
    </w:p>
    <w:p w14:paraId="7C8F46F5" w14:textId="77777777" w:rsidR="00FA235A" w:rsidRPr="00C95414" w:rsidRDefault="00FA235A" w:rsidP="00164229">
      <w:pPr>
        <w:spacing w:before="0" w:after="0" w:line="240" w:lineRule="auto"/>
        <w:ind w:left="527"/>
        <w:rPr>
          <w:rFonts w:ascii="Comic Sans MS" w:hAnsi="Comic Sans MS"/>
          <w:b/>
          <w:sz w:val="28"/>
        </w:rPr>
      </w:pPr>
      <w:r w:rsidRPr="00A2573D">
        <w:rPr>
          <w:rFonts w:ascii="Comic Sans MS" w:hAnsi="Comic Sans MS"/>
          <w:b/>
          <w:color w:val="008000"/>
          <w:sz w:val="28"/>
        </w:rPr>
        <w:t>said</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Pr>
          <w:rFonts w:ascii="Comic Sans MS" w:hAnsi="Comic Sans MS"/>
          <w:b/>
          <w:sz w:val="28"/>
        </w:rPr>
        <w:t>*</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Pr>
          <w:rFonts w:ascii="Comic Sans MS" w:hAnsi="Comic Sans MS"/>
          <w:b/>
          <w:sz w:val="28"/>
        </w:rPr>
        <w:t>*</w:t>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r w:rsidRPr="00C95414">
        <w:rPr>
          <w:rFonts w:ascii="Comic Sans MS" w:hAnsi="Comic Sans MS"/>
          <w:b/>
          <w:sz w:val="28"/>
        </w:rPr>
        <w:sym w:font="Wingdings 2" w:char="F050"/>
      </w:r>
      <w:r w:rsidRPr="00C95414">
        <w:rPr>
          <w:rFonts w:ascii="Comic Sans MS" w:hAnsi="Comic Sans MS"/>
          <w:b/>
          <w:sz w:val="28"/>
        </w:rPr>
        <w:t xml:space="preserve">         </w:t>
      </w:r>
    </w:p>
    <w:p w14:paraId="1FA22F06" w14:textId="77777777" w:rsidR="00FA235A" w:rsidRPr="00C95414" w:rsidRDefault="00FA235A" w:rsidP="00164229">
      <w:pPr>
        <w:spacing w:before="0" w:after="0" w:line="240" w:lineRule="auto"/>
        <w:ind w:left="527"/>
        <w:rPr>
          <w:rFonts w:ascii="Comic Sans MS" w:hAnsi="Comic Sans MS"/>
          <w:b/>
          <w:sz w:val="28"/>
        </w:rPr>
      </w:pPr>
    </w:p>
    <w:p w14:paraId="2BF2C323" w14:textId="77777777" w:rsidR="00FA235A" w:rsidRPr="00081F93" w:rsidRDefault="00FA235A" w:rsidP="00164229">
      <w:pPr>
        <w:spacing w:before="0" w:after="0" w:line="240" w:lineRule="auto"/>
        <w:ind w:left="527"/>
        <w:rPr>
          <w:rFonts w:ascii="Comic Sans MS" w:hAnsi="Comic Sans MS"/>
          <w:b/>
          <w:sz w:val="28"/>
        </w:rPr>
      </w:pPr>
      <w:r w:rsidRPr="00A2573D">
        <w:rPr>
          <w:rFonts w:ascii="Comic Sans MS" w:hAnsi="Comic Sans MS"/>
          <w:b/>
          <w:sz w:val="28"/>
        </w:rPr>
        <w:t>which</w:t>
      </w:r>
      <w:r>
        <w:rPr>
          <w:rFonts w:ascii="Comic Sans MS" w:hAnsi="Comic Sans MS"/>
          <w:b/>
          <w:sz w:val="28"/>
        </w:rPr>
        <w:t xml:space="preserve">     *</w:t>
      </w:r>
      <w:r w:rsidRPr="00081F93">
        <w:rPr>
          <w:rFonts w:ascii="Comic Sans MS" w:hAnsi="Comic Sans MS"/>
          <w:b/>
          <w:sz w:val="28"/>
        </w:rPr>
        <w:t xml:space="preserve">  </w:t>
      </w:r>
      <w:r>
        <w:rPr>
          <w:rFonts w:ascii="Comic Sans MS" w:hAnsi="Comic Sans MS"/>
          <w:b/>
          <w:sz w:val="28"/>
        </w:rPr>
        <w:t xml:space="preserve"> *</w:t>
      </w:r>
      <w:r w:rsidRPr="00081F93">
        <w:rPr>
          <w:rFonts w:ascii="Comic Sans MS" w:hAnsi="Comic Sans MS"/>
          <w:b/>
          <w:sz w:val="28"/>
        </w:rPr>
        <w:t xml:space="preserve">       </w:t>
      </w:r>
      <w:r>
        <w:rPr>
          <w:rFonts w:ascii="Comic Sans MS" w:hAnsi="Comic Sans MS"/>
          <w:b/>
          <w:sz w:val="28"/>
        </w:rPr>
        <w:t xml:space="preserve">  *</w:t>
      </w:r>
      <w:r w:rsidRPr="00081F93">
        <w:rPr>
          <w:rFonts w:ascii="Comic Sans MS" w:hAnsi="Comic Sans MS"/>
          <w:b/>
          <w:sz w:val="28"/>
        </w:rPr>
        <w:t xml:space="preserve">  </w:t>
      </w:r>
      <w:r>
        <w:rPr>
          <w:rFonts w:ascii="Comic Sans MS" w:hAnsi="Comic Sans MS"/>
          <w:b/>
          <w:sz w:val="28"/>
        </w:rPr>
        <w:t xml:space="preserve"> *</w:t>
      </w:r>
      <w:r w:rsidRPr="00081F93">
        <w:rPr>
          <w:rFonts w:ascii="Comic Sans MS" w:hAnsi="Comic Sans MS"/>
          <w:b/>
          <w:sz w:val="28"/>
        </w:rPr>
        <w:t xml:space="preserve">       </w:t>
      </w:r>
      <w:r>
        <w:rPr>
          <w:rFonts w:ascii="Comic Sans MS" w:hAnsi="Comic Sans MS"/>
          <w:b/>
          <w:sz w:val="28"/>
        </w:rPr>
        <w:t xml:space="preserve"> *</w:t>
      </w:r>
      <w:r w:rsidRPr="00081F93">
        <w:rPr>
          <w:rFonts w:ascii="Comic Sans MS" w:hAnsi="Comic Sans MS"/>
          <w:b/>
          <w:sz w:val="28"/>
        </w:rPr>
        <w:t xml:space="preserve">  </w:t>
      </w:r>
      <w:r>
        <w:rPr>
          <w:rFonts w:ascii="Comic Sans MS" w:hAnsi="Comic Sans MS"/>
          <w:b/>
          <w:sz w:val="28"/>
        </w:rPr>
        <w:t xml:space="preserve"> *</w:t>
      </w:r>
      <w:r w:rsidRPr="00081F93">
        <w:rPr>
          <w:rFonts w:ascii="Comic Sans MS" w:hAnsi="Comic Sans MS"/>
          <w:b/>
          <w:sz w:val="28"/>
        </w:rPr>
        <w:t xml:space="preserve">       </w:t>
      </w:r>
      <w:r>
        <w:rPr>
          <w:rFonts w:ascii="Comic Sans MS" w:hAnsi="Comic Sans MS"/>
          <w:b/>
          <w:sz w:val="28"/>
        </w:rPr>
        <w:t xml:space="preserve"> *  </w:t>
      </w:r>
      <w:r w:rsidRPr="00081F93">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w:t>
      </w:r>
      <w:r w:rsidRPr="00081F93">
        <w:rPr>
          <w:rFonts w:ascii="Comic Sans MS" w:hAnsi="Comic Sans MS"/>
          <w:b/>
          <w:sz w:val="28"/>
        </w:rPr>
        <w:t xml:space="preserve"> </w:t>
      </w:r>
      <w:r>
        <w:rPr>
          <w:rFonts w:ascii="Comic Sans MS" w:hAnsi="Comic Sans MS"/>
          <w:b/>
          <w:sz w:val="28"/>
        </w:rPr>
        <w:t xml:space="preserve">  </w:t>
      </w:r>
      <w:r w:rsidRPr="00081F93">
        <w:rPr>
          <w:rFonts w:ascii="Comic Sans MS" w:hAnsi="Comic Sans MS"/>
          <w:b/>
          <w:sz w:val="28"/>
        </w:rPr>
        <w:sym w:font="Wingdings 2" w:char="F050"/>
      </w:r>
      <w:r w:rsidRPr="00081F93">
        <w:rPr>
          <w:rFonts w:ascii="Comic Sans MS" w:hAnsi="Comic Sans MS"/>
          <w:b/>
          <w:sz w:val="28"/>
        </w:rPr>
        <w:t xml:space="preserve">         </w:t>
      </w:r>
    </w:p>
    <w:p w14:paraId="1B34D3E8" w14:textId="77777777" w:rsidR="00FA235A" w:rsidRPr="00081F93" w:rsidRDefault="00FA235A" w:rsidP="00164229">
      <w:pPr>
        <w:spacing w:before="0" w:after="0" w:line="240" w:lineRule="auto"/>
        <w:ind w:left="527"/>
        <w:rPr>
          <w:rFonts w:ascii="Comic Sans MS" w:hAnsi="Comic Sans MS"/>
          <w:b/>
          <w:sz w:val="28"/>
        </w:rPr>
      </w:pPr>
    </w:p>
    <w:p w14:paraId="54B23BFA" w14:textId="77777777" w:rsidR="00FA235A" w:rsidRPr="00081F93" w:rsidRDefault="00FA235A" w:rsidP="00164229">
      <w:pPr>
        <w:spacing w:before="0" w:after="0" w:line="240" w:lineRule="auto"/>
        <w:ind w:left="527"/>
        <w:rPr>
          <w:rFonts w:ascii="Comic Sans MS" w:hAnsi="Comic Sans MS"/>
          <w:b/>
          <w:sz w:val="28"/>
        </w:rPr>
      </w:pPr>
      <w:r w:rsidRPr="00A2573D">
        <w:rPr>
          <w:rFonts w:ascii="Comic Sans MS" w:hAnsi="Comic Sans MS"/>
          <w:b/>
          <w:color w:val="008000"/>
          <w:sz w:val="28"/>
        </w:rPr>
        <w:t xml:space="preserve">what </w:t>
      </w:r>
      <w:r>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081F93">
        <w:rPr>
          <w:rFonts w:ascii="Comic Sans MS" w:hAnsi="Comic Sans MS"/>
          <w:b/>
          <w:sz w:val="28"/>
        </w:rPr>
        <w:sym w:font="Wingdings 2" w:char="F050"/>
      </w:r>
      <w:r w:rsidRPr="00081F93">
        <w:rPr>
          <w:rFonts w:ascii="Comic Sans MS" w:hAnsi="Comic Sans MS"/>
          <w:b/>
          <w:sz w:val="28"/>
        </w:rPr>
        <w:t xml:space="preserve">  </w:t>
      </w:r>
      <w:r w:rsidRPr="00081F93">
        <w:rPr>
          <w:rFonts w:ascii="Comic Sans MS" w:hAnsi="Comic Sans MS"/>
          <w:b/>
          <w:sz w:val="28"/>
        </w:rPr>
        <w:sym w:font="Wingdings 2" w:char="F050"/>
      </w:r>
      <w:r>
        <w:rPr>
          <w:rFonts w:ascii="Comic Sans MS" w:hAnsi="Comic Sans MS"/>
          <w:b/>
          <w:sz w:val="28"/>
        </w:rPr>
        <w:t xml:space="preserve">        </w:t>
      </w:r>
      <w:r w:rsidRPr="00081F93">
        <w:rPr>
          <w:rFonts w:ascii="Comic Sans MS" w:hAnsi="Comic Sans MS"/>
          <w:b/>
          <w:sz w:val="28"/>
        </w:rPr>
        <w:sym w:font="Wingdings 2" w:char="F050"/>
      </w:r>
      <w:r w:rsidRPr="00081F93">
        <w:rPr>
          <w:rFonts w:ascii="Comic Sans MS" w:hAnsi="Comic Sans MS"/>
          <w:b/>
          <w:sz w:val="28"/>
        </w:rPr>
        <w:t xml:space="preserve">  </w:t>
      </w:r>
      <w:r w:rsidRPr="00081F93">
        <w:rPr>
          <w:rFonts w:ascii="Comic Sans MS" w:hAnsi="Comic Sans MS"/>
          <w:b/>
          <w:sz w:val="28"/>
        </w:rPr>
        <w:sym w:font="Wingdings 2" w:char="F050"/>
      </w:r>
      <w:r>
        <w:rPr>
          <w:rFonts w:ascii="Comic Sans MS" w:hAnsi="Comic Sans MS"/>
          <w:b/>
          <w:sz w:val="28"/>
        </w:rPr>
        <w:t xml:space="preserve">        </w:t>
      </w:r>
      <w:r w:rsidRPr="00081F93">
        <w:rPr>
          <w:rFonts w:ascii="Comic Sans MS" w:hAnsi="Comic Sans MS"/>
          <w:b/>
          <w:sz w:val="28"/>
        </w:rPr>
        <w:sym w:font="Wingdings 2" w:char="F050"/>
      </w:r>
      <w:r w:rsidRPr="00081F93">
        <w:rPr>
          <w:rFonts w:ascii="Comic Sans MS" w:hAnsi="Comic Sans MS"/>
          <w:b/>
          <w:sz w:val="28"/>
        </w:rPr>
        <w:t xml:space="preserve">  </w:t>
      </w:r>
      <w:r w:rsidRPr="00081F93">
        <w:rPr>
          <w:rFonts w:ascii="Comic Sans MS" w:hAnsi="Comic Sans MS"/>
          <w:b/>
          <w:sz w:val="28"/>
        </w:rPr>
        <w:sym w:font="Wingdings 2" w:char="F050"/>
      </w:r>
      <w:r w:rsidRPr="00081F93">
        <w:rPr>
          <w:rFonts w:ascii="Comic Sans MS" w:hAnsi="Comic Sans MS"/>
          <w:b/>
          <w:sz w:val="28"/>
        </w:rPr>
        <w:t xml:space="preserve">         </w:t>
      </w:r>
    </w:p>
    <w:p w14:paraId="54B3D7B6" w14:textId="77777777" w:rsidR="00FA235A" w:rsidRPr="00081F93" w:rsidRDefault="00FA235A" w:rsidP="00164229">
      <w:pPr>
        <w:spacing w:before="0" w:after="0" w:line="240" w:lineRule="auto"/>
        <w:ind w:left="527"/>
        <w:rPr>
          <w:rFonts w:ascii="Comic Sans MS" w:hAnsi="Comic Sans MS"/>
          <w:b/>
          <w:sz w:val="28"/>
        </w:rPr>
      </w:pPr>
    </w:p>
    <w:p w14:paraId="12673E8E" w14:textId="77777777" w:rsidR="00FA235A" w:rsidRPr="00081F93" w:rsidRDefault="00FA235A" w:rsidP="00164229">
      <w:pPr>
        <w:spacing w:before="0" w:after="0" w:line="240" w:lineRule="auto"/>
        <w:ind w:left="527"/>
        <w:rPr>
          <w:rFonts w:ascii="Comic Sans MS" w:hAnsi="Comic Sans MS"/>
          <w:b/>
          <w:sz w:val="28"/>
        </w:rPr>
      </w:pPr>
      <w:r w:rsidRPr="00A2573D">
        <w:rPr>
          <w:rFonts w:ascii="Comic Sans MS" w:hAnsi="Comic Sans MS"/>
          <w:b/>
          <w:color w:val="008000"/>
          <w:sz w:val="28"/>
        </w:rPr>
        <w:t>have</w:t>
      </w:r>
      <w:r w:rsidRPr="00081F93">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Pr>
          <w:rFonts w:ascii="Comic Sans MS" w:hAnsi="Comic Sans MS"/>
          <w:b/>
          <w:sz w:val="28"/>
        </w:rPr>
        <w:t xml:space="preserve">        </w:t>
      </w:r>
      <w:r w:rsidRPr="00081F93">
        <w:rPr>
          <w:rFonts w:ascii="Comic Sans MS" w:hAnsi="Comic Sans MS"/>
          <w:b/>
          <w:sz w:val="28"/>
        </w:rPr>
        <w:sym w:font="Wingdings 2" w:char="F050"/>
      </w:r>
      <w:r w:rsidRPr="00081F93">
        <w:rPr>
          <w:rFonts w:ascii="Comic Sans MS" w:hAnsi="Comic Sans MS"/>
          <w:b/>
          <w:sz w:val="28"/>
        </w:rPr>
        <w:t xml:space="preserve">  </w:t>
      </w:r>
      <w:r w:rsidRPr="00081F93">
        <w:rPr>
          <w:rFonts w:ascii="Comic Sans MS" w:hAnsi="Comic Sans MS"/>
          <w:b/>
          <w:sz w:val="28"/>
        </w:rPr>
        <w:sym w:font="Wingdings 2" w:char="F050"/>
      </w:r>
      <w:r>
        <w:rPr>
          <w:rFonts w:ascii="Comic Sans MS" w:hAnsi="Comic Sans MS"/>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p>
    <w:p w14:paraId="1DD79478" w14:textId="77777777" w:rsidR="00FA235A" w:rsidRPr="00081F93" w:rsidRDefault="00FA235A" w:rsidP="00164229">
      <w:pPr>
        <w:spacing w:before="0" w:after="0" w:line="240" w:lineRule="auto"/>
        <w:ind w:left="527"/>
        <w:rPr>
          <w:rFonts w:ascii="Comic Sans MS" w:hAnsi="Comic Sans MS"/>
          <w:b/>
          <w:sz w:val="28"/>
        </w:rPr>
      </w:pPr>
    </w:p>
    <w:p w14:paraId="726792FC" w14:textId="77777777" w:rsidR="00FA235A" w:rsidRPr="00081F93" w:rsidRDefault="00FA235A" w:rsidP="00164229">
      <w:pPr>
        <w:spacing w:before="0" w:after="0" w:line="240" w:lineRule="auto"/>
        <w:ind w:left="527"/>
        <w:rPr>
          <w:rFonts w:ascii="Comic Sans MS" w:hAnsi="Comic Sans MS"/>
          <w:sz w:val="28"/>
        </w:rPr>
      </w:pPr>
      <w:r w:rsidRPr="00A2573D">
        <w:rPr>
          <w:rFonts w:ascii="Comic Sans MS" w:hAnsi="Comic Sans MS"/>
          <w:b/>
          <w:color w:val="FF0000"/>
          <w:sz w:val="28"/>
        </w:rPr>
        <w:t xml:space="preserve">each </w:t>
      </w:r>
      <w:r>
        <w:rPr>
          <w:rFonts w:ascii="Comic Sans MS" w:hAnsi="Comic Sans MS"/>
          <w:b/>
          <w:sz w:val="28"/>
        </w:rPr>
        <w:t xml:space="preserve">    *   </w:t>
      </w:r>
      <w:r w:rsidRPr="00C95414">
        <w:rPr>
          <w:rFonts w:ascii="Comic Sans MS" w:hAnsi="Comic Sans MS"/>
          <w:b/>
          <w:sz w:val="28"/>
        </w:rPr>
        <w:sym w:font="Wingdings 2" w:char="F050"/>
      </w:r>
      <w:r>
        <w:rPr>
          <w:rFonts w:ascii="Comic Sans MS" w:hAnsi="Comic Sans MS"/>
          <w:b/>
          <w:sz w:val="28"/>
        </w:rPr>
        <w:t xml:space="preserve">         *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  </w:t>
      </w:r>
      <w:r w:rsidRPr="00C95414">
        <w:rPr>
          <w:rFonts w:ascii="Comic Sans MS" w:hAnsi="Comic Sans MS"/>
          <w:b/>
          <w:sz w:val="28"/>
        </w:rPr>
        <w:sym w:font="Wingdings 2" w:char="F050"/>
      </w:r>
      <w:r w:rsidRPr="00081F93">
        <w:rPr>
          <w:rFonts w:ascii="Comic Sans MS" w:hAnsi="Comic Sans MS"/>
          <w:b/>
          <w:sz w:val="28"/>
        </w:rPr>
        <w:t xml:space="preserve">        </w:t>
      </w:r>
      <w:r w:rsidRPr="00081F93">
        <w:rPr>
          <w:rFonts w:ascii="Comic Sans MS" w:hAnsi="Comic Sans MS"/>
          <w:sz w:val="28"/>
        </w:rPr>
        <w:t xml:space="preserve"> </w:t>
      </w:r>
      <w:r>
        <w:rPr>
          <w:rFonts w:ascii="Comic Sans MS" w:hAnsi="Comic Sans MS"/>
          <w:b/>
          <w:sz w:val="28"/>
        </w:rPr>
        <w:t xml:space="preserve">*  </w:t>
      </w:r>
      <w:r w:rsidRPr="00C95414">
        <w:rPr>
          <w:rFonts w:ascii="Comic Sans MS" w:hAnsi="Comic Sans MS"/>
          <w:b/>
          <w:sz w:val="28"/>
        </w:rPr>
        <w:sym w:font="Wingdings 2" w:char="F050"/>
      </w:r>
      <w:r w:rsidRPr="00081F93">
        <w:rPr>
          <w:rFonts w:ascii="Comic Sans MS" w:hAnsi="Comic Sans MS"/>
          <w:b/>
          <w:sz w:val="28"/>
        </w:rPr>
        <w:t xml:space="preserve">       </w:t>
      </w:r>
      <w:r>
        <w:rPr>
          <w:rFonts w:ascii="Comic Sans MS" w:hAnsi="Comic Sans MS"/>
          <w:b/>
          <w:sz w:val="28"/>
        </w:rPr>
        <w:t xml:space="preserve">  *  </w:t>
      </w:r>
      <w:r w:rsidRPr="00C95414">
        <w:rPr>
          <w:rFonts w:ascii="Comic Sans MS" w:hAnsi="Comic Sans MS"/>
          <w:b/>
          <w:sz w:val="28"/>
        </w:rPr>
        <w:sym w:font="Wingdings 2" w:char="F050"/>
      </w:r>
      <w:r w:rsidRPr="00081F93">
        <w:rPr>
          <w:rFonts w:ascii="Comic Sans MS" w:hAnsi="Comic Sans MS"/>
          <w:b/>
          <w:sz w:val="28"/>
        </w:rPr>
        <w:t xml:space="preserve">        </w:t>
      </w:r>
      <w:r w:rsidRPr="00081F93">
        <w:rPr>
          <w:rFonts w:ascii="Comic Sans MS" w:hAnsi="Comic Sans MS"/>
          <w:sz w:val="28"/>
        </w:rPr>
        <w:t xml:space="preserve"> </w:t>
      </w:r>
      <w:r w:rsidRPr="00081F93">
        <w:rPr>
          <w:rFonts w:ascii="Comic Sans MS" w:hAnsi="Comic Sans MS"/>
          <w:b/>
          <w:sz w:val="28"/>
        </w:rPr>
        <w:t xml:space="preserve"> </w:t>
      </w:r>
      <w:r w:rsidRPr="00081F93">
        <w:rPr>
          <w:rFonts w:ascii="Comic Sans MS" w:hAnsi="Comic Sans MS"/>
          <w:sz w:val="28"/>
        </w:rPr>
        <w:t xml:space="preserve"> </w:t>
      </w:r>
    </w:p>
    <w:p w14:paraId="0A7ED41F" w14:textId="77777777" w:rsidR="00FA235A" w:rsidRPr="0096698B" w:rsidRDefault="00FA235A" w:rsidP="00FA235A">
      <w:pPr>
        <w:tabs>
          <w:tab w:val="left" w:pos="-851"/>
        </w:tabs>
        <w:ind w:left="720"/>
        <w:rPr>
          <w:rFonts w:ascii="Comic Sans MS" w:hAnsi="Comic Sans MS"/>
          <w:sz w:val="28"/>
        </w:rPr>
      </w:pPr>
      <w:r w:rsidRPr="00C95414">
        <w:rPr>
          <w:rFonts w:ascii="Comic Sans MS" w:hAnsi="Comic Sans MS"/>
          <w:sz w:val="28"/>
        </w:rPr>
        <w:t xml:space="preserve">                           </w:t>
      </w:r>
      <w:r w:rsidRPr="00C95414">
        <w:rPr>
          <w:rFonts w:ascii="Comic Sans MS" w:hAnsi="Comic Sans MS"/>
          <w:b/>
          <w:sz w:val="28"/>
        </w:rPr>
        <w:t xml:space="preserve"> </w:t>
      </w:r>
    </w:p>
    <w:p w14:paraId="1B9BCA3A" w14:textId="77777777" w:rsidR="0085662D" w:rsidRDefault="0085662D" w:rsidP="006D24D4">
      <w:pPr>
        <w:pStyle w:val="Header1"/>
      </w:pPr>
    </w:p>
    <w:p w14:paraId="0AE1649B" w14:textId="77777777" w:rsidR="0085662D" w:rsidRDefault="0085662D" w:rsidP="006D24D4">
      <w:pPr>
        <w:pStyle w:val="Header1"/>
      </w:pPr>
    </w:p>
    <w:p w14:paraId="5B4E20E3" w14:textId="77777777" w:rsidR="0085662D" w:rsidRDefault="0085662D" w:rsidP="006D24D4">
      <w:pPr>
        <w:pStyle w:val="Header1"/>
      </w:pPr>
    </w:p>
    <w:p w14:paraId="3012909A" w14:textId="77777777" w:rsidR="0085662D" w:rsidRDefault="0085662D" w:rsidP="006D24D4">
      <w:pPr>
        <w:pStyle w:val="Header1"/>
      </w:pPr>
    </w:p>
    <w:p w14:paraId="2CAB57D3" w14:textId="77777777" w:rsidR="0085662D" w:rsidRDefault="0085662D" w:rsidP="006D24D4">
      <w:pPr>
        <w:pStyle w:val="Header1"/>
      </w:pPr>
    </w:p>
    <w:p w14:paraId="0EF37949" w14:textId="77777777" w:rsidR="0085662D" w:rsidRDefault="0085662D" w:rsidP="006D24D4">
      <w:pPr>
        <w:pStyle w:val="Header1"/>
      </w:pPr>
    </w:p>
    <w:p w14:paraId="3999DEE3" w14:textId="77777777" w:rsidR="0085662D" w:rsidRDefault="0085662D" w:rsidP="006D24D4">
      <w:pPr>
        <w:pStyle w:val="Header1"/>
      </w:pPr>
    </w:p>
    <w:p w14:paraId="63ABE2CF" w14:textId="77777777" w:rsidR="0085662D" w:rsidRDefault="0085662D" w:rsidP="006D24D4">
      <w:pPr>
        <w:pStyle w:val="Header1"/>
      </w:pPr>
    </w:p>
    <w:p w14:paraId="467BBD0D" w14:textId="77777777" w:rsidR="0085662D" w:rsidRDefault="0085662D" w:rsidP="006D24D4">
      <w:pPr>
        <w:pStyle w:val="Header1"/>
      </w:pPr>
    </w:p>
    <w:p w14:paraId="54DFD97A" w14:textId="77777777" w:rsidR="0085662D" w:rsidRDefault="0085662D" w:rsidP="006D24D4">
      <w:pPr>
        <w:pStyle w:val="Header1"/>
      </w:pPr>
    </w:p>
    <w:p w14:paraId="64673A6A" w14:textId="77777777" w:rsidR="0085662D" w:rsidRDefault="0085662D" w:rsidP="006D24D4">
      <w:pPr>
        <w:pStyle w:val="Header1"/>
      </w:pPr>
    </w:p>
    <w:p w14:paraId="0DAF2BB3" w14:textId="77777777" w:rsidR="0085662D" w:rsidRDefault="0085662D" w:rsidP="006D24D4">
      <w:pPr>
        <w:pStyle w:val="Header1"/>
      </w:pPr>
    </w:p>
    <w:p w14:paraId="7DCFAA36" w14:textId="77777777" w:rsidR="0085662D" w:rsidRDefault="0085662D" w:rsidP="006D24D4">
      <w:pPr>
        <w:pStyle w:val="Header1"/>
      </w:pPr>
    </w:p>
    <w:p w14:paraId="015E0402" w14:textId="77777777" w:rsidR="0085662D" w:rsidRDefault="0085662D" w:rsidP="006D24D4">
      <w:pPr>
        <w:pStyle w:val="Header1"/>
      </w:pPr>
    </w:p>
    <w:p w14:paraId="559854CB" w14:textId="77777777" w:rsidR="0085662D" w:rsidRDefault="0085662D" w:rsidP="006D24D4">
      <w:pPr>
        <w:pStyle w:val="Header1"/>
      </w:pPr>
    </w:p>
    <w:p w14:paraId="3FA9DF2E" w14:textId="77777777" w:rsidR="0085662D" w:rsidRDefault="0085662D" w:rsidP="006D24D4">
      <w:pPr>
        <w:pStyle w:val="Header1"/>
      </w:pPr>
    </w:p>
    <w:p w14:paraId="24CA63D0" w14:textId="77777777" w:rsidR="0085662D" w:rsidRDefault="0085662D" w:rsidP="006D24D4">
      <w:pPr>
        <w:pStyle w:val="Header1"/>
      </w:pPr>
    </w:p>
    <w:p w14:paraId="4EF0D31E" w14:textId="2D357E44" w:rsidR="0085662D" w:rsidRPr="001A3D24" w:rsidRDefault="0085662D" w:rsidP="00140808">
      <w:pPr>
        <w:pStyle w:val="Heading1"/>
      </w:pPr>
      <w:bookmarkStart w:id="7" w:name="_Assisted_and_Independent"/>
      <w:bookmarkEnd w:id="7"/>
      <w:r w:rsidRPr="001A3D24">
        <w:rPr>
          <w:rFonts w:eastAsia="Segoe UI"/>
        </w:rPr>
        <w:lastRenderedPageBreak/>
        <w:t xml:space="preserve">Assisted </w:t>
      </w:r>
      <w:r w:rsidR="00140808">
        <w:rPr>
          <w:rFonts w:eastAsia="Segoe UI"/>
        </w:rPr>
        <w:t>and</w:t>
      </w:r>
      <w:r w:rsidRPr="001A3D24">
        <w:rPr>
          <w:rFonts w:eastAsia="Segoe UI"/>
        </w:rPr>
        <w:t xml:space="preserve"> Independent Blending (for Reading) </w:t>
      </w:r>
    </w:p>
    <w:p w14:paraId="5930E223" w14:textId="77777777" w:rsidR="00140808" w:rsidRDefault="00140808" w:rsidP="0085662D">
      <w:pPr>
        <w:spacing w:before="0" w:after="0" w:line="288" w:lineRule="auto"/>
        <w:rPr>
          <w:rFonts w:ascii="Segoe UI" w:eastAsia="Segoe UI" w:hAnsi="Segoe UI" w:cs="Segoe UI"/>
          <w:b/>
          <w:bCs/>
          <w:color w:val="auto"/>
          <w:sz w:val="24"/>
          <w:szCs w:val="24"/>
        </w:rPr>
      </w:pPr>
    </w:p>
    <w:p w14:paraId="07DFF88C" w14:textId="7839B710" w:rsidR="0085662D" w:rsidRPr="001A3D24" w:rsidRDefault="0085662D" w:rsidP="0085662D">
      <w:pPr>
        <w:spacing w:before="0" w:after="0" w:line="288" w:lineRule="auto"/>
        <w:rPr>
          <w:rFonts w:ascii="Segoe UI" w:eastAsia="Segoe UI" w:hAnsi="Segoe UI" w:cs="Segoe UI"/>
          <w:b/>
          <w:bCs/>
          <w:color w:val="auto"/>
          <w:sz w:val="24"/>
          <w:szCs w:val="24"/>
        </w:rPr>
      </w:pPr>
      <w:r w:rsidRPr="001A3D24">
        <w:rPr>
          <w:rFonts w:ascii="Segoe UI" w:eastAsia="Segoe UI" w:hAnsi="Segoe UI" w:cs="Segoe UI"/>
          <w:b/>
          <w:bCs/>
          <w:color w:val="auto"/>
          <w:sz w:val="24"/>
          <w:szCs w:val="24"/>
        </w:rPr>
        <w:t>Assisted Blending</w:t>
      </w:r>
    </w:p>
    <w:p w14:paraId="364ED3C0" w14:textId="77777777" w:rsidR="0085662D" w:rsidRPr="001A3D24" w:rsidRDefault="0085662D" w:rsidP="0085662D">
      <w:pPr>
        <w:spacing w:before="0" w:after="0" w:line="288" w:lineRule="auto"/>
        <w:rPr>
          <w:rFonts w:ascii="Segoe UI" w:eastAsia="Segoe UI" w:hAnsi="Segoe UI" w:cs="Segoe UI"/>
          <w:color w:val="auto"/>
          <w:szCs w:val="22"/>
        </w:rPr>
      </w:pPr>
      <w:r w:rsidRPr="001A3D24">
        <w:rPr>
          <w:rFonts w:ascii="Segoe UI" w:eastAsia="Segoe UI" w:hAnsi="Segoe UI" w:cs="Segoe UI"/>
          <w:b/>
          <w:bCs/>
          <w:color w:val="auto"/>
          <w:szCs w:val="22"/>
        </w:rPr>
        <w:t>Purpose</w:t>
      </w:r>
    </w:p>
    <w:p w14:paraId="091E2BC5" w14:textId="77777777" w:rsidR="0085662D" w:rsidRPr="001A3D24" w:rsidRDefault="0085662D" w:rsidP="001A3D24">
      <w:pPr>
        <w:rPr>
          <w:rFonts w:ascii="Segoe UI" w:eastAsia="Segoe UI" w:hAnsi="Segoe UI" w:cs="Segoe UI"/>
        </w:rPr>
      </w:pPr>
      <w:r w:rsidRPr="001A3D24">
        <w:rPr>
          <w:rFonts w:ascii="Segoe UI" w:eastAsia="Segoe UI" w:hAnsi="Segoe UI" w:cs="Segoe UI"/>
        </w:rPr>
        <w:t>To support early readers in blending individual sounds into whole words using known phonemes only. This method reinforces phoneme–grapheme correspondence and oral blending skills.</w:t>
      </w:r>
    </w:p>
    <w:p w14:paraId="3E8AC62C" w14:textId="77777777" w:rsidR="001A3D24" w:rsidRPr="001A3D24" w:rsidRDefault="001A3D24" w:rsidP="001A3D24">
      <w:pPr>
        <w:rPr>
          <w:rFonts w:ascii="Segoe UI" w:eastAsia="Segoe UI" w:hAnsi="Segoe UI" w:cs="Segoe UI"/>
          <w:b/>
          <w:bCs/>
        </w:rPr>
      </w:pPr>
    </w:p>
    <w:p w14:paraId="6581CED3" w14:textId="519AE688" w:rsidR="0085662D" w:rsidRPr="001A3D24" w:rsidRDefault="0085662D" w:rsidP="001A3D24">
      <w:pPr>
        <w:rPr>
          <w:rFonts w:ascii="Segoe UI" w:eastAsia="Segoe UI" w:hAnsi="Segoe UI" w:cs="Segoe UI"/>
        </w:rPr>
      </w:pPr>
      <w:r w:rsidRPr="001A3D24">
        <w:rPr>
          <w:rFonts w:ascii="Segoe UI" w:eastAsia="Segoe UI" w:hAnsi="Segoe UI" w:cs="Segoe UI"/>
          <w:b/>
          <w:bCs/>
        </w:rPr>
        <w:t>Review Known Sounds</w:t>
      </w:r>
    </w:p>
    <w:p w14:paraId="3FE85F93" w14:textId="77777777" w:rsidR="0085662D" w:rsidRPr="001A3D24" w:rsidRDefault="0085662D" w:rsidP="009E411E">
      <w:pPr>
        <w:pStyle w:val="ListParagraph"/>
        <w:numPr>
          <w:ilvl w:val="0"/>
          <w:numId w:val="24"/>
        </w:numPr>
        <w:rPr>
          <w:rFonts w:ascii="Segoe UI" w:eastAsia="Segoe UI" w:hAnsi="Segoe UI" w:cs="Segoe UI"/>
        </w:rPr>
      </w:pPr>
      <w:r w:rsidRPr="001A3D24">
        <w:rPr>
          <w:rFonts w:ascii="Segoe UI" w:eastAsia="Segoe UI" w:hAnsi="Segoe UI" w:cs="Segoe UI"/>
        </w:rPr>
        <w:t>Quickly revisit a few previously taught sounds</w:t>
      </w:r>
    </w:p>
    <w:p w14:paraId="50A76BF5" w14:textId="77777777" w:rsidR="0085662D" w:rsidRPr="001A3D24" w:rsidRDefault="0085662D" w:rsidP="009E411E">
      <w:pPr>
        <w:pStyle w:val="ListParagraph"/>
        <w:numPr>
          <w:ilvl w:val="0"/>
          <w:numId w:val="24"/>
        </w:numPr>
        <w:rPr>
          <w:rFonts w:ascii="Segoe UI" w:eastAsia="Segoe UI" w:hAnsi="Segoe UI" w:cs="Segoe UI"/>
        </w:rPr>
      </w:pPr>
      <w:r w:rsidRPr="001A3D24">
        <w:rPr>
          <w:rFonts w:ascii="Segoe UI" w:eastAsia="Segoe UI" w:hAnsi="Segoe UI" w:cs="Segoe UI"/>
        </w:rPr>
        <w:t>Focus only on sounds the learner is secure with</w:t>
      </w:r>
    </w:p>
    <w:p w14:paraId="41E582E0" w14:textId="77777777" w:rsidR="0085662D" w:rsidRPr="001A3D24" w:rsidRDefault="0085662D" w:rsidP="009E411E">
      <w:pPr>
        <w:pStyle w:val="ListParagraph"/>
        <w:numPr>
          <w:ilvl w:val="0"/>
          <w:numId w:val="24"/>
        </w:numPr>
        <w:rPr>
          <w:rFonts w:ascii="Segoe UI" w:eastAsia="Segoe UI" w:hAnsi="Segoe UI" w:cs="Segoe UI"/>
        </w:rPr>
      </w:pPr>
      <w:r w:rsidRPr="001A3D24">
        <w:rPr>
          <w:rFonts w:ascii="Segoe UI" w:eastAsia="Segoe UI" w:hAnsi="Segoe UI" w:cs="Segoe UI"/>
        </w:rPr>
        <w:t xml:space="preserve">Flashcards or chart: Learners say each sound aloud → </w:t>
      </w:r>
      <w:proofErr w:type="spellStart"/>
      <w:r w:rsidRPr="001A3D24">
        <w:rPr>
          <w:rFonts w:ascii="Segoe UI" w:eastAsia="Segoe UI" w:hAnsi="Segoe UI" w:cs="Segoe UI"/>
          <w:i/>
          <w:iCs/>
        </w:rPr>
        <w:t>MTYT</w:t>
      </w:r>
      <w:proofErr w:type="spellEnd"/>
    </w:p>
    <w:p w14:paraId="3AA9E51A" w14:textId="77777777" w:rsidR="001A3D24" w:rsidRDefault="001A3D24" w:rsidP="001A3D24">
      <w:pPr>
        <w:rPr>
          <w:rFonts w:ascii="Segoe UI" w:eastAsia="Segoe UI" w:hAnsi="Segoe UI" w:cs="Segoe UI"/>
          <w:b/>
          <w:bCs/>
        </w:rPr>
      </w:pPr>
    </w:p>
    <w:p w14:paraId="1CDAA24B" w14:textId="4315E974" w:rsidR="0085662D" w:rsidRPr="001A3D24" w:rsidRDefault="0085662D" w:rsidP="001A3D24">
      <w:pPr>
        <w:rPr>
          <w:rFonts w:ascii="Segoe UI" w:eastAsia="Segoe UI" w:hAnsi="Segoe UI" w:cs="Segoe UI"/>
        </w:rPr>
      </w:pPr>
      <w:r w:rsidRPr="001A3D24">
        <w:rPr>
          <w:rFonts w:ascii="Segoe UI" w:eastAsia="Segoe UI" w:hAnsi="Segoe UI" w:cs="Segoe UI"/>
          <w:b/>
          <w:bCs/>
        </w:rPr>
        <w:t>Sound Talk the Word</w:t>
      </w:r>
    </w:p>
    <w:p w14:paraId="0A90E5B3" w14:textId="77777777" w:rsidR="0085662D" w:rsidRPr="001A3D24" w:rsidRDefault="0085662D" w:rsidP="001A3D24">
      <w:pPr>
        <w:rPr>
          <w:rFonts w:ascii="Segoe UI" w:eastAsia="Segoe UI" w:hAnsi="Segoe UI" w:cs="Segoe UI"/>
        </w:rPr>
      </w:pPr>
      <w:r w:rsidRPr="001A3D24">
        <w:rPr>
          <w:rFonts w:ascii="Segoe UI" w:eastAsia="Segoe UI" w:hAnsi="Segoe UI" w:cs="Segoe UI"/>
        </w:rPr>
        <w:t xml:space="preserve">Example word: </w:t>
      </w:r>
      <w:r w:rsidRPr="001A3D24">
        <w:rPr>
          <w:rFonts w:ascii="Segoe UI" w:eastAsia="Segoe UI" w:hAnsi="Segoe UI" w:cs="Segoe UI"/>
          <w:b/>
          <w:bCs/>
        </w:rPr>
        <w:t>mat</w:t>
      </w:r>
    </w:p>
    <w:p w14:paraId="43B540EF" w14:textId="77777777" w:rsidR="001A3D24" w:rsidRDefault="001A3D24" w:rsidP="001A3D24">
      <w:pPr>
        <w:rPr>
          <w:rFonts w:ascii="Segoe UI" w:eastAsia="Segoe UI" w:hAnsi="Segoe UI" w:cs="Segoe UI"/>
          <w:b/>
          <w:bCs/>
        </w:rPr>
      </w:pPr>
    </w:p>
    <w:p w14:paraId="73C8BE52" w14:textId="22C6E7BF" w:rsidR="0085662D" w:rsidRPr="001A3D24" w:rsidRDefault="0085662D" w:rsidP="001A3D24">
      <w:pPr>
        <w:rPr>
          <w:rFonts w:ascii="Segoe UI" w:eastAsia="Segoe UI" w:hAnsi="Segoe UI" w:cs="Segoe UI"/>
        </w:rPr>
      </w:pPr>
      <w:r w:rsidRPr="001A3D24">
        <w:rPr>
          <w:rFonts w:ascii="Segoe UI" w:eastAsia="Segoe UI" w:hAnsi="Segoe UI" w:cs="Segoe UI"/>
          <w:b/>
          <w:bCs/>
        </w:rPr>
        <w:t>Exaggerate Sounds &amp; Mouth Movements</w:t>
      </w:r>
    </w:p>
    <w:p w14:paraId="773A35C3" w14:textId="77777777" w:rsidR="0085662D" w:rsidRPr="001A3D24" w:rsidRDefault="0085662D" w:rsidP="009E411E">
      <w:pPr>
        <w:pStyle w:val="ListParagraph"/>
        <w:numPr>
          <w:ilvl w:val="0"/>
          <w:numId w:val="25"/>
        </w:numPr>
        <w:rPr>
          <w:rFonts w:ascii="Segoe UI" w:eastAsia="Segoe UI" w:hAnsi="Segoe UI" w:cs="Segoe UI"/>
        </w:rPr>
      </w:pPr>
      <w:r w:rsidRPr="001A3D24">
        <w:rPr>
          <w:rFonts w:ascii="Segoe UI" w:eastAsia="Segoe UI" w:hAnsi="Segoe UI" w:cs="Segoe UI"/>
        </w:rPr>
        <w:t xml:space="preserve">Teacher says: “Let’s sound talk… </w:t>
      </w:r>
      <w:r w:rsidRPr="001A3D24">
        <w:rPr>
          <w:rFonts w:ascii="Segoe UI" w:eastAsia="Segoe UI" w:hAnsi="Segoe UI" w:cs="Segoe UI"/>
          <w:i/>
          <w:iCs/>
        </w:rPr>
        <w:t>m – a – t</w:t>
      </w:r>
      <w:r w:rsidRPr="001A3D24">
        <w:rPr>
          <w:rFonts w:ascii="Segoe UI" w:eastAsia="Segoe UI" w:hAnsi="Segoe UI" w:cs="Segoe UI"/>
        </w:rPr>
        <w:t>”</w:t>
      </w:r>
    </w:p>
    <w:p w14:paraId="0F2D824A" w14:textId="77777777" w:rsidR="0085662D" w:rsidRPr="001A3D24" w:rsidRDefault="0085662D" w:rsidP="009E411E">
      <w:pPr>
        <w:pStyle w:val="ListParagraph"/>
        <w:numPr>
          <w:ilvl w:val="0"/>
          <w:numId w:val="25"/>
        </w:numPr>
        <w:rPr>
          <w:rFonts w:ascii="Segoe UI" w:eastAsia="Segoe UI" w:hAnsi="Segoe UI" w:cs="Segoe UI"/>
        </w:rPr>
      </w:pPr>
      <w:r w:rsidRPr="001A3D24">
        <w:rPr>
          <w:rFonts w:ascii="Segoe UI" w:eastAsia="Segoe UI" w:hAnsi="Segoe UI" w:cs="Segoe UI"/>
        </w:rPr>
        <w:t>Learners repeat: “</w:t>
      </w:r>
      <w:r w:rsidRPr="001A3D24">
        <w:rPr>
          <w:rFonts w:ascii="Segoe UI" w:eastAsia="Segoe UI" w:hAnsi="Segoe UI" w:cs="Segoe UI"/>
          <w:i/>
          <w:iCs/>
        </w:rPr>
        <w:t>m – a – t</w:t>
      </w:r>
      <w:r w:rsidRPr="001A3D24">
        <w:rPr>
          <w:rFonts w:ascii="Segoe UI" w:eastAsia="Segoe UI" w:hAnsi="Segoe UI" w:cs="Segoe UI"/>
        </w:rPr>
        <w:t xml:space="preserve">” → </w:t>
      </w:r>
      <w:proofErr w:type="spellStart"/>
      <w:r w:rsidRPr="001A3D24">
        <w:rPr>
          <w:rFonts w:ascii="Segoe UI" w:eastAsia="Segoe UI" w:hAnsi="Segoe UI" w:cs="Segoe UI"/>
          <w:i/>
          <w:iCs/>
        </w:rPr>
        <w:t>MTYT</w:t>
      </w:r>
      <w:proofErr w:type="spellEnd"/>
    </w:p>
    <w:p w14:paraId="5FEBFB84" w14:textId="77777777" w:rsidR="0085662D" w:rsidRPr="001A3D24" w:rsidRDefault="0085662D" w:rsidP="009E411E">
      <w:pPr>
        <w:pStyle w:val="ListParagraph"/>
        <w:numPr>
          <w:ilvl w:val="0"/>
          <w:numId w:val="25"/>
        </w:numPr>
        <w:rPr>
          <w:rFonts w:ascii="Segoe UI" w:eastAsia="Segoe UI" w:hAnsi="Segoe UI" w:cs="Segoe UI"/>
        </w:rPr>
      </w:pPr>
      <w:r w:rsidRPr="001A3D24">
        <w:rPr>
          <w:rFonts w:ascii="Segoe UI" w:eastAsia="Segoe UI" w:hAnsi="Segoe UI" w:cs="Segoe UI"/>
        </w:rPr>
        <w:t>Teacher says full word: “</w:t>
      </w:r>
      <w:r w:rsidRPr="001A3D24">
        <w:rPr>
          <w:rFonts w:ascii="Segoe UI" w:eastAsia="Segoe UI" w:hAnsi="Segoe UI" w:cs="Segoe UI"/>
          <w:i/>
          <w:iCs/>
        </w:rPr>
        <w:t>m – a – t... mat</w:t>
      </w:r>
      <w:r w:rsidRPr="001A3D24">
        <w:rPr>
          <w:rFonts w:ascii="Segoe UI" w:eastAsia="Segoe UI" w:hAnsi="Segoe UI" w:cs="Segoe UI"/>
        </w:rPr>
        <w:t>”</w:t>
      </w:r>
    </w:p>
    <w:p w14:paraId="7B1CDE5A" w14:textId="77777777" w:rsidR="0085662D" w:rsidRPr="001A3D24" w:rsidRDefault="0085662D" w:rsidP="009E411E">
      <w:pPr>
        <w:pStyle w:val="ListParagraph"/>
        <w:numPr>
          <w:ilvl w:val="0"/>
          <w:numId w:val="25"/>
        </w:numPr>
        <w:rPr>
          <w:rFonts w:ascii="Segoe UI" w:eastAsia="Segoe UI" w:hAnsi="Segoe UI" w:cs="Segoe UI"/>
        </w:rPr>
      </w:pPr>
      <w:r w:rsidRPr="001A3D24">
        <w:rPr>
          <w:rFonts w:ascii="Segoe UI" w:eastAsia="Segoe UI" w:hAnsi="Segoe UI" w:cs="Segoe UI"/>
        </w:rPr>
        <w:t>Learners echo: “</w:t>
      </w:r>
      <w:r w:rsidRPr="001A3D24">
        <w:rPr>
          <w:rFonts w:ascii="Segoe UI" w:eastAsia="Segoe UI" w:hAnsi="Segoe UI" w:cs="Segoe UI"/>
          <w:i/>
          <w:iCs/>
        </w:rPr>
        <w:t>m – a – t... mat</w:t>
      </w:r>
      <w:r w:rsidRPr="001A3D24">
        <w:rPr>
          <w:rFonts w:ascii="Segoe UI" w:eastAsia="Segoe UI" w:hAnsi="Segoe UI" w:cs="Segoe UI"/>
        </w:rPr>
        <w:t xml:space="preserve">” → </w:t>
      </w:r>
      <w:proofErr w:type="spellStart"/>
      <w:r w:rsidRPr="001A3D24">
        <w:rPr>
          <w:rFonts w:ascii="Segoe UI" w:eastAsia="Segoe UI" w:hAnsi="Segoe UI" w:cs="Segoe UI"/>
          <w:i/>
          <w:iCs/>
        </w:rPr>
        <w:t>MTYT</w:t>
      </w:r>
      <w:proofErr w:type="spellEnd"/>
    </w:p>
    <w:p w14:paraId="1D8B1603" w14:textId="77777777" w:rsidR="0085662D" w:rsidRPr="001A3D24" w:rsidRDefault="0085662D" w:rsidP="001A3D24">
      <w:pPr>
        <w:rPr>
          <w:rFonts w:ascii="Segoe UI" w:eastAsia="Segoe UI" w:hAnsi="Segoe UI" w:cs="Segoe UI"/>
        </w:rPr>
      </w:pPr>
    </w:p>
    <w:p w14:paraId="7BD8398B" w14:textId="77777777" w:rsidR="0085662D" w:rsidRPr="001A3D24" w:rsidRDefault="0085662D" w:rsidP="001A3D24">
      <w:pPr>
        <w:rPr>
          <w:rFonts w:ascii="Segoe UI" w:eastAsia="Segoe UI" w:hAnsi="Segoe UI" w:cs="Segoe UI"/>
        </w:rPr>
      </w:pPr>
      <w:r w:rsidRPr="001A3D24">
        <w:rPr>
          <w:rFonts w:ascii="Segoe UI" w:eastAsia="Segoe UI" w:hAnsi="Segoe UI" w:cs="Segoe UI"/>
          <w:b/>
          <w:bCs/>
        </w:rPr>
        <w:t>Use Letter Cards</w:t>
      </w:r>
    </w:p>
    <w:p w14:paraId="31247C23" w14:textId="77777777" w:rsidR="0085662D" w:rsidRPr="001A3D24" w:rsidRDefault="0085662D" w:rsidP="009E411E">
      <w:pPr>
        <w:pStyle w:val="ListParagraph"/>
        <w:numPr>
          <w:ilvl w:val="0"/>
          <w:numId w:val="26"/>
        </w:numPr>
        <w:rPr>
          <w:rFonts w:ascii="Segoe UI" w:eastAsia="Segoe UI" w:hAnsi="Segoe UI" w:cs="Segoe UI"/>
        </w:rPr>
      </w:pPr>
      <w:r w:rsidRPr="001A3D24">
        <w:rPr>
          <w:rFonts w:ascii="Segoe UI" w:eastAsia="Segoe UI" w:hAnsi="Segoe UI" w:cs="Segoe UI"/>
        </w:rPr>
        <w:t xml:space="preserve">Lay out the individual letter cards: </w:t>
      </w:r>
      <w:r w:rsidRPr="001A3D24">
        <w:rPr>
          <w:rFonts w:ascii="Segoe UI" w:eastAsia="Segoe UI" w:hAnsi="Segoe UI" w:cs="Segoe UI"/>
          <w:i/>
          <w:iCs/>
        </w:rPr>
        <w:t>m – a – t</w:t>
      </w:r>
    </w:p>
    <w:p w14:paraId="5FBB2141" w14:textId="77777777" w:rsidR="0085662D" w:rsidRPr="001A3D24" w:rsidRDefault="0085662D" w:rsidP="009E411E">
      <w:pPr>
        <w:pStyle w:val="ListParagraph"/>
        <w:numPr>
          <w:ilvl w:val="0"/>
          <w:numId w:val="26"/>
        </w:numPr>
        <w:rPr>
          <w:rFonts w:ascii="Segoe UI" w:eastAsia="Segoe UI" w:hAnsi="Segoe UI" w:cs="Segoe UI"/>
        </w:rPr>
      </w:pPr>
      <w:r w:rsidRPr="001A3D24">
        <w:rPr>
          <w:rFonts w:ascii="Segoe UI" w:eastAsia="Segoe UI" w:hAnsi="Segoe UI" w:cs="Segoe UI"/>
        </w:rPr>
        <w:t>Point to each one while sounding out slowly</w:t>
      </w:r>
    </w:p>
    <w:p w14:paraId="28F7B2F3" w14:textId="77777777" w:rsidR="0085662D" w:rsidRPr="001A3D24" w:rsidRDefault="0085662D" w:rsidP="009E411E">
      <w:pPr>
        <w:pStyle w:val="ListParagraph"/>
        <w:numPr>
          <w:ilvl w:val="0"/>
          <w:numId w:val="26"/>
        </w:numPr>
        <w:rPr>
          <w:rFonts w:ascii="Segoe UI" w:eastAsia="Segoe UI" w:hAnsi="Segoe UI" w:cs="Segoe UI"/>
        </w:rPr>
      </w:pPr>
      <w:r w:rsidRPr="001A3D24">
        <w:rPr>
          <w:rFonts w:ascii="Segoe UI" w:eastAsia="Segoe UI" w:hAnsi="Segoe UI" w:cs="Segoe UI"/>
        </w:rPr>
        <w:t>Blend aloud while sweeping finger under: “mat”</w:t>
      </w:r>
    </w:p>
    <w:p w14:paraId="4198E32D" w14:textId="77777777" w:rsidR="0085662D" w:rsidRPr="001A3D24" w:rsidRDefault="0085662D" w:rsidP="009E411E">
      <w:pPr>
        <w:pStyle w:val="ListParagraph"/>
        <w:numPr>
          <w:ilvl w:val="0"/>
          <w:numId w:val="26"/>
        </w:numPr>
        <w:rPr>
          <w:rFonts w:ascii="Segoe UI" w:eastAsia="Segoe UI" w:hAnsi="Segoe UI" w:cs="Segoe UI"/>
        </w:rPr>
      </w:pPr>
      <w:r w:rsidRPr="001A3D24">
        <w:rPr>
          <w:rFonts w:ascii="Segoe UI" w:eastAsia="Segoe UI" w:hAnsi="Segoe UI" w:cs="Segoe UI"/>
        </w:rPr>
        <w:t xml:space="preserve">Repeat: point and sweep with learner → </w:t>
      </w:r>
      <w:proofErr w:type="spellStart"/>
      <w:r w:rsidRPr="001A3D24">
        <w:rPr>
          <w:rFonts w:ascii="Segoe UI" w:eastAsia="Segoe UI" w:hAnsi="Segoe UI" w:cs="Segoe UI"/>
          <w:i/>
          <w:iCs/>
        </w:rPr>
        <w:t>MTYT</w:t>
      </w:r>
      <w:proofErr w:type="spellEnd"/>
    </w:p>
    <w:p w14:paraId="21501974" w14:textId="77777777" w:rsidR="0085662D" w:rsidRPr="001A3D24" w:rsidRDefault="0085662D" w:rsidP="001A3D24">
      <w:pPr>
        <w:rPr>
          <w:rFonts w:ascii="Segoe UI" w:eastAsia="Segoe UI" w:hAnsi="Segoe UI" w:cs="Segoe UI"/>
        </w:rPr>
      </w:pPr>
    </w:p>
    <w:p w14:paraId="18ED4465" w14:textId="77777777" w:rsidR="0085662D" w:rsidRPr="001A3D24" w:rsidRDefault="0085662D" w:rsidP="001A3D24">
      <w:pPr>
        <w:rPr>
          <w:rFonts w:ascii="Segoe UI" w:eastAsia="Segoe UI" w:hAnsi="Segoe UI" w:cs="Segoe UI"/>
        </w:rPr>
      </w:pPr>
      <w:r w:rsidRPr="001A3D24">
        <w:rPr>
          <w:rFonts w:ascii="Segoe UI" w:eastAsia="Segoe UI" w:hAnsi="Segoe UI" w:cs="Segoe UI"/>
          <w:b/>
          <w:bCs/>
        </w:rPr>
        <w:t>Magnetic Board or Digital Tool</w:t>
      </w:r>
    </w:p>
    <w:p w14:paraId="61659495" w14:textId="77777777" w:rsidR="0085662D" w:rsidRPr="001A3D24" w:rsidRDefault="0085662D" w:rsidP="009E411E">
      <w:pPr>
        <w:pStyle w:val="ListParagraph"/>
        <w:numPr>
          <w:ilvl w:val="0"/>
          <w:numId w:val="27"/>
        </w:numPr>
        <w:rPr>
          <w:rFonts w:ascii="Segoe UI" w:eastAsia="Segoe UI" w:hAnsi="Segoe UI" w:cs="Segoe UI"/>
        </w:rPr>
      </w:pPr>
      <w:r w:rsidRPr="001A3D24">
        <w:rPr>
          <w:rFonts w:ascii="Segoe UI" w:eastAsia="Segoe UI" w:hAnsi="Segoe UI" w:cs="Segoe UI"/>
        </w:rPr>
        <w:t>Teacher builds the word with magnetic letters</w:t>
      </w:r>
    </w:p>
    <w:p w14:paraId="1101F352" w14:textId="77777777" w:rsidR="0085662D" w:rsidRPr="001A3D24" w:rsidRDefault="0085662D" w:rsidP="009E411E">
      <w:pPr>
        <w:pStyle w:val="ListParagraph"/>
        <w:numPr>
          <w:ilvl w:val="0"/>
          <w:numId w:val="27"/>
        </w:numPr>
        <w:rPr>
          <w:rFonts w:ascii="Segoe UI" w:eastAsia="Segoe UI" w:hAnsi="Segoe UI" w:cs="Segoe UI"/>
        </w:rPr>
      </w:pPr>
      <w:r w:rsidRPr="001A3D24">
        <w:rPr>
          <w:rFonts w:ascii="Segoe UI" w:eastAsia="Segoe UI" w:hAnsi="Segoe UI" w:cs="Segoe UI"/>
        </w:rPr>
        <w:t xml:space="preserve">Point and sound out: </w:t>
      </w:r>
      <w:r w:rsidRPr="001A3D24">
        <w:rPr>
          <w:rFonts w:ascii="Segoe UI" w:eastAsia="Segoe UI" w:hAnsi="Segoe UI" w:cs="Segoe UI"/>
          <w:i/>
          <w:iCs/>
        </w:rPr>
        <w:t>m – a – t</w:t>
      </w:r>
    </w:p>
    <w:p w14:paraId="12E04671" w14:textId="77777777" w:rsidR="0085662D" w:rsidRPr="001A3D24" w:rsidRDefault="0085662D" w:rsidP="009E411E">
      <w:pPr>
        <w:pStyle w:val="ListParagraph"/>
        <w:numPr>
          <w:ilvl w:val="0"/>
          <w:numId w:val="27"/>
        </w:numPr>
        <w:rPr>
          <w:rFonts w:ascii="Segoe UI" w:eastAsia="Segoe UI" w:hAnsi="Segoe UI" w:cs="Segoe UI"/>
        </w:rPr>
      </w:pPr>
      <w:r w:rsidRPr="001A3D24">
        <w:rPr>
          <w:rFonts w:ascii="Segoe UI" w:eastAsia="Segoe UI" w:hAnsi="Segoe UI" w:cs="Segoe UI"/>
        </w:rPr>
        <w:t>Sweep finger to blend: “mat”</w:t>
      </w:r>
    </w:p>
    <w:p w14:paraId="40FB12A0" w14:textId="77777777" w:rsidR="0085662D" w:rsidRPr="001A3D24" w:rsidRDefault="0085662D" w:rsidP="009E411E">
      <w:pPr>
        <w:pStyle w:val="ListParagraph"/>
        <w:numPr>
          <w:ilvl w:val="0"/>
          <w:numId w:val="27"/>
        </w:numPr>
        <w:rPr>
          <w:rFonts w:ascii="Segoe UI" w:eastAsia="Segoe UI" w:hAnsi="Segoe UI" w:cs="Segoe UI"/>
        </w:rPr>
      </w:pPr>
      <w:r w:rsidRPr="001A3D24">
        <w:rPr>
          <w:rFonts w:ascii="Segoe UI" w:eastAsia="Segoe UI" w:hAnsi="Segoe UI" w:cs="Segoe UI"/>
        </w:rPr>
        <w:t>Repeat for clarity and consolidation</w:t>
      </w:r>
    </w:p>
    <w:p w14:paraId="7B065917" w14:textId="77777777" w:rsidR="0085662D" w:rsidRPr="001A3D24" w:rsidRDefault="0085662D" w:rsidP="001A3D24">
      <w:pPr>
        <w:rPr>
          <w:rFonts w:ascii="Segoe UI" w:eastAsia="Segoe UI" w:hAnsi="Segoe UI" w:cs="Segoe UI"/>
        </w:rPr>
      </w:pPr>
    </w:p>
    <w:p w14:paraId="3D94C6CF" w14:textId="77777777" w:rsidR="0085662D" w:rsidRPr="001A3D24" w:rsidRDefault="0085662D" w:rsidP="001A3D24">
      <w:pPr>
        <w:rPr>
          <w:rFonts w:ascii="Segoe UI" w:eastAsia="Segoe UI" w:hAnsi="Segoe UI" w:cs="Segoe UI"/>
        </w:rPr>
      </w:pPr>
      <w:r w:rsidRPr="001A3D24">
        <w:rPr>
          <w:rFonts w:ascii="Segoe UI" w:eastAsia="Segoe UI" w:hAnsi="Segoe UI" w:cs="Segoe UI"/>
          <w:b/>
          <w:bCs/>
        </w:rPr>
        <w:lastRenderedPageBreak/>
        <w:t>Learner Copies the Word</w:t>
      </w:r>
    </w:p>
    <w:p w14:paraId="0F9BCBFE" w14:textId="77777777" w:rsidR="0085662D" w:rsidRPr="001A3D24" w:rsidRDefault="0085662D" w:rsidP="009E411E">
      <w:pPr>
        <w:pStyle w:val="ListParagraph"/>
        <w:numPr>
          <w:ilvl w:val="0"/>
          <w:numId w:val="28"/>
        </w:numPr>
        <w:rPr>
          <w:rFonts w:ascii="Segoe UI" w:eastAsia="Segoe UI" w:hAnsi="Segoe UI" w:cs="Segoe UI"/>
        </w:rPr>
      </w:pPr>
      <w:r w:rsidRPr="001A3D24">
        <w:rPr>
          <w:rFonts w:ascii="Segoe UI" w:eastAsia="Segoe UI" w:hAnsi="Segoe UI" w:cs="Segoe UI"/>
        </w:rPr>
        <w:t>Use magnetic board or an iPad magnetic letters app</w:t>
      </w:r>
    </w:p>
    <w:p w14:paraId="66ED8C1D" w14:textId="77777777" w:rsidR="0085662D" w:rsidRPr="001A3D24" w:rsidRDefault="0085662D" w:rsidP="009E411E">
      <w:pPr>
        <w:pStyle w:val="ListParagraph"/>
        <w:numPr>
          <w:ilvl w:val="0"/>
          <w:numId w:val="28"/>
        </w:numPr>
        <w:rPr>
          <w:rFonts w:ascii="Segoe UI" w:eastAsia="Segoe UI" w:hAnsi="Segoe UI" w:cs="Segoe UI"/>
        </w:rPr>
      </w:pPr>
      <w:r w:rsidRPr="001A3D24">
        <w:rPr>
          <w:rFonts w:ascii="Segoe UI" w:eastAsia="Segoe UI" w:hAnsi="Segoe UI" w:cs="Segoe UI"/>
        </w:rPr>
        <w:t xml:space="preserve">Learner builds </w:t>
      </w:r>
      <w:r w:rsidRPr="001A3D24">
        <w:rPr>
          <w:rFonts w:ascii="Segoe UI" w:eastAsia="Segoe UI" w:hAnsi="Segoe UI" w:cs="Segoe UI"/>
          <w:i/>
          <w:iCs/>
        </w:rPr>
        <w:t>m – a – t</w:t>
      </w:r>
      <w:r w:rsidRPr="001A3D24">
        <w:rPr>
          <w:rFonts w:ascii="Segoe UI" w:eastAsia="Segoe UI" w:hAnsi="Segoe UI" w:cs="Segoe UI"/>
        </w:rPr>
        <w:t xml:space="preserve"> independently</w:t>
      </w:r>
    </w:p>
    <w:p w14:paraId="42252142" w14:textId="77777777" w:rsidR="0085662D" w:rsidRPr="001A3D24" w:rsidRDefault="0085662D" w:rsidP="009E411E">
      <w:pPr>
        <w:pStyle w:val="ListParagraph"/>
        <w:numPr>
          <w:ilvl w:val="0"/>
          <w:numId w:val="28"/>
        </w:numPr>
        <w:rPr>
          <w:rFonts w:ascii="Segoe UI" w:eastAsia="Segoe UI" w:hAnsi="Segoe UI" w:cs="Segoe UI"/>
        </w:rPr>
      </w:pPr>
      <w:r w:rsidRPr="001A3D24">
        <w:rPr>
          <w:rFonts w:ascii="Segoe UI" w:eastAsia="Segoe UI" w:hAnsi="Segoe UI" w:cs="Segoe UI"/>
        </w:rPr>
        <w:t>Points to each letter while sounding out</w:t>
      </w:r>
    </w:p>
    <w:p w14:paraId="2579A9F5" w14:textId="77777777" w:rsidR="0085662D" w:rsidRPr="001A3D24" w:rsidRDefault="0085662D" w:rsidP="009E411E">
      <w:pPr>
        <w:pStyle w:val="ListParagraph"/>
        <w:numPr>
          <w:ilvl w:val="0"/>
          <w:numId w:val="28"/>
        </w:numPr>
        <w:rPr>
          <w:rFonts w:ascii="Segoe UI" w:eastAsia="Segoe UI" w:hAnsi="Segoe UI" w:cs="Segoe UI"/>
        </w:rPr>
      </w:pPr>
      <w:r w:rsidRPr="001A3D24">
        <w:rPr>
          <w:rFonts w:ascii="Segoe UI" w:eastAsia="Segoe UI" w:hAnsi="Segoe UI" w:cs="Segoe UI"/>
        </w:rPr>
        <w:t>Runs finger underneath to blend into full word → “mat”</w:t>
      </w:r>
    </w:p>
    <w:p w14:paraId="4779F2B2" w14:textId="77777777" w:rsidR="0085662D" w:rsidRPr="001A3D24" w:rsidRDefault="0085662D" w:rsidP="009E411E">
      <w:pPr>
        <w:pStyle w:val="ListParagraph"/>
        <w:numPr>
          <w:ilvl w:val="0"/>
          <w:numId w:val="28"/>
        </w:numPr>
        <w:rPr>
          <w:rFonts w:ascii="Segoe UI" w:eastAsia="Segoe UI" w:hAnsi="Segoe UI" w:cs="Segoe UI"/>
        </w:rPr>
      </w:pPr>
      <w:r w:rsidRPr="001A3D24">
        <w:rPr>
          <w:rFonts w:ascii="Segoe UI" w:eastAsia="Segoe UI" w:hAnsi="Segoe UI" w:cs="Segoe UI"/>
        </w:rPr>
        <w:t>Repeat as needed for confidence</w:t>
      </w:r>
    </w:p>
    <w:p w14:paraId="2C607693" w14:textId="77777777" w:rsidR="0085662D" w:rsidRPr="001A3D24" w:rsidRDefault="0085662D" w:rsidP="001A3D24">
      <w:pPr>
        <w:rPr>
          <w:rFonts w:ascii="Segoe UI" w:eastAsia="Segoe UI" w:hAnsi="Segoe UI" w:cs="Segoe UI"/>
        </w:rPr>
      </w:pPr>
    </w:p>
    <w:p w14:paraId="015058BF" w14:textId="77777777" w:rsidR="001A3D24" w:rsidRDefault="0085662D" w:rsidP="001A3D24">
      <w:pPr>
        <w:rPr>
          <w:rFonts w:ascii="Segoe UI" w:hAnsi="Segoe UI" w:cs="Segoe UI"/>
        </w:rPr>
      </w:pPr>
      <w:r w:rsidRPr="001A3D24">
        <w:rPr>
          <w:rFonts w:ascii="Segoe UI" w:eastAsia="Segoe UI" w:hAnsi="Segoe UI" w:cs="Segoe UI"/>
          <w:b/>
          <w:bCs/>
        </w:rPr>
        <w:t>My Turn, Your Turn (</w:t>
      </w:r>
      <w:proofErr w:type="spellStart"/>
      <w:r w:rsidRPr="001A3D24">
        <w:rPr>
          <w:rFonts w:ascii="Segoe UI" w:eastAsia="Segoe UI" w:hAnsi="Segoe UI" w:cs="Segoe UI"/>
          <w:b/>
          <w:bCs/>
        </w:rPr>
        <w:t>MTYT</w:t>
      </w:r>
      <w:proofErr w:type="spellEnd"/>
      <w:r w:rsidRPr="001A3D24">
        <w:rPr>
          <w:rFonts w:ascii="Segoe UI" w:eastAsia="Segoe UI" w:hAnsi="Segoe UI" w:cs="Segoe UI"/>
          <w:b/>
          <w:bCs/>
        </w:rPr>
        <w:t>)</w:t>
      </w:r>
    </w:p>
    <w:p w14:paraId="0BB1AC10" w14:textId="21E5A0A3" w:rsidR="0085662D" w:rsidRPr="001A3D24" w:rsidRDefault="0085662D" w:rsidP="009E411E">
      <w:pPr>
        <w:pStyle w:val="ListParagraph"/>
        <w:numPr>
          <w:ilvl w:val="0"/>
          <w:numId w:val="29"/>
        </w:numPr>
        <w:rPr>
          <w:rFonts w:ascii="Segoe UI" w:eastAsia="Segoe UI" w:hAnsi="Segoe UI" w:cs="Segoe UI"/>
        </w:rPr>
      </w:pPr>
      <w:r w:rsidRPr="001A3D24">
        <w:rPr>
          <w:rFonts w:ascii="Segoe UI" w:eastAsia="Segoe UI" w:hAnsi="Segoe UI" w:cs="Segoe UI"/>
        </w:rPr>
        <w:t xml:space="preserve">Use </w:t>
      </w:r>
      <w:proofErr w:type="spellStart"/>
      <w:r w:rsidRPr="001A3D24">
        <w:rPr>
          <w:rFonts w:ascii="Segoe UI" w:eastAsia="Segoe UI" w:hAnsi="Segoe UI" w:cs="Segoe UI"/>
        </w:rPr>
        <w:t>MTYT</w:t>
      </w:r>
      <w:proofErr w:type="spellEnd"/>
      <w:r w:rsidRPr="001A3D24">
        <w:rPr>
          <w:rFonts w:ascii="Segoe UI" w:eastAsia="Segoe UI" w:hAnsi="Segoe UI" w:cs="Segoe UI"/>
        </w:rPr>
        <w:t xml:space="preserve"> at every step to ensure repeated oral practice and engagement.</w:t>
      </w:r>
    </w:p>
    <w:p w14:paraId="3A22A04E" w14:textId="77777777" w:rsidR="0085662D" w:rsidRPr="001A3D24" w:rsidRDefault="0085662D" w:rsidP="001A3D24">
      <w:pPr>
        <w:rPr>
          <w:rFonts w:ascii="Segoe UI" w:eastAsia="Segoe UI" w:hAnsi="Segoe UI" w:cs="Segoe UI"/>
          <w:b/>
          <w:bCs/>
          <w:sz w:val="24"/>
          <w:szCs w:val="24"/>
        </w:rPr>
      </w:pPr>
    </w:p>
    <w:p w14:paraId="5D6C968B" w14:textId="4FDCA20E" w:rsidR="0085662D" w:rsidRPr="001A3D24" w:rsidRDefault="0085662D" w:rsidP="001A3D24">
      <w:pPr>
        <w:rPr>
          <w:rFonts w:ascii="Segoe UI" w:eastAsia="Segoe UI" w:hAnsi="Segoe UI" w:cs="Segoe UI"/>
          <w:b/>
          <w:bCs/>
          <w:sz w:val="24"/>
        </w:rPr>
      </w:pPr>
      <w:r w:rsidRPr="001A3D24">
        <w:rPr>
          <w:rFonts w:ascii="Segoe UI" w:eastAsia="Segoe UI" w:hAnsi="Segoe UI" w:cs="Segoe UI"/>
          <w:b/>
          <w:bCs/>
          <w:sz w:val="24"/>
        </w:rPr>
        <w:t>Independent Blending (for Reading)</w:t>
      </w:r>
    </w:p>
    <w:p w14:paraId="29D833E8" w14:textId="77777777" w:rsidR="0085662D" w:rsidRPr="001A3D24" w:rsidRDefault="0085662D" w:rsidP="001A3D24">
      <w:pPr>
        <w:rPr>
          <w:rFonts w:ascii="Segoe UI" w:eastAsia="Segoe UI" w:hAnsi="Segoe UI" w:cs="Segoe UI"/>
        </w:rPr>
      </w:pPr>
      <w:r w:rsidRPr="001A3D24">
        <w:rPr>
          <w:rFonts w:ascii="Segoe UI" w:eastAsia="Segoe UI" w:hAnsi="Segoe UI" w:cs="Segoe UI"/>
          <w:b/>
          <w:bCs/>
          <w:sz w:val="24"/>
          <w:szCs w:val="24"/>
        </w:rPr>
        <w:t>Purpose</w:t>
      </w:r>
    </w:p>
    <w:p w14:paraId="0D3CA15C" w14:textId="0F25BCF4" w:rsidR="0085662D" w:rsidRPr="001A3D24" w:rsidRDefault="0085662D" w:rsidP="001A3D24">
      <w:pPr>
        <w:rPr>
          <w:rFonts w:ascii="Segoe UI" w:eastAsia="Segoe UI" w:hAnsi="Segoe UI" w:cs="Segoe UI"/>
        </w:rPr>
      </w:pPr>
      <w:r w:rsidRPr="001A3D24">
        <w:rPr>
          <w:rFonts w:ascii="Segoe UI" w:eastAsia="Segoe UI" w:hAnsi="Segoe UI" w:cs="Segoe UI"/>
        </w:rPr>
        <w:t>To develop learner independence in blending sounds to read real and non-words using known phonemes.</w:t>
      </w:r>
    </w:p>
    <w:p w14:paraId="6A06EDC2" w14:textId="77777777" w:rsidR="0085662D" w:rsidRPr="001A3D24" w:rsidRDefault="0085662D" w:rsidP="001A3D24">
      <w:pPr>
        <w:rPr>
          <w:rFonts w:ascii="Segoe UI" w:eastAsia="Segoe UI" w:hAnsi="Segoe UI" w:cs="Segoe UI"/>
          <w:sz w:val="24"/>
          <w:szCs w:val="24"/>
        </w:rPr>
      </w:pPr>
      <w:r w:rsidRPr="001A3D24">
        <w:rPr>
          <w:rFonts w:ascii="Segoe UI" w:eastAsia="Segoe UI" w:hAnsi="Segoe UI" w:cs="Segoe UI"/>
          <w:b/>
          <w:bCs/>
          <w:sz w:val="24"/>
          <w:szCs w:val="24"/>
        </w:rPr>
        <w:t>Instructions</w:t>
      </w:r>
    </w:p>
    <w:p w14:paraId="26DC132E" w14:textId="77777777" w:rsidR="0085662D" w:rsidRPr="001A3D24" w:rsidRDefault="0085662D" w:rsidP="009E411E">
      <w:pPr>
        <w:pStyle w:val="ListParagraph"/>
        <w:numPr>
          <w:ilvl w:val="0"/>
          <w:numId w:val="29"/>
        </w:numPr>
        <w:rPr>
          <w:rFonts w:ascii="Segoe UI" w:eastAsia="Segoe UI" w:hAnsi="Segoe UI" w:cs="Segoe UI"/>
        </w:rPr>
      </w:pPr>
      <w:r w:rsidRPr="001A3D24">
        <w:rPr>
          <w:rFonts w:ascii="Segoe UI" w:eastAsia="Segoe UI" w:hAnsi="Segoe UI" w:cs="Segoe UI"/>
        </w:rPr>
        <w:t xml:space="preserve">Select </w:t>
      </w:r>
      <w:r w:rsidRPr="001A3D24">
        <w:rPr>
          <w:rFonts w:ascii="Segoe UI" w:eastAsia="Segoe UI" w:hAnsi="Segoe UI" w:cs="Segoe UI"/>
          <w:b/>
          <w:bCs/>
        </w:rPr>
        <w:t>real words</w:t>
      </w:r>
      <w:r w:rsidRPr="001A3D24">
        <w:rPr>
          <w:rFonts w:ascii="Segoe UI" w:eastAsia="Segoe UI" w:hAnsi="Segoe UI" w:cs="Segoe UI"/>
        </w:rPr>
        <w:t xml:space="preserve"> and </w:t>
      </w:r>
      <w:r w:rsidRPr="001A3D24">
        <w:rPr>
          <w:rFonts w:ascii="Segoe UI" w:eastAsia="Segoe UI" w:hAnsi="Segoe UI" w:cs="Segoe UI"/>
          <w:b/>
          <w:bCs/>
        </w:rPr>
        <w:t>non-words</w:t>
      </w:r>
      <w:r w:rsidRPr="001A3D24">
        <w:rPr>
          <w:rFonts w:ascii="Segoe UI" w:eastAsia="Segoe UI" w:hAnsi="Segoe UI" w:cs="Segoe UI"/>
        </w:rPr>
        <w:t xml:space="preserve"> made up of previously taught sounds</w:t>
      </w:r>
    </w:p>
    <w:p w14:paraId="63D88E2C" w14:textId="77777777" w:rsidR="0085662D" w:rsidRPr="001A3D24" w:rsidRDefault="0085662D" w:rsidP="009E411E">
      <w:pPr>
        <w:pStyle w:val="ListParagraph"/>
        <w:numPr>
          <w:ilvl w:val="0"/>
          <w:numId w:val="29"/>
        </w:numPr>
        <w:rPr>
          <w:rFonts w:ascii="Segoe UI" w:eastAsia="Segoe UI" w:hAnsi="Segoe UI" w:cs="Segoe UI"/>
        </w:rPr>
      </w:pPr>
      <w:r w:rsidRPr="001A3D24">
        <w:rPr>
          <w:rFonts w:ascii="Segoe UI" w:eastAsia="Segoe UI" w:hAnsi="Segoe UI" w:cs="Segoe UI"/>
        </w:rPr>
        <w:t>Ensure the learner is confident with the phoneme–grapheme correspondences used</w:t>
      </w:r>
    </w:p>
    <w:p w14:paraId="05D30C3F" w14:textId="77777777" w:rsidR="0085662D" w:rsidRPr="001A3D24" w:rsidRDefault="0085662D" w:rsidP="009E411E">
      <w:pPr>
        <w:pStyle w:val="ListParagraph"/>
        <w:numPr>
          <w:ilvl w:val="0"/>
          <w:numId w:val="29"/>
        </w:numPr>
        <w:rPr>
          <w:rFonts w:ascii="Segoe UI" w:eastAsia="Segoe UI" w:hAnsi="Segoe UI" w:cs="Segoe UI"/>
        </w:rPr>
      </w:pPr>
      <w:r w:rsidRPr="001A3D24">
        <w:rPr>
          <w:rFonts w:ascii="Segoe UI" w:eastAsia="Segoe UI" w:hAnsi="Segoe UI" w:cs="Segoe UI"/>
        </w:rPr>
        <w:t>Gather magnetic letter/ cards required to make words</w:t>
      </w:r>
    </w:p>
    <w:p w14:paraId="0C8993B3" w14:textId="77777777" w:rsidR="0085662D" w:rsidRPr="001A3D24" w:rsidRDefault="0085662D" w:rsidP="009E411E">
      <w:pPr>
        <w:pStyle w:val="ListParagraph"/>
        <w:numPr>
          <w:ilvl w:val="0"/>
          <w:numId w:val="29"/>
        </w:numPr>
        <w:rPr>
          <w:rFonts w:ascii="Segoe UI" w:eastAsia="Segoe UI" w:hAnsi="Segoe UI" w:cs="Segoe UI"/>
        </w:rPr>
      </w:pPr>
      <w:r w:rsidRPr="001A3D24">
        <w:rPr>
          <w:rFonts w:ascii="Segoe UI" w:eastAsia="Segoe UI" w:hAnsi="Segoe UI" w:cs="Segoe UI"/>
        </w:rPr>
        <w:t>Present the word silently</w:t>
      </w:r>
    </w:p>
    <w:p w14:paraId="14F3E018" w14:textId="77777777" w:rsidR="0085662D" w:rsidRPr="001A3D24" w:rsidRDefault="0085662D" w:rsidP="009E411E">
      <w:pPr>
        <w:pStyle w:val="ListParagraph"/>
        <w:numPr>
          <w:ilvl w:val="0"/>
          <w:numId w:val="29"/>
        </w:numPr>
        <w:rPr>
          <w:rFonts w:ascii="Segoe UI" w:eastAsia="Segoe UI" w:hAnsi="Segoe UI" w:cs="Segoe UI"/>
        </w:rPr>
      </w:pPr>
      <w:r w:rsidRPr="001A3D24">
        <w:rPr>
          <w:rFonts w:ascii="Segoe UI" w:eastAsia="Segoe UI" w:hAnsi="Segoe UI" w:cs="Segoe UI"/>
        </w:rPr>
        <w:t>Model whispering the sounds</w:t>
      </w:r>
    </w:p>
    <w:p w14:paraId="6AE8B6AF" w14:textId="77777777" w:rsidR="0085662D" w:rsidRPr="001A3D24" w:rsidRDefault="0085662D" w:rsidP="009E411E">
      <w:pPr>
        <w:pStyle w:val="ListParagraph"/>
        <w:numPr>
          <w:ilvl w:val="0"/>
          <w:numId w:val="29"/>
        </w:numPr>
        <w:rPr>
          <w:rFonts w:ascii="Segoe UI" w:eastAsia="Segoe UI" w:hAnsi="Segoe UI" w:cs="Segoe UI"/>
        </w:rPr>
      </w:pPr>
      <w:r w:rsidRPr="001A3D24">
        <w:rPr>
          <w:rFonts w:ascii="Segoe UI" w:eastAsia="Segoe UI" w:hAnsi="Segoe UI" w:cs="Segoe UI"/>
        </w:rPr>
        <w:t xml:space="preserve">Example: </w:t>
      </w:r>
      <w:r w:rsidRPr="001A3D24">
        <w:rPr>
          <w:rFonts w:ascii="Segoe UI" w:eastAsia="Segoe UI" w:hAnsi="Segoe UI" w:cs="Segoe UI"/>
          <w:b/>
          <w:bCs/>
        </w:rPr>
        <w:t>j – a – m</w:t>
      </w:r>
    </w:p>
    <w:p w14:paraId="166527D2" w14:textId="77777777" w:rsidR="0085662D" w:rsidRPr="001A3D24" w:rsidRDefault="0085662D" w:rsidP="001A3D24">
      <w:pPr>
        <w:rPr>
          <w:rFonts w:ascii="Segoe UI" w:eastAsia="Segoe UI" w:hAnsi="Segoe UI" w:cs="Segoe UI"/>
          <w:b/>
          <w:bCs/>
        </w:rPr>
      </w:pPr>
    </w:p>
    <w:p w14:paraId="7CB539BA" w14:textId="7696E892" w:rsidR="0085662D" w:rsidRPr="001A3D24" w:rsidRDefault="0085662D" w:rsidP="001A3D24">
      <w:pPr>
        <w:rPr>
          <w:rFonts w:ascii="Segoe UI" w:eastAsia="Segoe UI" w:hAnsi="Segoe UI" w:cs="Segoe UI"/>
        </w:rPr>
      </w:pPr>
      <w:r w:rsidRPr="001A3D24">
        <w:rPr>
          <w:rFonts w:ascii="Segoe UI" w:eastAsia="Segoe UI" w:hAnsi="Segoe UI" w:cs="Segoe UI"/>
          <w:b/>
          <w:bCs/>
        </w:rPr>
        <w:t>Model</w:t>
      </w:r>
    </w:p>
    <w:p w14:paraId="4F7492F9" w14:textId="77777777" w:rsidR="0085662D" w:rsidRPr="001A3D24" w:rsidRDefault="0085662D" w:rsidP="009E411E">
      <w:pPr>
        <w:pStyle w:val="ListParagraph"/>
        <w:numPr>
          <w:ilvl w:val="0"/>
          <w:numId w:val="30"/>
        </w:numPr>
        <w:rPr>
          <w:rFonts w:ascii="Segoe UI" w:eastAsia="Segoe UI" w:hAnsi="Segoe UI" w:cs="Segoe UI"/>
        </w:rPr>
      </w:pPr>
      <w:r w:rsidRPr="001A3D24">
        <w:rPr>
          <w:rFonts w:ascii="Segoe UI" w:eastAsia="Segoe UI" w:hAnsi="Segoe UI" w:cs="Segoe UI"/>
        </w:rPr>
        <w:t xml:space="preserve">Lay out letter cards or magnetic letters </w:t>
      </w:r>
      <w:r w:rsidRPr="001A3D24">
        <w:rPr>
          <w:rFonts w:ascii="Segoe UI" w:eastAsia="Segoe UI" w:hAnsi="Segoe UI" w:cs="Segoe UI"/>
          <w:b/>
          <w:bCs/>
        </w:rPr>
        <w:t>without saying the sounds</w:t>
      </w:r>
    </w:p>
    <w:p w14:paraId="463744C8" w14:textId="77777777" w:rsidR="0085662D" w:rsidRPr="001A3D24" w:rsidRDefault="0085662D" w:rsidP="009E411E">
      <w:pPr>
        <w:pStyle w:val="ListParagraph"/>
        <w:numPr>
          <w:ilvl w:val="0"/>
          <w:numId w:val="30"/>
        </w:numPr>
        <w:rPr>
          <w:rFonts w:ascii="Segoe UI" w:eastAsia="Segoe UI" w:hAnsi="Segoe UI" w:cs="Segoe UI"/>
        </w:rPr>
      </w:pPr>
      <w:r w:rsidRPr="001A3D24">
        <w:rPr>
          <w:rFonts w:ascii="Segoe UI" w:eastAsia="Segoe UI" w:hAnsi="Segoe UI" w:cs="Segoe UI"/>
        </w:rPr>
        <w:t xml:space="preserve">Point to each letter </w:t>
      </w:r>
      <w:r w:rsidRPr="001A3D24">
        <w:rPr>
          <w:rFonts w:ascii="Segoe UI" w:eastAsia="Segoe UI" w:hAnsi="Segoe UI" w:cs="Segoe UI"/>
          <w:b/>
          <w:bCs/>
        </w:rPr>
        <w:t>and whisper</w:t>
      </w:r>
      <w:r w:rsidRPr="001A3D24">
        <w:rPr>
          <w:rFonts w:ascii="Segoe UI" w:eastAsia="Segoe UI" w:hAnsi="Segoe UI" w:cs="Segoe UI"/>
        </w:rPr>
        <w:t xml:space="preserve"> the sounds: </w:t>
      </w:r>
      <w:r w:rsidRPr="001A3D24">
        <w:rPr>
          <w:rFonts w:ascii="Segoe UI" w:eastAsia="Segoe UI" w:hAnsi="Segoe UI" w:cs="Segoe UI"/>
          <w:i/>
          <w:iCs/>
        </w:rPr>
        <w:t>j – a – m</w:t>
      </w:r>
    </w:p>
    <w:p w14:paraId="51567CD4" w14:textId="77777777" w:rsidR="0085662D" w:rsidRPr="001A3D24" w:rsidRDefault="0085662D" w:rsidP="009E411E">
      <w:pPr>
        <w:pStyle w:val="ListParagraph"/>
        <w:numPr>
          <w:ilvl w:val="0"/>
          <w:numId w:val="30"/>
        </w:numPr>
        <w:rPr>
          <w:rFonts w:ascii="Segoe UI" w:eastAsia="Segoe UI" w:hAnsi="Segoe UI" w:cs="Segoe UI"/>
        </w:rPr>
      </w:pPr>
      <w:r w:rsidRPr="001A3D24">
        <w:rPr>
          <w:rFonts w:ascii="Segoe UI" w:eastAsia="Segoe UI" w:hAnsi="Segoe UI" w:cs="Segoe UI"/>
        </w:rPr>
        <w:t>Run finger under word and whisper the whole word: “jam”</w:t>
      </w:r>
    </w:p>
    <w:p w14:paraId="7DFFB87D" w14:textId="1277826C" w:rsidR="0085662D" w:rsidRPr="001A3D24" w:rsidRDefault="0085662D" w:rsidP="001A3D24">
      <w:pPr>
        <w:rPr>
          <w:rFonts w:ascii="Segoe UI" w:eastAsia="Segoe UI" w:hAnsi="Segoe UI" w:cs="Segoe UI"/>
        </w:rPr>
      </w:pPr>
      <w:r w:rsidRPr="001A3D24">
        <w:rPr>
          <w:rFonts w:ascii="Segoe UI" w:eastAsia="Segoe UI" w:hAnsi="Segoe UI" w:cs="Segoe UI"/>
        </w:rPr>
        <w:t>This models the thought process without teacher-leading</w:t>
      </w:r>
    </w:p>
    <w:p w14:paraId="667ADCDA" w14:textId="77777777" w:rsidR="0085662D" w:rsidRPr="001A3D24" w:rsidRDefault="0085662D" w:rsidP="001A3D24">
      <w:pPr>
        <w:rPr>
          <w:rFonts w:ascii="Segoe UI" w:eastAsia="Segoe UI" w:hAnsi="Segoe UI" w:cs="Segoe UI"/>
          <w:b/>
          <w:bCs/>
        </w:rPr>
      </w:pPr>
    </w:p>
    <w:p w14:paraId="56558DB1" w14:textId="7B397643" w:rsidR="0085662D" w:rsidRPr="001A3D24" w:rsidRDefault="0085662D" w:rsidP="001A3D24">
      <w:pPr>
        <w:rPr>
          <w:rFonts w:ascii="Segoe UI" w:eastAsia="Segoe UI" w:hAnsi="Segoe UI" w:cs="Segoe UI"/>
        </w:rPr>
      </w:pPr>
      <w:r w:rsidRPr="001A3D24">
        <w:rPr>
          <w:rFonts w:ascii="Segoe UI" w:eastAsia="Segoe UI" w:hAnsi="Segoe UI" w:cs="Segoe UI"/>
          <w:b/>
          <w:bCs/>
        </w:rPr>
        <w:t>Blending</w:t>
      </w:r>
    </w:p>
    <w:p w14:paraId="2B29A9ED" w14:textId="77777777" w:rsidR="0085662D" w:rsidRPr="001A3D24" w:rsidRDefault="0085662D" w:rsidP="009E411E">
      <w:pPr>
        <w:pStyle w:val="ListParagraph"/>
        <w:numPr>
          <w:ilvl w:val="0"/>
          <w:numId w:val="31"/>
        </w:numPr>
        <w:rPr>
          <w:rFonts w:ascii="Segoe UI" w:eastAsia="Segoe UI" w:hAnsi="Segoe UI" w:cs="Segoe UI"/>
        </w:rPr>
      </w:pPr>
      <w:r w:rsidRPr="001A3D24">
        <w:rPr>
          <w:rFonts w:ascii="Segoe UI" w:eastAsia="Segoe UI" w:hAnsi="Segoe UI" w:cs="Segoe UI"/>
        </w:rPr>
        <w:t xml:space="preserve">Learner builds the word (e.g. </w:t>
      </w:r>
      <w:r w:rsidRPr="001A3D24">
        <w:rPr>
          <w:rFonts w:ascii="Segoe UI" w:eastAsia="Segoe UI" w:hAnsi="Segoe UI" w:cs="Segoe UI"/>
          <w:i/>
          <w:iCs/>
        </w:rPr>
        <w:t>j – a – m</w:t>
      </w:r>
      <w:r w:rsidRPr="001A3D24">
        <w:rPr>
          <w:rFonts w:ascii="Segoe UI" w:eastAsia="Segoe UI" w:hAnsi="Segoe UI" w:cs="Segoe UI"/>
        </w:rPr>
        <w:t>) on their magnetic board or iPad app</w:t>
      </w:r>
    </w:p>
    <w:p w14:paraId="7868AEC7" w14:textId="77777777" w:rsidR="0085662D" w:rsidRPr="001A3D24" w:rsidRDefault="0085662D" w:rsidP="009E411E">
      <w:pPr>
        <w:pStyle w:val="ListParagraph"/>
        <w:numPr>
          <w:ilvl w:val="0"/>
          <w:numId w:val="31"/>
        </w:numPr>
        <w:rPr>
          <w:rFonts w:ascii="Segoe UI" w:eastAsia="Segoe UI" w:hAnsi="Segoe UI" w:cs="Segoe UI"/>
        </w:rPr>
      </w:pPr>
      <w:r w:rsidRPr="001A3D24">
        <w:rPr>
          <w:rFonts w:ascii="Segoe UI" w:eastAsia="Segoe UI" w:hAnsi="Segoe UI" w:cs="Segoe UI"/>
        </w:rPr>
        <w:t xml:space="preserve">Learner points to each letter and </w:t>
      </w:r>
      <w:r w:rsidRPr="001A3D24">
        <w:rPr>
          <w:rFonts w:ascii="Segoe UI" w:eastAsia="Segoe UI" w:hAnsi="Segoe UI" w:cs="Segoe UI"/>
          <w:b/>
          <w:bCs/>
        </w:rPr>
        <w:t>whispers</w:t>
      </w:r>
      <w:r w:rsidRPr="001A3D24">
        <w:rPr>
          <w:rFonts w:ascii="Segoe UI" w:eastAsia="Segoe UI" w:hAnsi="Segoe UI" w:cs="Segoe UI"/>
        </w:rPr>
        <w:t xml:space="preserve"> the sounds</w:t>
      </w:r>
    </w:p>
    <w:p w14:paraId="630605A5" w14:textId="77777777" w:rsidR="0085662D" w:rsidRPr="001A3D24" w:rsidRDefault="0085662D" w:rsidP="009E411E">
      <w:pPr>
        <w:pStyle w:val="ListParagraph"/>
        <w:numPr>
          <w:ilvl w:val="0"/>
          <w:numId w:val="31"/>
        </w:numPr>
        <w:rPr>
          <w:rFonts w:ascii="Segoe UI" w:eastAsia="Segoe UI" w:hAnsi="Segoe UI" w:cs="Segoe UI"/>
        </w:rPr>
      </w:pPr>
      <w:r w:rsidRPr="001A3D24">
        <w:rPr>
          <w:rFonts w:ascii="Segoe UI" w:eastAsia="Segoe UI" w:hAnsi="Segoe UI" w:cs="Segoe UI"/>
        </w:rPr>
        <w:t>Runs finger under word and says the whole word quietly → “jam”</w:t>
      </w:r>
    </w:p>
    <w:p w14:paraId="791386CB" w14:textId="77777777" w:rsidR="0085662D" w:rsidRPr="001A3D24" w:rsidRDefault="0085662D" w:rsidP="009E411E">
      <w:pPr>
        <w:pStyle w:val="ListParagraph"/>
        <w:numPr>
          <w:ilvl w:val="0"/>
          <w:numId w:val="31"/>
        </w:numPr>
        <w:rPr>
          <w:rFonts w:ascii="Segoe UI" w:eastAsia="Segoe UI" w:hAnsi="Segoe UI" w:cs="Segoe UI"/>
        </w:rPr>
      </w:pPr>
      <w:r w:rsidRPr="001A3D24">
        <w:rPr>
          <w:rFonts w:ascii="Segoe UI" w:eastAsia="Segoe UI" w:hAnsi="Segoe UI" w:cs="Segoe UI"/>
        </w:rPr>
        <w:t>Repeat as needed with different real and non-words</w:t>
      </w:r>
    </w:p>
    <w:p w14:paraId="6BD59170" w14:textId="77777777" w:rsidR="0085662D" w:rsidRPr="001A3D24" w:rsidRDefault="0085662D" w:rsidP="001A3D24">
      <w:pPr>
        <w:rPr>
          <w:rFonts w:ascii="Segoe UI" w:eastAsia="Segoe UI" w:hAnsi="Segoe UI" w:cs="Segoe UI"/>
          <w:b/>
          <w:bCs/>
        </w:rPr>
      </w:pPr>
    </w:p>
    <w:p w14:paraId="7D27239C" w14:textId="60530437" w:rsidR="0085662D" w:rsidRPr="001A3D24" w:rsidRDefault="0085662D" w:rsidP="001A3D24">
      <w:pPr>
        <w:rPr>
          <w:rFonts w:ascii="Segoe UI" w:eastAsia="Segoe UI" w:hAnsi="Segoe UI" w:cs="Segoe UI"/>
        </w:rPr>
      </w:pPr>
      <w:r w:rsidRPr="001A3D24">
        <w:rPr>
          <w:rFonts w:ascii="Segoe UI" w:eastAsia="Segoe UI" w:hAnsi="Segoe UI" w:cs="Segoe UI"/>
          <w:b/>
          <w:bCs/>
        </w:rPr>
        <w:lastRenderedPageBreak/>
        <w:t>When learners can blend independently:</w:t>
      </w:r>
    </w:p>
    <w:p w14:paraId="618E2044" w14:textId="77777777" w:rsidR="0085662D" w:rsidRPr="001A3D24" w:rsidRDefault="0085662D" w:rsidP="009E411E">
      <w:pPr>
        <w:pStyle w:val="ListParagraph"/>
        <w:numPr>
          <w:ilvl w:val="0"/>
          <w:numId w:val="32"/>
        </w:numPr>
        <w:rPr>
          <w:rFonts w:ascii="Segoe UI" w:eastAsia="Segoe UI" w:hAnsi="Segoe UI" w:cs="Segoe UI"/>
        </w:rPr>
      </w:pPr>
      <w:r w:rsidRPr="001A3D24">
        <w:rPr>
          <w:rFonts w:ascii="Segoe UI" w:eastAsia="Segoe UI" w:hAnsi="Segoe UI" w:cs="Segoe UI"/>
        </w:rPr>
        <w:t>Present written words (real and non-words) on flashcards</w:t>
      </w:r>
    </w:p>
    <w:p w14:paraId="2478AFA4" w14:textId="77777777" w:rsidR="0085662D" w:rsidRPr="001A3D24" w:rsidRDefault="0085662D" w:rsidP="009E411E">
      <w:pPr>
        <w:pStyle w:val="ListParagraph"/>
        <w:numPr>
          <w:ilvl w:val="0"/>
          <w:numId w:val="32"/>
        </w:numPr>
        <w:rPr>
          <w:rFonts w:ascii="Segoe UI" w:eastAsia="Segoe UI" w:hAnsi="Segoe UI" w:cs="Segoe UI"/>
        </w:rPr>
      </w:pPr>
      <w:r w:rsidRPr="001A3D24">
        <w:rPr>
          <w:rFonts w:ascii="Segoe UI" w:eastAsia="Segoe UI" w:hAnsi="Segoe UI" w:cs="Segoe UI"/>
        </w:rPr>
        <w:t>Learners read them aloud without assistance</w:t>
      </w:r>
    </w:p>
    <w:p w14:paraId="44F6DF60" w14:textId="77777777" w:rsidR="0085662D" w:rsidRPr="001A3D24" w:rsidRDefault="0085662D" w:rsidP="009E411E">
      <w:pPr>
        <w:pStyle w:val="ListParagraph"/>
        <w:numPr>
          <w:ilvl w:val="0"/>
          <w:numId w:val="32"/>
        </w:numPr>
        <w:rPr>
          <w:rFonts w:ascii="Segoe UI" w:eastAsia="Segoe UI" w:hAnsi="Segoe UI" w:cs="Segoe UI"/>
        </w:rPr>
      </w:pPr>
      <w:r w:rsidRPr="001A3D24">
        <w:rPr>
          <w:rFonts w:ascii="Segoe UI" w:eastAsia="Segoe UI" w:hAnsi="Segoe UI" w:cs="Segoe UI"/>
        </w:rPr>
        <w:t>Encourage quiet mouthing or whispering if needed</w:t>
      </w:r>
    </w:p>
    <w:p w14:paraId="4DE43393" w14:textId="77777777" w:rsidR="0085662D" w:rsidRPr="001A3D24" w:rsidRDefault="0085662D" w:rsidP="001A3D24">
      <w:pPr>
        <w:rPr>
          <w:rFonts w:ascii="Segoe UI" w:eastAsia="Segoe UI" w:hAnsi="Segoe UI" w:cs="Segoe UI"/>
        </w:rPr>
      </w:pPr>
    </w:p>
    <w:p w14:paraId="469B761A" w14:textId="48601447" w:rsidR="0085662D" w:rsidRPr="001A3D24" w:rsidRDefault="0085662D" w:rsidP="001A3D24">
      <w:pPr>
        <w:rPr>
          <w:rFonts w:ascii="Segoe UI" w:eastAsia="Segoe UI" w:hAnsi="Segoe UI" w:cs="Segoe UI"/>
        </w:rPr>
      </w:pPr>
      <w:r w:rsidRPr="001A3D24">
        <w:rPr>
          <w:rFonts w:ascii="Segoe UI" w:eastAsia="Segoe UI" w:hAnsi="Segoe UI" w:cs="Segoe UI"/>
        </w:rPr>
        <w:t xml:space="preserve">Continue using </w:t>
      </w:r>
      <w:proofErr w:type="spellStart"/>
      <w:r w:rsidRPr="001A3D24">
        <w:rPr>
          <w:rFonts w:ascii="Segoe UI" w:eastAsia="Segoe UI" w:hAnsi="Segoe UI" w:cs="Segoe UI"/>
        </w:rPr>
        <w:t>MTYT</w:t>
      </w:r>
      <w:proofErr w:type="spellEnd"/>
      <w:r w:rsidRPr="001A3D24">
        <w:rPr>
          <w:rFonts w:ascii="Segoe UI" w:eastAsia="Segoe UI" w:hAnsi="Segoe UI" w:cs="Segoe UI"/>
        </w:rPr>
        <w:t xml:space="preserve"> as a prompt if learners require occasional teacher-led </w:t>
      </w:r>
      <w:r w:rsidR="001C2E14" w:rsidRPr="001A3D24">
        <w:rPr>
          <w:rFonts w:ascii="Segoe UI" w:eastAsia="Segoe UI" w:hAnsi="Segoe UI" w:cs="Segoe UI"/>
        </w:rPr>
        <w:t>support, but</w:t>
      </w:r>
      <w:r w:rsidRPr="001A3D24">
        <w:rPr>
          <w:rFonts w:ascii="Segoe UI" w:eastAsia="Segoe UI" w:hAnsi="Segoe UI" w:cs="Segoe UI"/>
        </w:rPr>
        <w:t xml:space="preserve"> reduce over time to encourage full independence.</w:t>
      </w:r>
    </w:p>
    <w:p w14:paraId="550EAC45" w14:textId="77777777" w:rsidR="0085662D" w:rsidRPr="001A3D24" w:rsidRDefault="0085662D" w:rsidP="001A3D24">
      <w:pPr>
        <w:rPr>
          <w:rFonts w:ascii="Segoe UI" w:eastAsia="Segoe UI" w:hAnsi="Segoe UI" w:cs="Segoe UI"/>
          <w:color w:val="000000" w:themeColor="text1"/>
        </w:rPr>
      </w:pPr>
    </w:p>
    <w:p w14:paraId="2EF3B154" w14:textId="77777777" w:rsidR="0085662D" w:rsidRPr="001A3D24" w:rsidRDefault="0085662D" w:rsidP="001A3D24">
      <w:pPr>
        <w:rPr>
          <w:rFonts w:ascii="Segoe UI" w:eastAsia="Segoe UI" w:hAnsi="Segoe UI" w:cs="Segoe UI"/>
          <w:color w:val="000000" w:themeColor="text1"/>
        </w:rPr>
      </w:pPr>
      <w:r w:rsidRPr="001A3D24">
        <w:rPr>
          <w:rFonts w:ascii="Segoe UI" w:eastAsia="Segoe UI" w:hAnsi="Segoe UI" w:cs="Segoe UI"/>
          <w:b/>
          <w:bCs/>
          <w:color w:val="000000" w:themeColor="text1"/>
        </w:rPr>
        <w:t>TIP – blending non words</w:t>
      </w:r>
    </w:p>
    <w:p w14:paraId="55E6AA52" w14:textId="77777777" w:rsidR="0085662D" w:rsidRPr="001A3D24" w:rsidRDefault="0085662D" w:rsidP="001A3D24">
      <w:pPr>
        <w:rPr>
          <w:rFonts w:ascii="Segoe UI" w:hAnsi="Segoe UI" w:cs="Segoe UI"/>
        </w:rPr>
      </w:pPr>
    </w:p>
    <w:p w14:paraId="2B24EC21" w14:textId="77777777" w:rsidR="0085662D" w:rsidRPr="001A3D24" w:rsidRDefault="0085662D" w:rsidP="001A3D24">
      <w:pPr>
        <w:rPr>
          <w:rFonts w:ascii="Segoe UI" w:hAnsi="Segoe UI" w:cs="Segoe UI"/>
        </w:rPr>
      </w:pPr>
    </w:p>
    <w:p w14:paraId="49AB70F3" w14:textId="77777777" w:rsidR="0085662D" w:rsidRDefault="0085662D" w:rsidP="001A3D24">
      <w:pPr>
        <w:rPr>
          <w:rFonts w:ascii="Segoe UI" w:hAnsi="Segoe UI" w:cs="Segoe UI"/>
        </w:rPr>
      </w:pPr>
    </w:p>
    <w:p w14:paraId="0CDC6C11" w14:textId="77777777" w:rsidR="00017040" w:rsidRDefault="00017040" w:rsidP="001A3D24">
      <w:pPr>
        <w:rPr>
          <w:rFonts w:ascii="Segoe UI" w:hAnsi="Segoe UI" w:cs="Segoe UI"/>
        </w:rPr>
      </w:pPr>
    </w:p>
    <w:p w14:paraId="1A219B00" w14:textId="77777777" w:rsidR="00017040" w:rsidRDefault="00017040" w:rsidP="001A3D24">
      <w:pPr>
        <w:rPr>
          <w:rFonts w:ascii="Segoe UI" w:hAnsi="Segoe UI" w:cs="Segoe UI"/>
        </w:rPr>
      </w:pPr>
    </w:p>
    <w:p w14:paraId="4BF73EC8" w14:textId="77777777" w:rsidR="00017040" w:rsidRDefault="00017040" w:rsidP="001A3D24">
      <w:pPr>
        <w:rPr>
          <w:rFonts w:ascii="Segoe UI" w:hAnsi="Segoe UI" w:cs="Segoe UI"/>
        </w:rPr>
      </w:pPr>
    </w:p>
    <w:p w14:paraId="46E1F93D" w14:textId="77777777" w:rsidR="00017040" w:rsidRDefault="00017040" w:rsidP="001A3D24">
      <w:pPr>
        <w:rPr>
          <w:rFonts w:ascii="Segoe UI" w:hAnsi="Segoe UI" w:cs="Segoe UI"/>
        </w:rPr>
      </w:pPr>
    </w:p>
    <w:p w14:paraId="7692B49A" w14:textId="77777777" w:rsidR="00017040" w:rsidRDefault="00017040" w:rsidP="001A3D24">
      <w:pPr>
        <w:rPr>
          <w:rFonts w:ascii="Segoe UI" w:hAnsi="Segoe UI" w:cs="Segoe UI"/>
        </w:rPr>
      </w:pPr>
    </w:p>
    <w:p w14:paraId="0752CEE2" w14:textId="77777777" w:rsidR="00017040" w:rsidRDefault="00017040" w:rsidP="001A3D24">
      <w:pPr>
        <w:rPr>
          <w:rFonts w:ascii="Segoe UI" w:hAnsi="Segoe UI" w:cs="Segoe UI"/>
        </w:rPr>
      </w:pPr>
    </w:p>
    <w:p w14:paraId="76A241F9" w14:textId="77777777" w:rsidR="00017040" w:rsidRDefault="00017040" w:rsidP="001A3D24">
      <w:pPr>
        <w:rPr>
          <w:rFonts w:ascii="Segoe UI" w:hAnsi="Segoe UI" w:cs="Segoe UI"/>
        </w:rPr>
      </w:pPr>
    </w:p>
    <w:p w14:paraId="6008DCA9" w14:textId="77777777" w:rsidR="00017040" w:rsidRDefault="00017040" w:rsidP="001A3D24">
      <w:pPr>
        <w:rPr>
          <w:rFonts w:ascii="Segoe UI" w:hAnsi="Segoe UI" w:cs="Segoe UI"/>
        </w:rPr>
      </w:pPr>
    </w:p>
    <w:p w14:paraId="3B0261F0" w14:textId="77777777" w:rsidR="00017040" w:rsidRDefault="00017040" w:rsidP="001A3D24">
      <w:pPr>
        <w:rPr>
          <w:rFonts w:ascii="Segoe UI" w:hAnsi="Segoe UI" w:cs="Segoe UI"/>
        </w:rPr>
      </w:pPr>
    </w:p>
    <w:p w14:paraId="320E3FE9" w14:textId="77777777" w:rsidR="00017040" w:rsidRDefault="00017040" w:rsidP="001A3D24">
      <w:pPr>
        <w:rPr>
          <w:rFonts w:ascii="Segoe UI" w:hAnsi="Segoe UI" w:cs="Segoe UI"/>
        </w:rPr>
      </w:pPr>
    </w:p>
    <w:p w14:paraId="65F92992" w14:textId="77777777" w:rsidR="00017040" w:rsidRDefault="00017040" w:rsidP="001A3D24">
      <w:pPr>
        <w:rPr>
          <w:rFonts w:ascii="Segoe UI" w:hAnsi="Segoe UI" w:cs="Segoe UI"/>
        </w:rPr>
      </w:pPr>
    </w:p>
    <w:p w14:paraId="3A931DCC" w14:textId="77777777" w:rsidR="00017040" w:rsidRDefault="00017040" w:rsidP="001A3D24">
      <w:pPr>
        <w:rPr>
          <w:rFonts w:ascii="Segoe UI" w:hAnsi="Segoe UI" w:cs="Segoe UI"/>
        </w:rPr>
      </w:pPr>
    </w:p>
    <w:p w14:paraId="27E689E9" w14:textId="77777777" w:rsidR="00017040" w:rsidRDefault="00017040" w:rsidP="001A3D24">
      <w:pPr>
        <w:rPr>
          <w:rFonts w:ascii="Segoe UI" w:hAnsi="Segoe UI" w:cs="Segoe UI"/>
        </w:rPr>
      </w:pPr>
    </w:p>
    <w:p w14:paraId="4C76BCBC" w14:textId="77777777" w:rsidR="00017040" w:rsidRDefault="00017040" w:rsidP="001A3D24">
      <w:pPr>
        <w:rPr>
          <w:rFonts w:ascii="Segoe UI" w:hAnsi="Segoe UI" w:cs="Segoe UI"/>
        </w:rPr>
      </w:pPr>
    </w:p>
    <w:p w14:paraId="042B0E2D" w14:textId="77777777" w:rsidR="00017040" w:rsidRDefault="00017040" w:rsidP="001A3D24">
      <w:pPr>
        <w:rPr>
          <w:rFonts w:ascii="Segoe UI" w:hAnsi="Segoe UI" w:cs="Segoe UI"/>
        </w:rPr>
      </w:pPr>
    </w:p>
    <w:p w14:paraId="57965641" w14:textId="77777777" w:rsidR="00017040" w:rsidRDefault="00017040" w:rsidP="001A3D24">
      <w:pPr>
        <w:rPr>
          <w:rFonts w:ascii="Segoe UI" w:hAnsi="Segoe UI" w:cs="Segoe UI"/>
        </w:rPr>
      </w:pPr>
    </w:p>
    <w:p w14:paraId="3984FCEF" w14:textId="77777777" w:rsidR="00017040" w:rsidRDefault="00017040" w:rsidP="001A3D24">
      <w:pPr>
        <w:rPr>
          <w:rFonts w:ascii="Segoe UI" w:hAnsi="Segoe UI" w:cs="Segoe UI"/>
        </w:rPr>
      </w:pPr>
    </w:p>
    <w:p w14:paraId="78FA8E3D" w14:textId="0DCFBE3D" w:rsidR="00017040" w:rsidRDefault="00017040">
      <w:pPr>
        <w:spacing w:before="0" w:after="0" w:line="240" w:lineRule="auto"/>
        <w:rPr>
          <w:rFonts w:ascii="Segoe UI" w:hAnsi="Segoe UI" w:cs="Segoe UI"/>
        </w:rPr>
      </w:pPr>
      <w:r>
        <w:rPr>
          <w:rFonts w:ascii="Segoe UI" w:hAnsi="Segoe UI" w:cs="Segoe UI"/>
        </w:rPr>
        <w:br w:type="page"/>
      </w:r>
    </w:p>
    <w:p w14:paraId="276C5E64" w14:textId="06C49961" w:rsidR="00017040" w:rsidRPr="00017040" w:rsidRDefault="00017040" w:rsidP="00140808">
      <w:pPr>
        <w:pStyle w:val="Heading1"/>
      </w:pPr>
      <w:bookmarkStart w:id="8" w:name="_Make_and_Break"/>
      <w:bookmarkEnd w:id="8"/>
      <w:r w:rsidRPr="00017040">
        <w:lastRenderedPageBreak/>
        <w:t>Make and Break Spelling</w:t>
      </w:r>
      <w:r>
        <w:t xml:space="preserve"> Help sheet </w:t>
      </w:r>
    </w:p>
    <w:p w14:paraId="1CE138A9" w14:textId="77777777" w:rsidR="00017040" w:rsidRDefault="00017040" w:rsidP="00017040">
      <w:pPr>
        <w:spacing w:line="240" w:lineRule="auto"/>
        <w:rPr>
          <w:rFonts w:ascii="Segoe UI" w:hAnsi="Segoe UI" w:cs="Segoe UI"/>
          <w:b/>
          <w:sz w:val="26"/>
          <w:szCs w:val="26"/>
        </w:rPr>
      </w:pPr>
    </w:p>
    <w:p w14:paraId="036DEFE2" w14:textId="3F3CDC6E" w:rsidR="00017040" w:rsidRPr="00017040" w:rsidRDefault="00017040" w:rsidP="00017040">
      <w:pPr>
        <w:spacing w:line="240" w:lineRule="auto"/>
        <w:rPr>
          <w:rFonts w:ascii="Segoe UI" w:hAnsi="Segoe UI" w:cs="Segoe UI"/>
          <w:b/>
          <w:sz w:val="26"/>
          <w:szCs w:val="26"/>
        </w:rPr>
      </w:pPr>
      <w:r w:rsidRPr="00017040">
        <w:rPr>
          <w:rFonts w:ascii="Segoe UI" w:hAnsi="Segoe UI" w:cs="Segoe UI"/>
          <w:b/>
          <w:sz w:val="26"/>
          <w:szCs w:val="26"/>
        </w:rPr>
        <w:t>Multi-sensory approach to teach spelling of tricky/ common words</w:t>
      </w:r>
    </w:p>
    <w:p w14:paraId="2B986481" w14:textId="77777777" w:rsidR="00017040" w:rsidRPr="00017040" w:rsidRDefault="00017040" w:rsidP="00017040">
      <w:pPr>
        <w:spacing w:line="240" w:lineRule="auto"/>
        <w:rPr>
          <w:rFonts w:ascii="Segoe UI" w:hAnsi="Segoe UI" w:cs="Segoe UI"/>
          <w:b/>
          <w:sz w:val="26"/>
          <w:szCs w:val="26"/>
        </w:rPr>
      </w:pPr>
      <w:r w:rsidRPr="00017040">
        <w:rPr>
          <w:rFonts w:ascii="Segoe UI" w:hAnsi="Segoe UI" w:cs="Segoe UI"/>
          <w:b/>
          <w:sz w:val="26"/>
          <w:szCs w:val="26"/>
        </w:rPr>
        <w:t>Useful strategy for spelling complex cross curricular words</w:t>
      </w:r>
    </w:p>
    <w:p w14:paraId="10547392" w14:textId="77777777" w:rsidR="00017040" w:rsidRPr="00017040" w:rsidRDefault="00017040" w:rsidP="00017040">
      <w:pPr>
        <w:spacing w:line="240" w:lineRule="auto"/>
        <w:rPr>
          <w:rFonts w:ascii="Segoe UI" w:hAnsi="Segoe UI" w:cs="Segoe UI"/>
          <w:b/>
          <w:sz w:val="26"/>
          <w:szCs w:val="26"/>
        </w:rPr>
      </w:pPr>
    </w:p>
    <w:p w14:paraId="12E25F30"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Give learner the word spelled out in plastic letters (</w:t>
      </w:r>
      <w:r w:rsidRPr="00017040">
        <w:rPr>
          <w:rFonts w:ascii="Segoe UI" w:hAnsi="Segoe UI" w:cs="Segoe UI"/>
          <w:b/>
        </w:rPr>
        <w:t>or</w:t>
      </w:r>
      <w:r w:rsidRPr="00017040">
        <w:rPr>
          <w:rFonts w:ascii="Segoe UI" w:hAnsi="Segoe UI" w:cs="Segoe UI"/>
        </w:rPr>
        <w:t xml:space="preserve"> give letters on cards)</w:t>
      </w:r>
    </w:p>
    <w:p w14:paraId="116A824B"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 xml:space="preserve">Say the word and stretch is so that the syllables can be heard. e.g.  </w:t>
      </w:r>
      <w:proofErr w:type="spellStart"/>
      <w:r w:rsidRPr="00017040">
        <w:rPr>
          <w:rFonts w:ascii="Segoe UI" w:hAnsi="Segoe UI" w:cs="Segoe UI"/>
        </w:rPr>
        <w:t>innnn</w:t>
      </w:r>
      <w:proofErr w:type="spellEnd"/>
      <w:r w:rsidRPr="00017040">
        <w:rPr>
          <w:rFonts w:ascii="Segoe UI" w:hAnsi="Segoe UI" w:cs="Segoe UI"/>
        </w:rPr>
        <w:t xml:space="preserve">/ </w:t>
      </w:r>
      <w:proofErr w:type="spellStart"/>
      <w:r w:rsidRPr="00017040">
        <w:rPr>
          <w:rFonts w:ascii="Segoe UI" w:hAnsi="Segoe UI" w:cs="Segoe UI"/>
        </w:rPr>
        <w:t>deeee</w:t>
      </w:r>
      <w:proofErr w:type="spellEnd"/>
      <w:r w:rsidRPr="00017040">
        <w:rPr>
          <w:rFonts w:ascii="Segoe UI" w:hAnsi="Segoe UI" w:cs="Segoe UI"/>
        </w:rPr>
        <w:t>/</w:t>
      </w:r>
      <w:proofErr w:type="spellStart"/>
      <w:r w:rsidRPr="00017040">
        <w:rPr>
          <w:rFonts w:ascii="Segoe UI" w:hAnsi="Segoe UI" w:cs="Segoe UI"/>
        </w:rPr>
        <w:t>pennn</w:t>
      </w:r>
      <w:proofErr w:type="spellEnd"/>
      <w:r w:rsidRPr="00017040">
        <w:rPr>
          <w:rFonts w:ascii="Segoe UI" w:hAnsi="Segoe UI" w:cs="Segoe UI"/>
        </w:rPr>
        <w:t>/</w:t>
      </w:r>
      <w:proofErr w:type="spellStart"/>
      <w:r w:rsidRPr="00017040">
        <w:rPr>
          <w:rFonts w:ascii="Segoe UI" w:hAnsi="Segoe UI" w:cs="Segoe UI"/>
        </w:rPr>
        <w:t>deeeeent</w:t>
      </w:r>
      <w:proofErr w:type="spellEnd"/>
    </w:p>
    <w:p w14:paraId="3E152028"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Clap and say syllables in a rhythm. Do a few times.</w:t>
      </w:r>
    </w:p>
    <w:p w14:paraId="4B7F7F1D"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Work out how many syllables there are. If incorrect stretch out again.</w:t>
      </w:r>
    </w:p>
    <w:p w14:paraId="753C5A8B"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 xml:space="preserve">Ask learner to: </w:t>
      </w:r>
    </w:p>
    <w:p w14:paraId="276A6CA0" w14:textId="77777777" w:rsidR="00017040" w:rsidRPr="00017040" w:rsidRDefault="00017040" w:rsidP="009E411E">
      <w:pPr>
        <w:pStyle w:val="ListParagraph"/>
        <w:numPr>
          <w:ilvl w:val="1"/>
          <w:numId w:val="34"/>
        </w:numPr>
        <w:spacing w:before="0" w:after="160" w:line="360" w:lineRule="auto"/>
        <w:rPr>
          <w:rFonts w:ascii="Segoe UI" w:hAnsi="Segoe UI" w:cs="Segoe UI"/>
        </w:rPr>
      </w:pPr>
      <w:r w:rsidRPr="00017040">
        <w:rPr>
          <w:rFonts w:ascii="Segoe UI" w:hAnsi="Segoe UI" w:cs="Segoe UI"/>
        </w:rPr>
        <w:t>say word</w:t>
      </w:r>
    </w:p>
    <w:p w14:paraId="38D5FFC8" w14:textId="77777777" w:rsidR="00017040" w:rsidRPr="00017040" w:rsidRDefault="00017040" w:rsidP="009E411E">
      <w:pPr>
        <w:pStyle w:val="ListParagraph"/>
        <w:numPr>
          <w:ilvl w:val="1"/>
          <w:numId w:val="34"/>
        </w:numPr>
        <w:spacing w:before="0" w:after="160" w:line="360" w:lineRule="auto"/>
        <w:rPr>
          <w:rFonts w:ascii="Segoe UI" w:hAnsi="Segoe UI" w:cs="Segoe UI"/>
        </w:rPr>
      </w:pPr>
      <w:r w:rsidRPr="00017040">
        <w:rPr>
          <w:rFonts w:ascii="Segoe UI" w:hAnsi="Segoe UI" w:cs="Segoe UI"/>
        </w:rPr>
        <w:t xml:space="preserve">physically split plastic letters into syllables </w:t>
      </w:r>
    </w:p>
    <w:p w14:paraId="04C26457" w14:textId="77777777" w:rsidR="00017040" w:rsidRPr="00017040" w:rsidRDefault="00017040" w:rsidP="009E411E">
      <w:pPr>
        <w:pStyle w:val="ListParagraph"/>
        <w:numPr>
          <w:ilvl w:val="1"/>
          <w:numId w:val="34"/>
        </w:numPr>
        <w:spacing w:before="0" w:after="160" w:line="360" w:lineRule="auto"/>
        <w:rPr>
          <w:rFonts w:ascii="Segoe UI" w:hAnsi="Segoe UI" w:cs="Segoe UI"/>
        </w:rPr>
      </w:pPr>
      <w:r w:rsidRPr="00017040">
        <w:rPr>
          <w:rFonts w:ascii="Segoe UI" w:hAnsi="Segoe UI" w:cs="Segoe UI"/>
        </w:rPr>
        <w:t xml:space="preserve">‘syllable speak’ e.g. in/de/pen/dent </w:t>
      </w:r>
      <w:r w:rsidRPr="00017040">
        <w:rPr>
          <w:rFonts w:ascii="Segoe UI" w:hAnsi="Segoe UI" w:cs="Segoe UI"/>
          <w:b/>
        </w:rPr>
        <w:t xml:space="preserve">  OR</w:t>
      </w:r>
    </w:p>
    <w:p w14:paraId="3090186D" w14:textId="77777777" w:rsidR="00017040" w:rsidRPr="00017040" w:rsidRDefault="00017040" w:rsidP="009E411E">
      <w:pPr>
        <w:pStyle w:val="ListParagraph"/>
        <w:numPr>
          <w:ilvl w:val="1"/>
          <w:numId w:val="34"/>
        </w:numPr>
        <w:spacing w:before="0" w:after="160" w:line="360" w:lineRule="auto"/>
        <w:rPr>
          <w:rFonts w:ascii="Segoe UI" w:hAnsi="Segoe UI" w:cs="Segoe UI"/>
        </w:rPr>
      </w:pPr>
      <w:r w:rsidRPr="00017040">
        <w:rPr>
          <w:rFonts w:ascii="Segoe UI" w:hAnsi="Segoe UI" w:cs="Segoe UI"/>
        </w:rPr>
        <w:t xml:space="preserve">ask to say word and cut card up into syllables before syllable speaking. </w:t>
      </w:r>
    </w:p>
    <w:p w14:paraId="2305D7A1" w14:textId="77777777" w:rsidR="00017040" w:rsidRPr="00017040" w:rsidRDefault="00017040" w:rsidP="00017040">
      <w:pPr>
        <w:pStyle w:val="ListParagraph"/>
        <w:spacing w:line="360" w:lineRule="auto"/>
        <w:ind w:left="1440"/>
        <w:rPr>
          <w:rFonts w:ascii="Segoe UI" w:hAnsi="Segoe UI" w:cs="Segoe UI"/>
        </w:rPr>
      </w:pPr>
      <w:r w:rsidRPr="00017040">
        <w:rPr>
          <w:rFonts w:ascii="Segoe UI" w:hAnsi="Segoe UI" w:cs="Segoe UI"/>
        </w:rPr>
        <w:t>(This could also be done by splitting word on paper with pencil e.g. ki/</w:t>
      </w:r>
      <w:proofErr w:type="spellStart"/>
      <w:r w:rsidRPr="00017040">
        <w:rPr>
          <w:rFonts w:ascii="Segoe UI" w:hAnsi="Segoe UI" w:cs="Segoe UI"/>
        </w:rPr>
        <w:t>tten</w:t>
      </w:r>
      <w:proofErr w:type="spellEnd"/>
      <w:r w:rsidRPr="00017040">
        <w:rPr>
          <w:rFonts w:ascii="Segoe UI" w:hAnsi="Segoe UI" w:cs="Segoe UI"/>
        </w:rPr>
        <w:t>)</w:t>
      </w:r>
    </w:p>
    <w:p w14:paraId="322E00A6"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Repeat syllables until firmly known</w:t>
      </w:r>
    </w:p>
    <w:p w14:paraId="29DBACE2"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 xml:space="preserve">Jumble the letters (or cut syllables into individual letters) </w:t>
      </w:r>
    </w:p>
    <w:p w14:paraId="6B842600"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 xml:space="preserve">Build the word saying the letter </w:t>
      </w:r>
      <w:r w:rsidRPr="00017040">
        <w:rPr>
          <w:rFonts w:ascii="Segoe UI" w:hAnsi="Segoe UI" w:cs="Segoe UI"/>
          <w:b/>
        </w:rPr>
        <w:t xml:space="preserve">names </w:t>
      </w:r>
      <w:r w:rsidRPr="00017040">
        <w:rPr>
          <w:rFonts w:ascii="Segoe UI" w:hAnsi="Segoe UI" w:cs="Segoe UI"/>
        </w:rPr>
        <w:t xml:space="preserve">as they are put in place </w:t>
      </w:r>
      <w:proofErr w:type="spellStart"/>
      <w:r w:rsidRPr="00017040">
        <w:rPr>
          <w:rFonts w:ascii="Segoe UI" w:hAnsi="Segoe UI" w:cs="Segoe UI"/>
        </w:rPr>
        <w:t>i</w:t>
      </w:r>
      <w:proofErr w:type="spellEnd"/>
      <w:r w:rsidRPr="00017040">
        <w:rPr>
          <w:rFonts w:ascii="Segoe UI" w:hAnsi="Segoe UI" w:cs="Segoe UI"/>
        </w:rPr>
        <w:t>-n-d-e-p-e-n-d-e-n-t</w:t>
      </w:r>
    </w:p>
    <w:p w14:paraId="47B2CE47" w14:textId="77777777" w:rsidR="00017040" w:rsidRPr="00017040" w:rsidRDefault="00017040" w:rsidP="009E411E">
      <w:pPr>
        <w:pStyle w:val="ListParagraph"/>
        <w:numPr>
          <w:ilvl w:val="0"/>
          <w:numId w:val="33"/>
        </w:numPr>
        <w:spacing w:before="0" w:after="160" w:line="360" w:lineRule="auto"/>
        <w:ind w:right="-567"/>
        <w:rPr>
          <w:rFonts w:ascii="Segoe UI" w:hAnsi="Segoe UI" w:cs="Segoe UI"/>
        </w:rPr>
      </w:pPr>
      <w:r w:rsidRPr="00017040">
        <w:rPr>
          <w:rFonts w:ascii="Segoe UI" w:hAnsi="Segoe UI" w:cs="Segoe UI"/>
        </w:rPr>
        <w:t xml:space="preserve">Split into syllables again and syllable speak.  </w:t>
      </w:r>
    </w:p>
    <w:p w14:paraId="31A0526F" w14:textId="77777777" w:rsidR="00017040" w:rsidRPr="00017040" w:rsidRDefault="00017040" w:rsidP="009E411E">
      <w:pPr>
        <w:pStyle w:val="ListParagraph"/>
        <w:numPr>
          <w:ilvl w:val="0"/>
          <w:numId w:val="35"/>
        </w:numPr>
        <w:spacing w:before="0" w:after="160" w:line="360" w:lineRule="auto"/>
        <w:ind w:right="-567"/>
        <w:rPr>
          <w:rFonts w:ascii="Segoe UI" w:hAnsi="Segoe UI" w:cs="Segoe UI"/>
        </w:rPr>
      </w:pPr>
      <w:r w:rsidRPr="00017040">
        <w:rPr>
          <w:rFonts w:ascii="Segoe UI" w:hAnsi="Segoe UI" w:cs="Segoe UI"/>
        </w:rPr>
        <w:t>Repeat steps 7 to 9 as often as necessary.</w:t>
      </w:r>
    </w:p>
    <w:p w14:paraId="6E874197" w14:textId="77777777" w:rsidR="00017040" w:rsidRPr="00017040" w:rsidRDefault="00017040" w:rsidP="009E411E">
      <w:pPr>
        <w:pStyle w:val="ListParagraph"/>
        <w:numPr>
          <w:ilvl w:val="0"/>
          <w:numId w:val="33"/>
        </w:numPr>
        <w:spacing w:before="0" w:after="160" w:line="360" w:lineRule="auto"/>
        <w:rPr>
          <w:rFonts w:ascii="Segoe UI" w:hAnsi="Segoe UI" w:cs="Segoe UI"/>
        </w:rPr>
      </w:pPr>
      <w:r w:rsidRPr="00017040">
        <w:rPr>
          <w:rFonts w:ascii="Segoe UI" w:hAnsi="Segoe UI" w:cs="Segoe UI"/>
        </w:rPr>
        <w:t xml:space="preserve">When the time is right (when success is very likely) ask to: </w:t>
      </w:r>
    </w:p>
    <w:p w14:paraId="55EC32D1" w14:textId="77777777" w:rsidR="00017040" w:rsidRPr="00017040" w:rsidRDefault="00017040" w:rsidP="00017040">
      <w:pPr>
        <w:pStyle w:val="ListParagraph"/>
        <w:spacing w:line="360" w:lineRule="auto"/>
        <w:rPr>
          <w:rFonts w:ascii="Segoe UI" w:hAnsi="Segoe UI" w:cs="Segoe UI"/>
        </w:rPr>
      </w:pPr>
      <w:r w:rsidRPr="00017040">
        <w:rPr>
          <w:rFonts w:ascii="Segoe UI" w:hAnsi="Segoe UI" w:cs="Segoe UI"/>
        </w:rPr>
        <w:t xml:space="preserve"> </w:t>
      </w:r>
      <w:r w:rsidRPr="00017040">
        <w:rPr>
          <w:rFonts w:ascii="Segoe UI" w:hAnsi="Segoe UI" w:cs="Segoe UI"/>
        </w:rPr>
        <w:tab/>
      </w:r>
      <w:r w:rsidRPr="00017040">
        <w:rPr>
          <w:rFonts w:ascii="Segoe UI" w:hAnsi="Segoe UI" w:cs="Segoe UI"/>
          <w:b/>
        </w:rPr>
        <w:t>Look</w:t>
      </w:r>
      <w:r w:rsidRPr="00017040">
        <w:rPr>
          <w:rFonts w:ascii="Segoe UI" w:hAnsi="Segoe UI" w:cs="Segoe UI"/>
        </w:rPr>
        <w:t xml:space="preserve"> at the word very carefully (‘take a photo’ of it with your mind’)</w:t>
      </w:r>
    </w:p>
    <w:p w14:paraId="61666A98" w14:textId="77777777" w:rsidR="00017040" w:rsidRPr="00017040" w:rsidRDefault="00017040" w:rsidP="00017040">
      <w:pPr>
        <w:pStyle w:val="ListParagraph"/>
        <w:spacing w:line="360" w:lineRule="auto"/>
        <w:rPr>
          <w:rFonts w:ascii="Segoe UI" w:hAnsi="Segoe UI" w:cs="Segoe UI"/>
          <w:b/>
        </w:rPr>
      </w:pPr>
      <w:r w:rsidRPr="00017040">
        <w:rPr>
          <w:rFonts w:ascii="Segoe UI" w:hAnsi="Segoe UI" w:cs="Segoe UI"/>
        </w:rPr>
        <w:tab/>
      </w:r>
      <w:r w:rsidRPr="00017040">
        <w:rPr>
          <w:rFonts w:ascii="Segoe UI" w:hAnsi="Segoe UI" w:cs="Segoe UI"/>
          <w:b/>
        </w:rPr>
        <w:t>Say  (</w:t>
      </w:r>
      <w:r w:rsidRPr="00017040">
        <w:rPr>
          <w:rFonts w:ascii="Segoe UI" w:hAnsi="Segoe UI" w:cs="Segoe UI"/>
        </w:rPr>
        <w:t>Can stretch it so the syllables can be heard)</w:t>
      </w:r>
    </w:p>
    <w:p w14:paraId="31142DEC" w14:textId="77777777" w:rsidR="00017040" w:rsidRPr="00017040" w:rsidRDefault="00017040" w:rsidP="00017040">
      <w:pPr>
        <w:pStyle w:val="ListParagraph"/>
        <w:spacing w:line="360" w:lineRule="auto"/>
        <w:rPr>
          <w:rFonts w:ascii="Segoe UI" w:hAnsi="Segoe UI" w:cs="Segoe UI"/>
          <w:b/>
        </w:rPr>
      </w:pPr>
      <w:r w:rsidRPr="00017040">
        <w:rPr>
          <w:rFonts w:ascii="Segoe UI" w:hAnsi="Segoe UI" w:cs="Segoe UI"/>
        </w:rPr>
        <w:t xml:space="preserve">   </w:t>
      </w:r>
      <w:r w:rsidRPr="00017040">
        <w:rPr>
          <w:rFonts w:ascii="Segoe UI" w:hAnsi="Segoe UI" w:cs="Segoe UI"/>
        </w:rPr>
        <w:tab/>
      </w:r>
      <w:r w:rsidRPr="00017040">
        <w:rPr>
          <w:rFonts w:ascii="Segoe UI" w:hAnsi="Segoe UI" w:cs="Segoe UI"/>
          <w:b/>
        </w:rPr>
        <w:t xml:space="preserve">Cover </w:t>
      </w:r>
    </w:p>
    <w:p w14:paraId="6E32955E" w14:textId="77777777" w:rsidR="00017040" w:rsidRPr="00017040" w:rsidRDefault="00017040" w:rsidP="00017040">
      <w:pPr>
        <w:pStyle w:val="ListParagraph"/>
        <w:spacing w:line="360" w:lineRule="auto"/>
        <w:rPr>
          <w:rFonts w:ascii="Segoe UI" w:hAnsi="Segoe UI" w:cs="Segoe UI"/>
          <w:b/>
        </w:rPr>
      </w:pPr>
      <w:r w:rsidRPr="00017040">
        <w:rPr>
          <w:rFonts w:ascii="Segoe UI" w:hAnsi="Segoe UI" w:cs="Segoe UI"/>
        </w:rPr>
        <w:tab/>
      </w:r>
      <w:r w:rsidRPr="00017040">
        <w:rPr>
          <w:rFonts w:ascii="Segoe UI" w:hAnsi="Segoe UI" w:cs="Segoe UI"/>
          <w:b/>
        </w:rPr>
        <w:t xml:space="preserve">Write </w:t>
      </w:r>
      <w:r w:rsidRPr="00017040">
        <w:rPr>
          <w:rFonts w:ascii="Segoe UI" w:hAnsi="Segoe UI" w:cs="Segoe UI"/>
        </w:rPr>
        <w:t>and spell out</w:t>
      </w:r>
    </w:p>
    <w:p w14:paraId="75C1D098" w14:textId="259920CD" w:rsidR="00017040" w:rsidRPr="00017040" w:rsidRDefault="00017040" w:rsidP="00017040">
      <w:pPr>
        <w:rPr>
          <w:rFonts w:ascii="Segoe UI" w:hAnsi="Segoe UI" w:cs="Segoe UI"/>
        </w:rPr>
      </w:pPr>
      <w:r w:rsidRPr="00017040">
        <w:rPr>
          <w:rFonts w:ascii="Segoe UI" w:hAnsi="Segoe UI" w:cs="Segoe UI"/>
        </w:rPr>
        <w:tab/>
      </w:r>
      <w:r w:rsidRPr="00017040">
        <w:rPr>
          <w:rFonts w:ascii="Segoe UI" w:hAnsi="Segoe UI" w:cs="Segoe UI"/>
          <w:b/>
        </w:rPr>
        <w:t xml:space="preserve">Check    </w:t>
      </w:r>
    </w:p>
    <w:p w14:paraId="436B8AD0" w14:textId="77777777" w:rsidR="0085662D" w:rsidRPr="00017040" w:rsidRDefault="0085662D" w:rsidP="00017040">
      <w:pPr>
        <w:rPr>
          <w:rFonts w:ascii="Segoe UI" w:hAnsi="Segoe UI" w:cs="Segoe UI"/>
        </w:rPr>
      </w:pPr>
    </w:p>
    <w:p w14:paraId="4FD58D4F" w14:textId="77777777" w:rsidR="0085662D" w:rsidRPr="00017040" w:rsidRDefault="0085662D" w:rsidP="00017040">
      <w:pPr>
        <w:pStyle w:val="Header1"/>
        <w:rPr>
          <w:rFonts w:ascii="Segoe UI" w:hAnsi="Segoe UI" w:cs="Segoe UI"/>
        </w:rPr>
      </w:pPr>
    </w:p>
    <w:p w14:paraId="2A6B08DF" w14:textId="77777777" w:rsidR="0085662D" w:rsidRPr="00017040" w:rsidRDefault="0085662D" w:rsidP="00017040">
      <w:pPr>
        <w:pStyle w:val="Header1"/>
        <w:rPr>
          <w:rFonts w:ascii="Segoe UI" w:hAnsi="Segoe UI" w:cs="Segoe UI"/>
        </w:rPr>
      </w:pPr>
    </w:p>
    <w:p w14:paraId="22C94718" w14:textId="77777777" w:rsidR="0085662D" w:rsidRPr="00017040" w:rsidRDefault="0085662D" w:rsidP="00017040">
      <w:pPr>
        <w:pStyle w:val="Header1"/>
        <w:rPr>
          <w:rFonts w:ascii="Segoe UI" w:hAnsi="Segoe UI" w:cs="Segoe UI"/>
        </w:rPr>
      </w:pPr>
    </w:p>
    <w:p w14:paraId="425BF58E" w14:textId="77777777" w:rsidR="0085662D" w:rsidRPr="00017040" w:rsidRDefault="0085662D" w:rsidP="00017040">
      <w:pPr>
        <w:pStyle w:val="Header1"/>
        <w:rPr>
          <w:rFonts w:ascii="Segoe UI" w:hAnsi="Segoe UI" w:cs="Segoe UI"/>
        </w:rPr>
      </w:pPr>
    </w:p>
    <w:p w14:paraId="362DD4DD" w14:textId="77777777" w:rsidR="00140808" w:rsidRDefault="00140808" w:rsidP="00781863">
      <w:pPr>
        <w:spacing w:after="0" w:line="276" w:lineRule="auto"/>
      </w:pPr>
    </w:p>
    <w:p w14:paraId="22D92F5C" w14:textId="44E23C3D" w:rsidR="00B27F94" w:rsidRPr="00B27F94" w:rsidRDefault="00B27F94" w:rsidP="00140808">
      <w:pPr>
        <w:pStyle w:val="Heading1"/>
      </w:pPr>
      <w:bookmarkStart w:id="9" w:name="_Dictation_Help_Sheet."/>
      <w:bookmarkEnd w:id="9"/>
      <w:r w:rsidRPr="00B27F94">
        <w:lastRenderedPageBreak/>
        <w:t xml:space="preserve">Dictation Help Sheet. </w:t>
      </w:r>
    </w:p>
    <w:p w14:paraId="27DF572F" w14:textId="77777777" w:rsidR="00B27F94" w:rsidRPr="00B27F94" w:rsidRDefault="00B27F94" w:rsidP="00781863">
      <w:pPr>
        <w:spacing w:after="0" w:line="276" w:lineRule="auto"/>
        <w:rPr>
          <w:rFonts w:ascii="Segoe UI" w:hAnsi="Segoe UI" w:cs="Segoe UI"/>
          <w:b/>
          <w:bCs/>
          <w:sz w:val="24"/>
          <w:szCs w:val="24"/>
        </w:rPr>
      </w:pPr>
    </w:p>
    <w:p w14:paraId="7339B1A7" w14:textId="6E9A9A27" w:rsidR="00781863" w:rsidRPr="00B27F94" w:rsidRDefault="00B27F94" w:rsidP="00781863">
      <w:pPr>
        <w:spacing w:after="0" w:line="276" w:lineRule="auto"/>
        <w:rPr>
          <w:rFonts w:ascii="Segoe UI" w:hAnsi="Segoe UI" w:cs="Segoe UI"/>
          <w:b/>
          <w:bCs/>
          <w:sz w:val="24"/>
          <w:szCs w:val="24"/>
        </w:rPr>
      </w:pPr>
      <w:r w:rsidRPr="00B27F94">
        <w:rPr>
          <w:rFonts w:ascii="Segoe UI" w:hAnsi="Segoe UI" w:cs="Segoe UI"/>
          <w:b/>
          <w:bCs/>
          <w:sz w:val="24"/>
          <w:szCs w:val="24"/>
        </w:rPr>
        <w:t>Dictation</w:t>
      </w:r>
      <w:r w:rsidR="00781863" w:rsidRPr="00B27F94">
        <w:rPr>
          <w:rFonts w:ascii="Segoe UI" w:hAnsi="Segoe UI" w:cs="Segoe UI"/>
          <w:b/>
          <w:bCs/>
          <w:sz w:val="24"/>
          <w:szCs w:val="24"/>
        </w:rPr>
        <w:t xml:space="preserve"> steps</w:t>
      </w:r>
    </w:p>
    <w:p w14:paraId="07614689" w14:textId="77777777" w:rsidR="00781863" w:rsidRPr="00B27F94" w:rsidRDefault="00781863" w:rsidP="00781863">
      <w:pPr>
        <w:pStyle w:val="ListParagraph"/>
        <w:spacing w:after="0" w:line="276" w:lineRule="auto"/>
        <w:ind w:left="360"/>
        <w:contextualSpacing w:val="0"/>
        <w:rPr>
          <w:rFonts w:ascii="Segoe UI" w:hAnsi="Segoe UI" w:cs="Segoe UI"/>
          <w:sz w:val="24"/>
          <w:szCs w:val="24"/>
        </w:rPr>
      </w:pPr>
    </w:p>
    <w:p w14:paraId="39DBBAC7" w14:textId="77777777" w:rsidR="00781863" w:rsidRPr="00B27F94" w:rsidRDefault="00781863" w:rsidP="009E411E">
      <w:pPr>
        <w:pStyle w:val="ListParagraph"/>
        <w:numPr>
          <w:ilvl w:val="0"/>
          <w:numId w:val="36"/>
        </w:numPr>
        <w:spacing w:before="0" w:after="0" w:line="276" w:lineRule="auto"/>
        <w:ind w:left="360"/>
        <w:contextualSpacing w:val="0"/>
        <w:rPr>
          <w:rFonts w:ascii="Segoe UI" w:hAnsi="Segoe UI" w:cs="Segoe UI"/>
          <w:sz w:val="24"/>
          <w:szCs w:val="24"/>
        </w:rPr>
      </w:pPr>
      <w:r w:rsidRPr="00B27F94">
        <w:rPr>
          <w:rFonts w:ascii="Segoe UI" w:hAnsi="Segoe UI" w:cs="Segoe UI"/>
          <w:sz w:val="24"/>
          <w:szCs w:val="24"/>
        </w:rPr>
        <w:t xml:space="preserve">Say sentence to learners. </w:t>
      </w:r>
    </w:p>
    <w:p w14:paraId="3D99494C" w14:textId="77777777" w:rsidR="00781863" w:rsidRPr="00B27F94" w:rsidRDefault="00781863" w:rsidP="00781863">
      <w:pPr>
        <w:pStyle w:val="ListParagraph"/>
        <w:spacing w:after="0" w:line="276" w:lineRule="auto"/>
        <w:ind w:left="360"/>
        <w:contextualSpacing w:val="0"/>
        <w:rPr>
          <w:rFonts w:ascii="Segoe UI" w:hAnsi="Segoe UI" w:cs="Segoe UI"/>
          <w:sz w:val="24"/>
          <w:szCs w:val="24"/>
        </w:rPr>
      </w:pPr>
    </w:p>
    <w:p w14:paraId="3C9DBCC1" w14:textId="77777777" w:rsidR="00781863" w:rsidRPr="00B27F94" w:rsidRDefault="00781863" w:rsidP="009E411E">
      <w:pPr>
        <w:pStyle w:val="ListParagraph"/>
        <w:numPr>
          <w:ilvl w:val="0"/>
          <w:numId w:val="36"/>
        </w:numPr>
        <w:spacing w:before="0" w:after="0" w:line="276" w:lineRule="auto"/>
        <w:ind w:left="360"/>
        <w:contextualSpacing w:val="0"/>
        <w:rPr>
          <w:rFonts w:ascii="Segoe UI" w:hAnsi="Segoe UI" w:cs="Segoe UI"/>
          <w:sz w:val="24"/>
          <w:szCs w:val="24"/>
        </w:rPr>
      </w:pPr>
      <w:r w:rsidRPr="00B27F94">
        <w:rPr>
          <w:rFonts w:ascii="Segoe UI" w:hAnsi="Segoe UI" w:cs="Segoe UI"/>
          <w:sz w:val="24"/>
          <w:szCs w:val="24"/>
        </w:rPr>
        <w:t>Learners repeat sentence - My Turn, Your Turn (</w:t>
      </w:r>
      <w:proofErr w:type="spellStart"/>
      <w:r w:rsidRPr="00B27F94">
        <w:rPr>
          <w:rFonts w:ascii="Segoe UI" w:hAnsi="Segoe UI" w:cs="Segoe UI"/>
          <w:sz w:val="24"/>
          <w:szCs w:val="24"/>
        </w:rPr>
        <w:t>MTYT</w:t>
      </w:r>
      <w:proofErr w:type="spellEnd"/>
      <w:r w:rsidRPr="00B27F94">
        <w:rPr>
          <w:rFonts w:ascii="Segoe UI" w:hAnsi="Segoe UI" w:cs="Segoe UI"/>
          <w:sz w:val="24"/>
          <w:szCs w:val="24"/>
        </w:rPr>
        <w:t>)</w:t>
      </w:r>
    </w:p>
    <w:p w14:paraId="0A5F1148" w14:textId="77777777" w:rsidR="00781863" w:rsidRPr="00B27F94" w:rsidRDefault="00781863" w:rsidP="00781863">
      <w:pPr>
        <w:spacing w:after="0" w:line="276" w:lineRule="auto"/>
        <w:rPr>
          <w:rFonts w:ascii="Segoe UI" w:hAnsi="Segoe UI" w:cs="Segoe UI"/>
          <w:sz w:val="24"/>
          <w:szCs w:val="24"/>
        </w:rPr>
      </w:pPr>
    </w:p>
    <w:p w14:paraId="7C26B079" w14:textId="77777777" w:rsidR="00781863" w:rsidRPr="00B27F94" w:rsidRDefault="00781863" w:rsidP="00781863">
      <w:pPr>
        <w:spacing w:after="0" w:line="276" w:lineRule="auto"/>
        <w:rPr>
          <w:rFonts w:ascii="Segoe UI" w:hAnsi="Segoe UI" w:cs="Segoe UI"/>
          <w:sz w:val="24"/>
          <w:szCs w:val="24"/>
        </w:rPr>
      </w:pPr>
      <w:r w:rsidRPr="00B27F94">
        <w:rPr>
          <w:rFonts w:ascii="Segoe UI" w:hAnsi="Segoe UI" w:cs="Segoe UI"/>
          <w:sz w:val="24"/>
          <w:szCs w:val="24"/>
        </w:rPr>
        <w:t xml:space="preserve">As you repeat sentence: </w:t>
      </w:r>
    </w:p>
    <w:p w14:paraId="734D106F" w14:textId="77777777" w:rsidR="00781863" w:rsidRPr="00B27F94" w:rsidRDefault="00781863" w:rsidP="009E411E">
      <w:pPr>
        <w:numPr>
          <w:ilvl w:val="0"/>
          <w:numId w:val="37"/>
        </w:numPr>
        <w:spacing w:before="0" w:after="0" w:line="276" w:lineRule="auto"/>
        <w:rPr>
          <w:rFonts w:ascii="Segoe UI" w:hAnsi="Segoe UI" w:cs="Segoe UI"/>
          <w:sz w:val="24"/>
          <w:szCs w:val="24"/>
        </w:rPr>
      </w:pPr>
      <w:r w:rsidRPr="00B27F94">
        <w:rPr>
          <w:rFonts w:ascii="Segoe UI" w:hAnsi="Segoe UI" w:cs="Segoe UI"/>
          <w:sz w:val="24"/>
          <w:szCs w:val="24"/>
        </w:rPr>
        <w:t>put emphasis on different words each time</w:t>
      </w:r>
    </w:p>
    <w:p w14:paraId="6E7C638A" w14:textId="77777777" w:rsidR="00781863" w:rsidRPr="00B27F94" w:rsidRDefault="00781863" w:rsidP="009E411E">
      <w:pPr>
        <w:numPr>
          <w:ilvl w:val="0"/>
          <w:numId w:val="37"/>
        </w:numPr>
        <w:spacing w:before="0" w:after="0" w:line="276" w:lineRule="auto"/>
        <w:rPr>
          <w:rFonts w:ascii="Segoe UI" w:hAnsi="Segoe UI" w:cs="Segoe UI"/>
          <w:sz w:val="24"/>
          <w:szCs w:val="24"/>
        </w:rPr>
      </w:pPr>
      <w:r w:rsidRPr="00B27F94">
        <w:rPr>
          <w:rFonts w:ascii="Segoe UI" w:hAnsi="Segoe UI" w:cs="Segoe UI"/>
          <w:sz w:val="24"/>
          <w:szCs w:val="24"/>
        </w:rPr>
        <w:t>use mime as say word e.g. touch head as you say hat</w:t>
      </w:r>
    </w:p>
    <w:p w14:paraId="350390A8" w14:textId="77777777" w:rsidR="00781863" w:rsidRPr="00B27F94" w:rsidRDefault="00781863" w:rsidP="009E411E">
      <w:pPr>
        <w:numPr>
          <w:ilvl w:val="0"/>
          <w:numId w:val="37"/>
        </w:numPr>
        <w:spacing w:before="0" w:after="0" w:line="276" w:lineRule="auto"/>
        <w:rPr>
          <w:rFonts w:ascii="Segoe UI" w:hAnsi="Segoe UI" w:cs="Segoe UI"/>
          <w:sz w:val="24"/>
          <w:szCs w:val="24"/>
        </w:rPr>
      </w:pPr>
      <w:r w:rsidRPr="00B27F94">
        <w:rPr>
          <w:rFonts w:ascii="Segoe UI" w:hAnsi="Segoe UI" w:cs="Segoe UI"/>
          <w:sz w:val="24"/>
          <w:szCs w:val="24"/>
        </w:rPr>
        <w:t>say sentence in different voices e.g. scary; whisper</w:t>
      </w:r>
    </w:p>
    <w:p w14:paraId="64D149AE" w14:textId="77777777" w:rsidR="00781863" w:rsidRPr="00B27F94" w:rsidRDefault="00781863" w:rsidP="00781863">
      <w:pPr>
        <w:spacing w:after="0" w:line="276" w:lineRule="auto"/>
        <w:rPr>
          <w:rFonts w:ascii="Segoe UI" w:hAnsi="Segoe UI" w:cs="Segoe UI"/>
          <w:sz w:val="24"/>
          <w:szCs w:val="24"/>
        </w:rPr>
      </w:pPr>
    </w:p>
    <w:p w14:paraId="4C049172" w14:textId="77777777" w:rsidR="00781863" w:rsidRPr="00B27F94" w:rsidRDefault="00781863" w:rsidP="00781863">
      <w:pPr>
        <w:spacing w:after="0" w:line="276" w:lineRule="auto"/>
        <w:rPr>
          <w:rFonts w:ascii="Segoe UI" w:hAnsi="Segoe UI" w:cs="Segoe UI"/>
          <w:sz w:val="24"/>
          <w:szCs w:val="24"/>
        </w:rPr>
      </w:pPr>
    </w:p>
    <w:p w14:paraId="664C9834" w14:textId="77777777" w:rsidR="00781863" w:rsidRPr="00B27F94" w:rsidRDefault="00781863" w:rsidP="00781863">
      <w:pPr>
        <w:spacing w:after="0" w:line="276" w:lineRule="auto"/>
        <w:rPr>
          <w:rFonts w:ascii="Segoe UI" w:hAnsi="Segoe UI" w:cs="Segoe UI"/>
          <w:sz w:val="24"/>
          <w:szCs w:val="24"/>
        </w:rPr>
      </w:pPr>
      <w:r w:rsidRPr="00B27F94">
        <w:rPr>
          <w:rFonts w:ascii="Segoe UI" w:hAnsi="Segoe UI" w:cs="Segoe UI"/>
          <w:sz w:val="24"/>
          <w:szCs w:val="24"/>
        </w:rPr>
        <w:t>4. Show the number of words on your fingers as you say each word</w:t>
      </w:r>
    </w:p>
    <w:p w14:paraId="23780245" w14:textId="77777777" w:rsidR="00781863" w:rsidRPr="00B27F94" w:rsidRDefault="00781863" w:rsidP="009E411E">
      <w:pPr>
        <w:pStyle w:val="ListParagraph"/>
        <w:numPr>
          <w:ilvl w:val="0"/>
          <w:numId w:val="39"/>
        </w:numPr>
        <w:spacing w:before="0" w:after="0" w:line="276" w:lineRule="auto"/>
        <w:rPr>
          <w:rFonts w:ascii="Segoe UI" w:hAnsi="Segoe UI" w:cs="Segoe UI"/>
          <w:sz w:val="24"/>
          <w:szCs w:val="24"/>
        </w:rPr>
      </w:pPr>
      <w:r w:rsidRPr="00B27F94">
        <w:rPr>
          <w:rFonts w:ascii="Segoe UI" w:hAnsi="Segoe UI" w:cs="Segoe UI"/>
          <w:sz w:val="24"/>
          <w:szCs w:val="24"/>
        </w:rPr>
        <w:t>State number of words in sentence as hold up fingers</w:t>
      </w:r>
    </w:p>
    <w:p w14:paraId="4DFBE2D0" w14:textId="77777777" w:rsidR="00781863" w:rsidRPr="00B27F94" w:rsidRDefault="00781863" w:rsidP="009E411E">
      <w:pPr>
        <w:pStyle w:val="ListParagraph"/>
        <w:numPr>
          <w:ilvl w:val="0"/>
          <w:numId w:val="39"/>
        </w:numPr>
        <w:spacing w:before="0" w:after="0" w:line="240" w:lineRule="auto"/>
        <w:rPr>
          <w:rFonts w:ascii="Segoe UI" w:hAnsi="Segoe UI" w:cs="Segoe UI"/>
          <w:sz w:val="24"/>
          <w:szCs w:val="24"/>
        </w:rPr>
      </w:pPr>
      <w:r w:rsidRPr="00B27F94">
        <w:rPr>
          <w:rFonts w:ascii="Segoe UI" w:hAnsi="Segoe UI" w:cs="Segoe UI"/>
          <w:sz w:val="24"/>
          <w:szCs w:val="24"/>
        </w:rPr>
        <w:t>Model punctuation</w:t>
      </w:r>
    </w:p>
    <w:p w14:paraId="533925EB" w14:textId="77777777" w:rsidR="00781863" w:rsidRPr="00B27F94" w:rsidRDefault="00781863" w:rsidP="00781863">
      <w:pPr>
        <w:spacing w:after="0" w:line="240" w:lineRule="auto"/>
        <w:rPr>
          <w:rFonts w:ascii="Segoe UI" w:hAnsi="Segoe UI" w:cs="Segoe UI"/>
          <w:sz w:val="24"/>
          <w:szCs w:val="24"/>
        </w:rPr>
      </w:pPr>
    </w:p>
    <w:p w14:paraId="527098D6" w14:textId="77777777" w:rsidR="00781863" w:rsidRPr="00B27F94" w:rsidRDefault="00781863" w:rsidP="00781863">
      <w:pPr>
        <w:spacing w:after="0" w:line="240" w:lineRule="auto"/>
        <w:rPr>
          <w:rFonts w:ascii="Segoe UI" w:hAnsi="Segoe UI" w:cs="Segoe UI"/>
          <w:sz w:val="24"/>
          <w:szCs w:val="24"/>
        </w:rPr>
      </w:pPr>
    </w:p>
    <w:p w14:paraId="44A43C3C" w14:textId="77777777" w:rsidR="00781863" w:rsidRPr="00B27F94" w:rsidRDefault="00781863" w:rsidP="009E411E">
      <w:pPr>
        <w:pStyle w:val="ListParagraph"/>
        <w:numPr>
          <w:ilvl w:val="0"/>
          <w:numId w:val="36"/>
        </w:numPr>
        <w:spacing w:before="0" w:after="0" w:line="276" w:lineRule="auto"/>
        <w:ind w:left="360"/>
        <w:contextualSpacing w:val="0"/>
        <w:rPr>
          <w:rFonts w:ascii="Segoe UI" w:hAnsi="Segoe UI" w:cs="Segoe UI"/>
          <w:sz w:val="24"/>
          <w:szCs w:val="24"/>
        </w:rPr>
      </w:pPr>
      <w:r w:rsidRPr="00B27F94">
        <w:rPr>
          <w:rFonts w:ascii="Segoe UI" w:hAnsi="Segoe UI" w:cs="Segoe UI"/>
          <w:sz w:val="24"/>
          <w:szCs w:val="24"/>
        </w:rPr>
        <w:t>Continue, My Turn, Your Turn using above strategies until learners can remember the sentence easily</w:t>
      </w:r>
    </w:p>
    <w:p w14:paraId="6BA79240" w14:textId="77777777" w:rsidR="00781863" w:rsidRPr="00B27F94" w:rsidRDefault="00781863" w:rsidP="00781863">
      <w:pPr>
        <w:pStyle w:val="ListParagraph"/>
        <w:spacing w:after="0" w:line="276" w:lineRule="auto"/>
        <w:ind w:left="360"/>
        <w:contextualSpacing w:val="0"/>
        <w:rPr>
          <w:rFonts w:ascii="Segoe UI" w:hAnsi="Segoe UI" w:cs="Segoe UI"/>
          <w:sz w:val="24"/>
          <w:szCs w:val="24"/>
        </w:rPr>
      </w:pPr>
    </w:p>
    <w:p w14:paraId="16A293E5" w14:textId="77777777" w:rsidR="00781863" w:rsidRPr="00B27F94" w:rsidRDefault="00781863" w:rsidP="009E411E">
      <w:pPr>
        <w:pStyle w:val="ListParagraph"/>
        <w:numPr>
          <w:ilvl w:val="0"/>
          <w:numId w:val="36"/>
        </w:numPr>
        <w:spacing w:before="0" w:after="0" w:line="276" w:lineRule="auto"/>
        <w:ind w:left="360"/>
        <w:contextualSpacing w:val="0"/>
        <w:rPr>
          <w:rFonts w:ascii="Segoe UI" w:hAnsi="Segoe UI" w:cs="Segoe UI"/>
          <w:sz w:val="24"/>
          <w:szCs w:val="24"/>
        </w:rPr>
      </w:pPr>
      <w:r w:rsidRPr="00B27F94">
        <w:rPr>
          <w:rFonts w:ascii="Segoe UI" w:hAnsi="Segoe UI" w:cs="Segoe UI"/>
          <w:sz w:val="24"/>
          <w:szCs w:val="24"/>
        </w:rPr>
        <w:t>If required, model writing of sentence on board:</w:t>
      </w:r>
    </w:p>
    <w:p w14:paraId="7610685E" w14:textId="77777777" w:rsidR="00781863" w:rsidRPr="00B27F94" w:rsidRDefault="00781863" w:rsidP="009E411E">
      <w:pPr>
        <w:pStyle w:val="ListParagraph"/>
        <w:numPr>
          <w:ilvl w:val="0"/>
          <w:numId w:val="38"/>
        </w:numPr>
        <w:spacing w:before="0" w:after="0" w:line="276" w:lineRule="auto"/>
        <w:ind w:right="-897"/>
        <w:contextualSpacing w:val="0"/>
        <w:rPr>
          <w:rFonts w:ascii="Segoe UI" w:hAnsi="Segoe UI" w:cs="Segoe UI"/>
          <w:sz w:val="24"/>
          <w:szCs w:val="24"/>
        </w:rPr>
      </w:pPr>
      <w:r w:rsidRPr="00B27F94">
        <w:rPr>
          <w:rFonts w:ascii="Segoe UI" w:hAnsi="Segoe UI" w:cs="Segoe UI"/>
          <w:sz w:val="24"/>
          <w:szCs w:val="24"/>
        </w:rPr>
        <w:t>ask learners to show number of sounds in phonic word(s) using spelling fingers</w:t>
      </w:r>
    </w:p>
    <w:p w14:paraId="6E80D67B" w14:textId="77777777" w:rsidR="00781863" w:rsidRPr="00B27F94" w:rsidRDefault="00781863" w:rsidP="009E411E">
      <w:pPr>
        <w:pStyle w:val="ListParagraph"/>
        <w:numPr>
          <w:ilvl w:val="0"/>
          <w:numId w:val="38"/>
        </w:numPr>
        <w:spacing w:before="0" w:after="0" w:line="276" w:lineRule="auto"/>
        <w:contextualSpacing w:val="0"/>
        <w:rPr>
          <w:rFonts w:ascii="Segoe UI" w:hAnsi="Segoe UI" w:cs="Segoe UI"/>
          <w:sz w:val="24"/>
          <w:szCs w:val="24"/>
        </w:rPr>
      </w:pPr>
      <w:r w:rsidRPr="00B27F94">
        <w:rPr>
          <w:rFonts w:ascii="Segoe UI" w:hAnsi="Segoe UI" w:cs="Segoe UI"/>
          <w:sz w:val="24"/>
          <w:szCs w:val="24"/>
        </w:rPr>
        <w:t>model use of Sound Chart to support spelling e.g. Which ‘ay’ grapheme am I using in this word?</w:t>
      </w:r>
    </w:p>
    <w:p w14:paraId="5FB12218" w14:textId="77777777" w:rsidR="00781863" w:rsidRPr="00B27F94" w:rsidRDefault="00781863" w:rsidP="00781863">
      <w:pPr>
        <w:spacing w:after="0" w:line="276" w:lineRule="auto"/>
        <w:rPr>
          <w:rFonts w:ascii="Segoe UI" w:hAnsi="Segoe UI" w:cs="Segoe UI"/>
          <w:sz w:val="24"/>
          <w:szCs w:val="24"/>
        </w:rPr>
      </w:pPr>
    </w:p>
    <w:p w14:paraId="2975E4D6" w14:textId="77777777" w:rsidR="00781863" w:rsidRPr="00B27F94" w:rsidRDefault="00781863" w:rsidP="009E411E">
      <w:pPr>
        <w:pStyle w:val="ListParagraph"/>
        <w:numPr>
          <w:ilvl w:val="0"/>
          <w:numId w:val="36"/>
        </w:numPr>
        <w:spacing w:before="0" w:after="0" w:line="276" w:lineRule="auto"/>
        <w:ind w:left="360"/>
        <w:contextualSpacing w:val="0"/>
        <w:rPr>
          <w:rFonts w:ascii="Segoe UI" w:hAnsi="Segoe UI" w:cs="Segoe UI"/>
          <w:sz w:val="24"/>
          <w:szCs w:val="24"/>
        </w:rPr>
      </w:pPr>
      <w:r w:rsidRPr="00B27F94">
        <w:rPr>
          <w:rFonts w:ascii="Segoe UI" w:hAnsi="Segoe UI" w:cs="Segoe UI"/>
          <w:sz w:val="24"/>
          <w:szCs w:val="24"/>
        </w:rPr>
        <w:t xml:space="preserve">Hide sentence and repeat once more – </w:t>
      </w:r>
      <w:proofErr w:type="spellStart"/>
      <w:r w:rsidRPr="00B27F94">
        <w:rPr>
          <w:rFonts w:ascii="Segoe UI" w:hAnsi="Segoe UI" w:cs="Segoe UI"/>
          <w:sz w:val="24"/>
          <w:szCs w:val="24"/>
        </w:rPr>
        <w:t>MTYT</w:t>
      </w:r>
      <w:proofErr w:type="spellEnd"/>
    </w:p>
    <w:p w14:paraId="2AD8B1B9" w14:textId="77777777" w:rsidR="00781863" w:rsidRPr="00B27F94" w:rsidRDefault="00781863" w:rsidP="00781863">
      <w:pPr>
        <w:pStyle w:val="ListParagraph"/>
        <w:spacing w:after="0" w:line="276" w:lineRule="auto"/>
        <w:ind w:left="360"/>
        <w:contextualSpacing w:val="0"/>
        <w:rPr>
          <w:rFonts w:ascii="Segoe UI" w:hAnsi="Segoe UI" w:cs="Segoe UI"/>
          <w:sz w:val="24"/>
          <w:szCs w:val="24"/>
        </w:rPr>
      </w:pPr>
    </w:p>
    <w:p w14:paraId="5626C0BA" w14:textId="23289C0C" w:rsidR="00781863" w:rsidRPr="00B27F94" w:rsidRDefault="00781863" w:rsidP="009E411E">
      <w:pPr>
        <w:pStyle w:val="ListParagraph"/>
        <w:numPr>
          <w:ilvl w:val="0"/>
          <w:numId w:val="36"/>
        </w:numPr>
        <w:spacing w:before="0" w:after="0" w:line="276" w:lineRule="auto"/>
        <w:ind w:left="360"/>
        <w:contextualSpacing w:val="0"/>
        <w:rPr>
          <w:rFonts w:ascii="Segoe UI" w:hAnsi="Segoe UI" w:cs="Segoe UI"/>
          <w:sz w:val="24"/>
          <w:szCs w:val="24"/>
        </w:rPr>
      </w:pPr>
      <w:r w:rsidRPr="00B27F94">
        <w:rPr>
          <w:rFonts w:ascii="Segoe UI" w:hAnsi="Segoe UI" w:cs="Segoe UI"/>
          <w:sz w:val="24"/>
          <w:szCs w:val="24"/>
        </w:rPr>
        <w:t xml:space="preserve">Learners write sentence, read it back and check for errors. This can be completed on a whiteboard and then </w:t>
      </w:r>
      <w:r w:rsidR="001064F1" w:rsidRPr="00B27F94">
        <w:rPr>
          <w:rFonts w:ascii="Segoe UI" w:hAnsi="Segoe UI" w:cs="Segoe UI"/>
          <w:sz w:val="24"/>
          <w:szCs w:val="24"/>
        </w:rPr>
        <w:t>up levelled</w:t>
      </w:r>
      <w:r w:rsidRPr="00B27F94">
        <w:rPr>
          <w:rFonts w:ascii="Segoe UI" w:hAnsi="Segoe UI" w:cs="Segoe UI"/>
          <w:sz w:val="24"/>
          <w:szCs w:val="24"/>
        </w:rPr>
        <w:t xml:space="preserve"> in a jotter.</w:t>
      </w:r>
    </w:p>
    <w:p w14:paraId="27BC7417" w14:textId="77777777" w:rsidR="00781863" w:rsidRPr="00B27F94" w:rsidRDefault="00781863" w:rsidP="00781863">
      <w:pPr>
        <w:pStyle w:val="ListParagraph"/>
        <w:spacing w:after="0" w:line="276" w:lineRule="auto"/>
        <w:ind w:left="360"/>
        <w:contextualSpacing w:val="0"/>
        <w:rPr>
          <w:rFonts w:ascii="Segoe UI" w:hAnsi="Segoe UI" w:cs="Segoe UI"/>
          <w:sz w:val="24"/>
          <w:szCs w:val="24"/>
        </w:rPr>
      </w:pPr>
    </w:p>
    <w:p w14:paraId="03BE6C01" w14:textId="3C68D79E" w:rsidR="00781863" w:rsidRPr="00B27F94" w:rsidRDefault="00781863" w:rsidP="009E411E">
      <w:pPr>
        <w:pStyle w:val="ListParagraph"/>
        <w:numPr>
          <w:ilvl w:val="0"/>
          <w:numId w:val="36"/>
        </w:numPr>
        <w:spacing w:before="0" w:after="0" w:line="276" w:lineRule="auto"/>
        <w:ind w:left="360"/>
        <w:contextualSpacing w:val="0"/>
        <w:rPr>
          <w:rFonts w:ascii="Segoe UI" w:hAnsi="Segoe UI" w:cs="Segoe UI"/>
          <w:sz w:val="24"/>
          <w:szCs w:val="24"/>
        </w:rPr>
      </w:pPr>
      <w:r w:rsidRPr="00B27F94">
        <w:rPr>
          <w:rFonts w:ascii="Segoe UI" w:hAnsi="Segoe UI" w:cs="Segoe UI"/>
          <w:sz w:val="24"/>
          <w:szCs w:val="24"/>
        </w:rPr>
        <w:t xml:space="preserve">Self-correct sentence with learners e.g. ‘If you have a capital T starting your sentence tick above it.’ ‘If you have a finger space, give yourself a smiley face.’ </w:t>
      </w:r>
    </w:p>
    <w:p w14:paraId="25EF6B03" w14:textId="387CAE60" w:rsidR="00E275D3" w:rsidRDefault="00E275D3">
      <w:pPr>
        <w:spacing w:before="0" w:after="0" w:line="240" w:lineRule="auto"/>
        <w:rPr>
          <w:rFonts w:ascii="Segoe UI" w:hAnsi="Segoe UI" w:cs="Segoe UI"/>
          <w:sz w:val="24"/>
          <w:szCs w:val="24"/>
        </w:rPr>
      </w:pPr>
      <w:r>
        <w:rPr>
          <w:rFonts w:ascii="Segoe UI" w:hAnsi="Segoe UI" w:cs="Segoe UI"/>
          <w:sz w:val="24"/>
          <w:szCs w:val="24"/>
        </w:rPr>
        <w:br w:type="page"/>
      </w:r>
    </w:p>
    <w:p w14:paraId="374CC848" w14:textId="77777777" w:rsidR="00E275D3" w:rsidRPr="00E275D3" w:rsidRDefault="00E275D3" w:rsidP="00140808">
      <w:pPr>
        <w:pStyle w:val="Heading1"/>
        <w:rPr>
          <w:lang w:eastAsia="ja-JP"/>
        </w:rPr>
      </w:pPr>
      <w:bookmarkStart w:id="10" w:name="_Five_Finger_Test"/>
      <w:bookmarkEnd w:id="10"/>
      <w:r w:rsidRPr="00E275D3">
        <w:rPr>
          <w:lang w:eastAsia="ja-JP"/>
        </w:rPr>
        <w:lastRenderedPageBreak/>
        <w:t>Five Finger Test</w:t>
      </w:r>
    </w:p>
    <w:p w14:paraId="17AC4FAB" w14:textId="77777777" w:rsidR="00E275D3" w:rsidRPr="00E275D3" w:rsidRDefault="00E275D3" w:rsidP="00E275D3">
      <w:pPr>
        <w:pStyle w:val="Header"/>
        <w:rPr>
          <w:rFonts w:ascii="Segoe UI" w:hAnsi="Segoe UI" w:cs="Segoe UI"/>
          <w:b w:val="0"/>
          <w:sz w:val="24"/>
          <w:szCs w:val="24"/>
          <w:lang w:eastAsia="ja-JP"/>
        </w:rPr>
      </w:pPr>
      <w:r w:rsidRPr="00E275D3">
        <w:rPr>
          <w:rFonts w:ascii="Segoe UI" w:hAnsi="Segoe UI" w:cs="Segoe UI"/>
          <w:b w:val="0"/>
          <w:sz w:val="24"/>
          <w:szCs w:val="24"/>
          <w:lang w:eastAsia="ja-JP"/>
        </w:rPr>
        <w:t xml:space="preserve">A quick method to help learners choose a book at a suitable reading level and to check the reading level of a book </w:t>
      </w:r>
    </w:p>
    <w:p w14:paraId="487920F9" w14:textId="77777777" w:rsidR="00E275D3" w:rsidRPr="00E275D3" w:rsidRDefault="00E275D3" w:rsidP="00E275D3">
      <w:pPr>
        <w:pStyle w:val="Header"/>
        <w:rPr>
          <w:rFonts w:ascii="Segoe UI" w:hAnsi="Segoe UI" w:cs="Segoe UI"/>
          <w:sz w:val="24"/>
          <w:szCs w:val="24"/>
          <w:lang w:eastAsia="ja-JP"/>
        </w:rPr>
      </w:pPr>
    </w:p>
    <w:p w14:paraId="69F2BFBB" w14:textId="25462662" w:rsidR="00E275D3" w:rsidRPr="00E275D3" w:rsidRDefault="00E275D3" w:rsidP="00E275D3">
      <w:pPr>
        <w:pStyle w:val="Header"/>
        <w:rPr>
          <w:rFonts w:ascii="Segoe UI" w:hAnsi="Segoe UI" w:cs="Segoe UI"/>
          <w:b w:val="0"/>
          <w:bCs/>
          <w:sz w:val="24"/>
          <w:szCs w:val="24"/>
          <w:lang w:eastAsia="ja-JP"/>
        </w:rPr>
      </w:pPr>
      <w:r w:rsidRPr="00E275D3">
        <w:rPr>
          <w:rFonts w:ascii="Segoe UI" w:hAnsi="Segoe UI" w:cs="Segoe UI"/>
          <w:b w:val="0"/>
          <w:bCs/>
          <w:sz w:val="24"/>
          <w:szCs w:val="24"/>
          <w:lang w:eastAsia="ja-JP"/>
        </w:rPr>
        <w:t>The learner chooses a book</w:t>
      </w:r>
      <w:r>
        <w:rPr>
          <w:rFonts w:ascii="Segoe UI" w:hAnsi="Segoe UI" w:cs="Segoe UI"/>
          <w:b w:val="0"/>
          <w:bCs/>
          <w:sz w:val="24"/>
          <w:szCs w:val="24"/>
          <w:lang w:eastAsia="ja-JP"/>
        </w:rPr>
        <w:t>, they:</w:t>
      </w:r>
    </w:p>
    <w:p w14:paraId="20B24985" w14:textId="0F3B4F81" w:rsidR="00E275D3" w:rsidRPr="00E275D3" w:rsidRDefault="00E275D3" w:rsidP="009E411E">
      <w:pPr>
        <w:pStyle w:val="Header"/>
        <w:numPr>
          <w:ilvl w:val="0"/>
          <w:numId w:val="40"/>
        </w:numPr>
        <w:tabs>
          <w:tab w:val="clear" w:pos="4153"/>
          <w:tab w:val="clear" w:pos="8306"/>
        </w:tabs>
        <w:spacing w:before="0" w:after="0" w:line="240" w:lineRule="auto"/>
        <w:rPr>
          <w:rFonts w:ascii="Segoe UI" w:hAnsi="Segoe UI" w:cs="Segoe UI"/>
          <w:b w:val="0"/>
          <w:bCs/>
          <w:sz w:val="24"/>
          <w:szCs w:val="24"/>
          <w:lang w:eastAsia="ja-JP"/>
        </w:rPr>
      </w:pPr>
      <w:r w:rsidRPr="00E275D3">
        <w:rPr>
          <w:rFonts w:ascii="Segoe UI" w:hAnsi="Segoe UI" w:cs="Segoe UI"/>
          <w:b w:val="0"/>
          <w:bCs/>
          <w:sz w:val="24"/>
          <w:szCs w:val="24"/>
          <w:lang w:eastAsia="ja-JP"/>
        </w:rPr>
        <w:t>open the book near the middle</w:t>
      </w:r>
    </w:p>
    <w:p w14:paraId="72BB2BF6" w14:textId="77777777" w:rsidR="00E275D3" w:rsidRPr="00E275D3" w:rsidRDefault="00E275D3" w:rsidP="009E411E">
      <w:pPr>
        <w:pStyle w:val="Header"/>
        <w:numPr>
          <w:ilvl w:val="0"/>
          <w:numId w:val="40"/>
        </w:numPr>
        <w:tabs>
          <w:tab w:val="clear" w:pos="4153"/>
          <w:tab w:val="clear" w:pos="8306"/>
        </w:tabs>
        <w:spacing w:before="0" w:after="0" w:line="240" w:lineRule="auto"/>
        <w:rPr>
          <w:rFonts w:ascii="Segoe UI" w:hAnsi="Segoe UI" w:cs="Segoe UI"/>
          <w:b w:val="0"/>
          <w:bCs/>
          <w:sz w:val="24"/>
          <w:szCs w:val="24"/>
          <w:lang w:eastAsia="ja-JP"/>
        </w:rPr>
      </w:pPr>
      <w:r w:rsidRPr="00E275D3">
        <w:rPr>
          <w:rFonts w:ascii="Segoe UI" w:hAnsi="Segoe UI" w:cs="Segoe UI"/>
          <w:b w:val="0"/>
          <w:bCs/>
          <w:sz w:val="24"/>
          <w:szCs w:val="24"/>
          <w:lang w:eastAsia="ja-JP"/>
        </w:rPr>
        <w:t>reads the page aloud</w:t>
      </w:r>
    </w:p>
    <w:p w14:paraId="1192627F" w14:textId="77777777" w:rsidR="00E275D3" w:rsidRPr="00E275D3" w:rsidRDefault="00E275D3" w:rsidP="009E411E">
      <w:pPr>
        <w:pStyle w:val="Header"/>
        <w:numPr>
          <w:ilvl w:val="0"/>
          <w:numId w:val="40"/>
        </w:numPr>
        <w:tabs>
          <w:tab w:val="clear" w:pos="4153"/>
          <w:tab w:val="clear" w:pos="8306"/>
        </w:tabs>
        <w:spacing w:before="0" w:after="0" w:line="240" w:lineRule="auto"/>
        <w:rPr>
          <w:rFonts w:ascii="Segoe UI" w:hAnsi="Segoe UI" w:cs="Segoe UI"/>
          <w:b w:val="0"/>
          <w:bCs/>
          <w:sz w:val="24"/>
          <w:szCs w:val="24"/>
          <w:lang w:eastAsia="ja-JP"/>
        </w:rPr>
      </w:pPr>
      <w:r w:rsidRPr="00E275D3">
        <w:rPr>
          <w:rFonts w:ascii="Segoe UI" w:hAnsi="Segoe UI" w:cs="Segoe UI"/>
          <w:b w:val="0"/>
          <w:bCs/>
          <w:sz w:val="24"/>
          <w:szCs w:val="24"/>
          <w:lang w:eastAsia="ja-JP"/>
        </w:rPr>
        <w:t>puts one finger up for every word he/she does not know or can’t pronounce</w:t>
      </w:r>
    </w:p>
    <w:p w14:paraId="37D96BCB" w14:textId="77777777" w:rsidR="00E275D3" w:rsidRPr="00E275D3" w:rsidRDefault="00E275D3" w:rsidP="00E275D3">
      <w:pPr>
        <w:rPr>
          <w:rFonts w:ascii="Segoe UI" w:hAnsi="Segoe UI" w:cs="Segoe UI"/>
          <w:bCs/>
          <w:sz w:val="24"/>
          <w:szCs w:val="24"/>
          <w:lang w:eastAsia="ja-JP"/>
        </w:rPr>
      </w:pPr>
    </w:p>
    <w:p w14:paraId="2B09136E" w14:textId="77777777" w:rsidR="00E275D3" w:rsidRDefault="00E275D3" w:rsidP="009E411E">
      <w:pPr>
        <w:pStyle w:val="Header"/>
        <w:numPr>
          <w:ilvl w:val="0"/>
          <w:numId w:val="41"/>
        </w:numPr>
        <w:tabs>
          <w:tab w:val="clear" w:pos="4153"/>
          <w:tab w:val="clear" w:pos="8306"/>
        </w:tabs>
        <w:spacing w:before="0" w:after="0" w:line="240" w:lineRule="auto"/>
        <w:rPr>
          <w:rFonts w:ascii="Segoe UI" w:hAnsi="Segoe UI" w:cs="Segoe UI"/>
          <w:b w:val="0"/>
          <w:bCs/>
          <w:sz w:val="24"/>
          <w:szCs w:val="24"/>
          <w:lang w:eastAsia="ja-JP"/>
        </w:rPr>
      </w:pPr>
      <w:r w:rsidRPr="00E275D3">
        <w:rPr>
          <w:rFonts w:ascii="Segoe UI" w:hAnsi="Segoe UI" w:cs="Segoe UI"/>
          <w:b w:val="0"/>
          <w:bCs/>
          <w:sz w:val="24"/>
          <w:szCs w:val="24"/>
          <w:lang w:eastAsia="ja-JP"/>
        </w:rPr>
        <w:t>If the learner has five fingers up, the book is too difficult to read without help</w:t>
      </w:r>
    </w:p>
    <w:p w14:paraId="1295438C" w14:textId="77777777" w:rsidR="00E275D3" w:rsidRPr="00E275D3" w:rsidRDefault="00E275D3" w:rsidP="00E275D3">
      <w:pPr>
        <w:pStyle w:val="Header"/>
        <w:tabs>
          <w:tab w:val="clear" w:pos="4153"/>
          <w:tab w:val="clear" w:pos="8306"/>
        </w:tabs>
        <w:spacing w:before="0" w:after="0" w:line="240" w:lineRule="auto"/>
        <w:ind w:left="720"/>
        <w:rPr>
          <w:rFonts w:ascii="Segoe UI" w:hAnsi="Segoe UI" w:cs="Segoe UI"/>
          <w:b w:val="0"/>
          <w:bCs/>
          <w:sz w:val="24"/>
          <w:szCs w:val="24"/>
          <w:lang w:eastAsia="ja-JP"/>
        </w:rPr>
      </w:pPr>
    </w:p>
    <w:p w14:paraId="163B1DC8" w14:textId="77777777" w:rsidR="00E275D3" w:rsidRPr="00E275D3" w:rsidRDefault="00E275D3" w:rsidP="009E411E">
      <w:pPr>
        <w:pStyle w:val="Header"/>
        <w:numPr>
          <w:ilvl w:val="0"/>
          <w:numId w:val="41"/>
        </w:numPr>
        <w:tabs>
          <w:tab w:val="clear" w:pos="4153"/>
          <w:tab w:val="clear" w:pos="8306"/>
        </w:tabs>
        <w:spacing w:before="0" w:after="0" w:line="240" w:lineRule="auto"/>
        <w:rPr>
          <w:rFonts w:ascii="Segoe UI" w:hAnsi="Segoe UI" w:cs="Segoe UI"/>
          <w:b w:val="0"/>
          <w:bCs/>
          <w:sz w:val="24"/>
          <w:szCs w:val="24"/>
          <w:lang w:eastAsia="ja-JP"/>
        </w:rPr>
      </w:pPr>
      <w:r w:rsidRPr="00E275D3">
        <w:rPr>
          <w:rFonts w:ascii="Segoe UI" w:hAnsi="Segoe UI" w:cs="Segoe UI"/>
          <w:b w:val="0"/>
          <w:bCs/>
          <w:sz w:val="24"/>
          <w:szCs w:val="24"/>
          <w:lang w:eastAsia="ja-JP"/>
        </w:rPr>
        <w:t>If the learner does not run out of fingers, but is reading very slowly and decoding almost every word, he/she will not understand or enjoy the book</w:t>
      </w:r>
    </w:p>
    <w:p w14:paraId="74F24BAF" w14:textId="77777777" w:rsidR="00E275D3" w:rsidRPr="00E275D3" w:rsidRDefault="00E275D3" w:rsidP="00E275D3">
      <w:pPr>
        <w:pStyle w:val="Header"/>
        <w:rPr>
          <w:rFonts w:ascii="Segoe UI" w:hAnsi="Segoe UI" w:cs="Segoe UI"/>
          <w:sz w:val="24"/>
          <w:szCs w:val="24"/>
          <w:lang w:eastAsia="ja-JP"/>
        </w:rPr>
      </w:pPr>
    </w:p>
    <w:p w14:paraId="0E4E641A" w14:textId="77777777" w:rsidR="00E275D3" w:rsidRPr="00E275D3" w:rsidRDefault="00E275D3" w:rsidP="00E275D3">
      <w:pPr>
        <w:pStyle w:val="Header"/>
        <w:rPr>
          <w:rFonts w:ascii="Segoe UI" w:hAnsi="Segoe UI" w:cs="Segoe UI"/>
          <w:bCs/>
          <w:sz w:val="28"/>
          <w:szCs w:val="28"/>
          <w:lang w:eastAsia="ja-JP"/>
        </w:rPr>
      </w:pPr>
      <w:r w:rsidRPr="00E275D3">
        <w:rPr>
          <w:rFonts w:ascii="Segoe UI" w:hAnsi="Segoe UI" w:cs="Segoe UI"/>
          <w:bCs/>
          <w:sz w:val="28"/>
          <w:szCs w:val="28"/>
          <w:lang w:eastAsia="ja-JP"/>
        </w:rPr>
        <w:t xml:space="preserve">Five finger guide </w:t>
      </w:r>
    </w:p>
    <w:p w14:paraId="7062DFBB" w14:textId="3BF52FDF" w:rsidR="00E275D3" w:rsidRPr="00E275D3" w:rsidRDefault="00E275D3" w:rsidP="00E275D3">
      <w:pPr>
        <w:rPr>
          <w:rFonts w:ascii="Segoe UI" w:hAnsi="Segoe UI" w:cs="Segoe UI"/>
          <w:sz w:val="24"/>
          <w:szCs w:val="24"/>
          <w:lang w:eastAsia="ja-JP"/>
        </w:rPr>
      </w:pPr>
      <w:r w:rsidRPr="00E275D3">
        <w:rPr>
          <w:rFonts w:ascii="Segoe UI" w:hAnsi="Segoe UI" w:cs="Segoe UI"/>
          <w:b/>
          <w:sz w:val="24"/>
          <w:szCs w:val="24"/>
          <w:lang w:eastAsia="ja-JP"/>
        </w:rPr>
        <w:t>1 finger:</w:t>
      </w:r>
      <w:r w:rsidRPr="00E275D3">
        <w:rPr>
          <w:rFonts w:ascii="Segoe UI" w:hAnsi="Segoe UI" w:cs="Segoe UI"/>
          <w:sz w:val="24"/>
          <w:szCs w:val="24"/>
          <w:lang w:eastAsia="ja-JP"/>
        </w:rPr>
        <w:t xml:space="preserve"> </w:t>
      </w:r>
      <w:r>
        <w:rPr>
          <w:rFonts w:ascii="Segoe UI" w:hAnsi="Segoe UI" w:cs="Segoe UI"/>
          <w:color w:val="0070C0"/>
          <w:sz w:val="24"/>
          <w:szCs w:val="24"/>
          <w:lang w:eastAsia="ja-JP"/>
        </w:rPr>
        <w:t>T</w:t>
      </w:r>
      <w:r w:rsidRPr="00E275D3">
        <w:rPr>
          <w:rFonts w:ascii="Segoe UI" w:hAnsi="Segoe UI" w:cs="Segoe UI"/>
          <w:color w:val="0070C0"/>
          <w:sz w:val="24"/>
          <w:szCs w:val="24"/>
          <w:lang w:eastAsia="ja-JP"/>
        </w:rPr>
        <w:t>his book is ok</w:t>
      </w:r>
    </w:p>
    <w:p w14:paraId="1C2E022C" w14:textId="02C77DAD" w:rsidR="00E275D3" w:rsidRPr="00E275D3" w:rsidRDefault="00E275D3" w:rsidP="00E275D3">
      <w:pPr>
        <w:rPr>
          <w:rFonts w:ascii="Segoe UI" w:hAnsi="Segoe UI" w:cs="Segoe UI"/>
          <w:sz w:val="24"/>
          <w:szCs w:val="24"/>
          <w:lang w:eastAsia="ja-JP"/>
        </w:rPr>
      </w:pPr>
      <w:r w:rsidRPr="00E275D3">
        <w:rPr>
          <w:rFonts w:ascii="Segoe UI" w:hAnsi="Segoe UI" w:cs="Segoe UI"/>
          <w:b/>
          <w:sz w:val="24"/>
          <w:szCs w:val="24"/>
          <w:lang w:eastAsia="ja-JP"/>
        </w:rPr>
        <w:t>2 fingers:</w:t>
      </w:r>
      <w:r w:rsidRPr="00E275D3">
        <w:rPr>
          <w:rFonts w:ascii="Segoe UI" w:hAnsi="Segoe UI" w:cs="Segoe UI"/>
          <w:sz w:val="24"/>
          <w:szCs w:val="24"/>
          <w:lang w:eastAsia="ja-JP"/>
        </w:rPr>
        <w:t xml:space="preserve"> </w:t>
      </w:r>
      <w:r>
        <w:rPr>
          <w:rFonts w:ascii="Segoe UI" w:hAnsi="Segoe UI" w:cs="Segoe UI"/>
          <w:color w:val="0070C0"/>
          <w:sz w:val="24"/>
          <w:szCs w:val="24"/>
          <w:lang w:eastAsia="ja-JP"/>
        </w:rPr>
        <w:t>S</w:t>
      </w:r>
      <w:r w:rsidRPr="00E275D3">
        <w:rPr>
          <w:rFonts w:ascii="Segoe UI" w:hAnsi="Segoe UI" w:cs="Segoe UI"/>
          <w:color w:val="0070C0"/>
          <w:sz w:val="24"/>
          <w:szCs w:val="24"/>
          <w:lang w:eastAsia="ja-JP"/>
        </w:rPr>
        <w:t>till good</w:t>
      </w:r>
    </w:p>
    <w:p w14:paraId="2C160191" w14:textId="69B7EA42" w:rsidR="00E275D3" w:rsidRPr="00E275D3" w:rsidRDefault="00E275D3" w:rsidP="00E275D3">
      <w:pPr>
        <w:rPr>
          <w:rFonts w:ascii="Segoe UI" w:hAnsi="Segoe UI" w:cs="Segoe UI"/>
          <w:color w:val="0070C0"/>
          <w:sz w:val="24"/>
          <w:szCs w:val="24"/>
          <w:lang w:eastAsia="ja-JP"/>
        </w:rPr>
      </w:pPr>
      <w:r w:rsidRPr="00E275D3">
        <w:rPr>
          <w:rFonts w:ascii="Segoe UI" w:hAnsi="Segoe UI" w:cs="Segoe UI"/>
          <w:b/>
          <w:sz w:val="24"/>
          <w:szCs w:val="24"/>
          <w:lang w:eastAsia="ja-JP"/>
        </w:rPr>
        <w:t>3 fingers:</w:t>
      </w:r>
      <w:r w:rsidRPr="00E275D3">
        <w:rPr>
          <w:rFonts w:ascii="Segoe UI" w:hAnsi="Segoe UI" w:cs="Segoe UI"/>
          <w:sz w:val="24"/>
          <w:szCs w:val="24"/>
          <w:lang w:eastAsia="ja-JP"/>
        </w:rPr>
        <w:t xml:space="preserve"> </w:t>
      </w:r>
      <w:r>
        <w:rPr>
          <w:rFonts w:ascii="Segoe UI" w:hAnsi="Segoe UI" w:cs="Segoe UI"/>
          <w:color w:val="0070C0"/>
          <w:sz w:val="24"/>
          <w:szCs w:val="24"/>
          <w:lang w:eastAsia="ja-JP"/>
        </w:rPr>
        <w:t>C</w:t>
      </w:r>
      <w:r w:rsidRPr="00E275D3">
        <w:rPr>
          <w:rFonts w:ascii="Segoe UI" w:hAnsi="Segoe UI" w:cs="Segoe UI"/>
          <w:color w:val="0070C0"/>
          <w:sz w:val="24"/>
          <w:szCs w:val="24"/>
          <w:lang w:eastAsia="ja-JP"/>
        </w:rPr>
        <w:t>ould give it a try but it could be a bit hard to understand</w:t>
      </w:r>
    </w:p>
    <w:p w14:paraId="6346D843" w14:textId="3784E2F6" w:rsidR="00E275D3" w:rsidRPr="00E275D3" w:rsidRDefault="00E275D3" w:rsidP="00E275D3">
      <w:pPr>
        <w:rPr>
          <w:rFonts w:ascii="Segoe UI" w:hAnsi="Segoe UI" w:cs="Segoe UI"/>
          <w:sz w:val="24"/>
          <w:szCs w:val="24"/>
          <w:lang w:eastAsia="ja-JP"/>
        </w:rPr>
      </w:pPr>
      <w:r w:rsidRPr="00E275D3">
        <w:rPr>
          <w:rFonts w:ascii="Segoe UI" w:hAnsi="Segoe UI" w:cs="Segoe UI"/>
          <w:b/>
          <w:sz w:val="24"/>
          <w:szCs w:val="24"/>
          <w:lang w:eastAsia="ja-JP"/>
        </w:rPr>
        <w:t>4 fingers:</w:t>
      </w:r>
      <w:r w:rsidRPr="00E275D3">
        <w:rPr>
          <w:rFonts w:ascii="Segoe UI" w:hAnsi="Segoe UI" w:cs="Segoe UI"/>
          <w:sz w:val="24"/>
          <w:szCs w:val="24"/>
          <w:lang w:eastAsia="ja-JP"/>
        </w:rPr>
        <w:t xml:space="preserve"> </w:t>
      </w:r>
      <w:r>
        <w:rPr>
          <w:rFonts w:ascii="Segoe UI" w:hAnsi="Segoe UI" w:cs="Segoe UI"/>
          <w:color w:val="0070C0"/>
          <w:sz w:val="24"/>
          <w:szCs w:val="24"/>
          <w:lang w:eastAsia="ja-JP"/>
        </w:rPr>
        <w:t>C</w:t>
      </w:r>
      <w:r w:rsidRPr="00E275D3">
        <w:rPr>
          <w:rFonts w:ascii="Segoe UI" w:hAnsi="Segoe UI" w:cs="Segoe UI"/>
          <w:color w:val="0070C0"/>
          <w:sz w:val="24"/>
          <w:szCs w:val="24"/>
          <w:lang w:eastAsia="ja-JP"/>
        </w:rPr>
        <w:t>ould be too difficult to read and understand</w:t>
      </w:r>
    </w:p>
    <w:p w14:paraId="2FE37236" w14:textId="2C611CBB" w:rsidR="00E275D3" w:rsidRPr="00E275D3" w:rsidRDefault="00E275D3" w:rsidP="00E275D3">
      <w:pPr>
        <w:rPr>
          <w:rFonts w:ascii="Segoe UI" w:hAnsi="Segoe UI" w:cs="Segoe UI"/>
          <w:sz w:val="24"/>
          <w:szCs w:val="24"/>
          <w:lang w:eastAsia="ja-JP"/>
        </w:rPr>
      </w:pPr>
      <w:r w:rsidRPr="00E275D3">
        <w:rPr>
          <w:rFonts w:ascii="Segoe UI" w:hAnsi="Segoe UI" w:cs="Segoe UI"/>
          <w:b/>
          <w:sz w:val="24"/>
          <w:szCs w:val="24"/>
          <w:lang w:eastAsia="ja-JP"/>
        </w:rPr>
        <w:t>5 fingers:</w:t>
      </w:r>
      <w:r w:rsidRPr="00E275D3">
        <w:rPr>
          <w:rFonts w:ascii="Segoe UI" w:hAnsi="Segoe UI" w:cs="Segoe UI"/>
          <w:sz w:val="24"/>
          <w:szCs w:val="24"/>
          <w:lang w:eastAsia="ja-JP"/>
        </w:rPr>
        <w:t xml:space="preserve"> </w:t>
      </w:r>
      <w:r>
        <w:rPr>
          <w:rFonts w:ascii="Segoe UI" w:hAnsi="Segoe UI" w:cs="Segoe UI"/>
          <w:color w:val="0070C0"/>
          <w:sz w:val="24"/>
          <w:szCs w:val="24"/>
          <w:lang w:eastAsia="ja-JP"/>
        </w:rPr>
        <w:t>S</w:t>
      </w:r>
      <w:r w:rsidRPr="00E275D3">
        <w:rPr>
          <w:rFonts w:ascii="Segoe UI" w:hAnsi="Segoe UI" w:cs="Segoe UI"/>
          <w:color w:val="0070C0"/>
          <w:sz w:val="24"/>
          <w:szCs w:val="24"/>
          <w:lang w:eastAsia="ja-JP"/>
        </w:rPr>
        <w:t>hould choose another book</w:t>
      </w:r>
    </w:p>
    <w:p w14:paraId="43A13C5C" w14:textId="77777777" w:rsidR="00E275D3" w:rsidRPr="00530261" w:rsidRDefault="00E275D3" w:rsidP="00E275D3">
      <w:pPr>
        <w:rPr>
          <w:lang w:eastAsia="ja-JP"/>
        </w:rPr>
      </w:pPr>
    </w:p>
    <w:p w14:paraId="1B957ED9" w14:textId="77777777" w:rsidR="00E275D3" w:rsidRPr="00530261" w:rsidRDefault="00E275D3" w:rsidP="00E275D3">
      <w:pPr>
        <w:rPr>
          <w:i/>
          <w:lang w:eastAsia="ja-JP"/>
        </w:rPr>
      </w:pPr>
    </w:p>
    <w:p w14:paraId="5130141C" w14:textId="77777777" w:rsidR="00E275D3" w:rsidRPr="00530261" w:rsidRDefault="00E275D3" w:rsidP="00E275D3">
      <w:pPr>
        <w:rPr>
          <w:lang w:eastAsia="ja-JP"/>
        </w:rPr>
      </w:pPr>
    </w:p>
    <w:p w14:paraId="3C8068BD" w14:textId="77777777" w:rsidR="00E275D3" w:rsidRDefault="00E275D3" w:rsidP="00E275D3"/>
    <w:p w14:paraId="223A72A4" w14:textId="77777777" w:rsidR="00E275D3" w:rsidRDefault="00E275D3" w:rsidP="00E275D3">
      <w:pPr>
        <w:rPr>
          <w:rFonts w:ascii="Segoe UI" w:hAnsi="Segoe UI" w:cs="Segoe UI"/>
          <w:sz w:val="24"/>
          <w:szCs w:val="24"/>
        </w:rPr>
      </w:pPr>
    </w:p>
    <w:p w14:paraId="770E29AE" w14:textId="77777777" w:rsidR="00E275D3" w:rsidRDefault="00E275D3" w:rsidP="00E275D3">
      <w:pPr>
        <w:rPr>
          <w:rFonts w:ascii="Segoe UI" w:hAnsi="Segoe UI" w:cs="Segoe UI"/>
          <w:sz w:val="24"/>
          <w:szCs w:val="24"/>
        </w:rPr>
      </w:pPr>
    </w:p>
    <w:p w14:paraId="47C38C04" w14:textId="77777777" w:rsidR="00E275D3" w:rsidRDefault="00E275D3" w:rsidP="00E275D3">
      <w:pPr>
        <w:rPr>
          <w:rFonts w:ascii="Segoe UI" w:hAnsi="Segoe UI" w:cs="Segoe UI"/>
          <w:sz w:val="24"/>
          <w:szCs w:val="24"/>
        </w:rPr>
      </w:pPr>
    </w:p>
    <w:p w14:paraId="170ED7A6" w14:textId="77777777" w:rsidR="00E275D3" w:rsidRDefault="00E275D3" w:rsidP="00E275D3">
      <w:pPr>
        <w:rPr>
          <w:rFonts w:ascii="Segoe UI" w:hAnsi="Segoe UI" w:cs="Segoe UI"/>
          <w:sz w:val="24"/>
          <w:szCs w:val="24"/>
        </w:rPr>
      </w:pPr>
    </w:p>
    <w:p w14:paraId="0438BE01" w14:textId="77777777" w:rsidR="00E275D3" w:rsidRDefault="00E275D3" w:rsidP="00E275D3">
      <w:pPr>
        <w:rPr>
          <w:rFonts w:ascii="Segoe UI" w:hAnsi="Segoe UI" w:cs="Segoe UI"/>
          <w:sz w:val="24"/>
          <w:szCs w:val="24"/>
        </w:rPr>
      </w:pPr>
    </w:p>
    <w:p w14:paraId="4E318928" w14:textId="77777777" w:rsidR="00E275D3" w:rsidRDefault="00E275D3" w:rsidP="00E275D3">
      <w:pPr>
        <w:rPr>
          <w:rFonts w:ascii="Segoe UI" w:hAnsi="Segoe UI" w:cs="Segoe UI"/>
          <w:sz w:val="24"/>
          <w:szCs w:val="24"/>
        </w:rPr>
      </w:pPr>
    </w:p>
    <w:p w14:paraId="24776481" w14:textId="25A6652F" w:rsidR="00E275D3" w:rsidRDefault="00E275D3">
      <w:pPr>
        <w:spacing w:before="0" w:after="0" w:line="240" w:lineRule="auto"/>
        <w:rPr>
          <w:rFonts w:ascii="Segoe UI" w:hAnsi="Segoe UI" w:cs="Segoe UI"/>
          <w:sz w:val="24"/>
          <w:szCs w:val="24"/>
        </w:rPr>
      </w:pPr>
      <w:r>
        <w:rPr>
          <w:rFonts w:ascii="Segoe UI" w:hAnsi="Segoe UI" w:cs="Segoe UI"/>
          <w:sz w:val="24"/>
          <w:szCs w:val="24"/>
        </w:rPr>
        <w:br w:type="page"/>
      </w:r>
    </w:p>
    <w:p w14:paraId="5E9D6295" w14:textId="7F8F5B71" w:rsidR="006730DA" w:rsidRPr="006730DA" w:rsidRDefault="006730DA" w:rsidP="00140808">
      <w:pPr>
        <w:pStyle w:val="Heading1"/>
      </w:pPr>
      <w:bookmarkStart w:id="11" w:name="_Three_Read_Strategy"/>
      <w:bookmarkEnd w:id="11"/>
      <w:r w:rsidRPr="006730DA">
        <w:lastRenderedPageBreak/>
        <w:t>Three Read Strategy</w:t>
      </w:r>
      <w:r>
        <w:t xml:space="preserve"> Help Sheet. </w:t>
      </w:r>
    </w:p>
    <w:p w14:paraId="56DBE2CB" w14:textId="77777777" w:rsidR="006730DA" w:rsidRPr="006730DA" w:rsidRDefault="006730DA" w:rsidP="006730DA">
      <w:pPr>
        <w:spacing w:after="0"/>
        <w:rPr>
          <w:rFonts w:ascii="Segoe UI" w:hAnsi="Segoe UI" w:cs="Segoe UI"/>
          <w:b/>
          <w:sz w:val="24"/>
          <w:szCs w:val="24"/>
        </w:rPr>
      </w:pPr>
      <w:r w:rsidRPr="006730DA">
        <w:rPr>
          <w:rFonts w:ascii="Segoe UI" w:hAnsi="Segoe UI" w:cs="Segoe UI"/>
          <w:b/>
          <w:sz w:val="24"/>
          <w:szCs w:val="24"/>
        </w:rPr>
        <w:t>Individual Support</w:t>
      </w:r>
    </w:p>
    <w:p w14:paraId="4C985877" w14:textId="77777777" w:rsidR="006730DA" w:rsidRPr="006730DA" w:rsidRDefault="006730DA" w:rsidP="006730DA">
      <w:pPr>
        <w:spacing w:after="0"/>
        <w:ind w:right="-20"/>
        <w:rPr>
          <w:rFonts w:ascii="Segoe UI" w:eastAsia="DTCDirtyM30" w:hAnsi="Segoe UI" w:cs="Segoe UI"/>
          <w:b/>
          <w:spacing w:val="-4"/>
          <w:sz w:val="24"/>
          <w:szCs w:val="24"/>
        </w:rPr>
      </w:pPr>
      <w:r w:rsidRPr="006730DA">
        <w:rPr>
          <w:rFonts w:ascii="Segoe UI" w:eastAsia="DTCDirtyM30" w:hAnsi="Segoe UI" w:cs="Segoe UI"/>
          <w:b/>
          <w:spacing w:val="-4"/>
          <w:sz w:val="24"/>
          <w:szCs w:val="24"/>
        </w:rPr>
        <w:t>A strategy for teaching reading, focusing on the teaching of:</w:t>
      </w:r>
    </w:p>
    <w:p w14:paraId="0B86BB74" w14:textId="77777777" w:rsidR="006730DA" w:rsidRPr="006730DA" w:rsidRDefault="006730DA" w:rsidP="006730DA">
      <w:pPr>
        <w:spacing w:after="0"/>
        <w:ind w:right="-20"/>
        <w:rPr>
          <w:rFonts w:ascii="Segoe UI" w:eastAsia="DTCDirtyM30" w:hAnsi="Segoe UI" w:cs="Segoe UI"/>
          <w:b/>
          <w:spacing w:val="-4"/>
          <w:sz w:val="24"/>
          <w:szCs w:val="24"/>
        </w:rPr>
      </w:pPr>
      <w:r w:rsidRPr="006730DA">
        <w:rPr>
          <w:rFonts w:ascii="Segoe UI" w:eastAsia="DTCDirtyM30" w:hAnsi="Segoe UI" w:cs="Segoe UI"/>
          <w:b/>
          <w:spacing w:val="-4"/>
          <w:sz w:val="24"/>
          <w:szCs w:val="24"/>
        </w:rPr>
        <w:t xml:space="preserve"> 1) Decoding</w:t>
      </w:r>
      <w:r w:rsidRPr="006730DA">
        <w:rPr>
          <w:rFonts w:ascii="Segoe UI" w:eastAsia="DTCDirtyM30" w:hAnsi="Segoe UI" w:cs="Segoe UI"/>
          <w:b/>
          <w:spacing w:val="-4"/>
          <w:sz w:val="24"/>
          <w:szCs w:val="24"/>
        </w:rPr>
        <w:tab/>
        <w:t>2) Comprehension</w:t>
      </w:r>
      <w:r w:rsidRPr="006730DA">
        <w:rPr>
          <w:rFonts w:ascii="Segoe UI" w:eastAsia="DTCDirtyM30" w:hAnsi="Segoe UI" w:cs="Segoe UI"/>
          <w:b/>
          <w:spacing w:val="-4"/>
          <w:sz w:val="24"/>
          <w:szCs w:val="24"/>
        </w:rPr>
        <w:tab/>
        <w:t>3) Fluency and expression</w:t>
      </w:r>
    </w:p>
    <w:p w14:paraId="4AD20C09" w14:textId="77777777" w:rsidR="006730DA" w:rsidRPr="006730DA" w:rsidRDefault="006730DA" w:rsidP="006730DA">
      <w:pPr>
        <w:rPr>
          <w:rFonts w:ascii="Segoe UI" w:hAnsi="Segoe UI" w:cs="Segoe UI"/>
          <w:sz w:val="24"/>
          <w:szCs w:val="24"/>
        </w:rPr>
      </w:pPr>
    </w:p>
    <w:p w14:paraId="77248644" w14:textId="35998BD2" w:rsidR="006730DA" w:rsidRPr="006730DA" w:rsidRDefault="006730DA" w:rsidP="009E411E">
      <w:pPr>
        <w:pStyle w:val="ListParagraph"/>
        <w:numPr>
          <w:ilvl w:val="0"/>
          <w:numId w:val="44"/>
        </w:numPr>
        <w:spacing w:before="0" w:after="160" w:line="259" w:lineRule="auto"/>
        <w:ind w:right="-330"/>
        <w:rPr>
          <w:rFonts w:ascii="Segoe UI" w:hAnsi="Segoe UI" w:cs="Segoe UI"/>
          <w:sz w:val="24"/>
          <w:szCs w:val="24"/>
        </w:rPr>
      </w:pPr>
      <w:r w:rsidRPr="00B72FFA">
        <w:rPr>
          <w:rFonts w:ascii="Segoe UI" w:hAnsi="Segoe UI" w:cs="Segoe UI"/>
          <w:b/>
          <w:bCs/>
          <w:color w:val="156082" w:themeColor="accent1"/>
          <w:sz w:val="24"/>
          <w:szCs w:val="24"/>
        </w:rPr>
        <w:t>Introduce story</w:t>
      </w:r>
      <w:r w:rsidRPr="006730DA">
        <w:rPr>
          <w:rFonts w:ascii="Segoe UI" w:hAnsi="Segoe UI" w:cs="Segoe UI"/>
          <w:sz w:val="24"/>
          <w:szCs w:val="24"/>
        </w:rPr>
        <w:t xml:space="preserve"> </w:t>
      </w:r>
      <w:r w:rsidRPr="006730DA">
        <w:rPr>
          <w:rFonts w:ascii="Segoe UI" w:hAnsi="Segoe UI" w:cs="Segoe UI"/>
          <w:sz w:val="24"/>
          <w:szCs w:val="24"/>
        </w:rPr>
        <w:tab/>
        <w:t xml:space="preserve">- Talk around the theme/ story contents </w:t>
      </w:r>
    </w:p>
    <w:p w14:paraId="4F3FC61B" w14:textId="77777777" w:rsidR="006730DA" w:rsidRPr="006730DA" w:rsidRDefault="006730DA" w:rsidP="009E411E">
      <w:pPr>
        <w:pStyle w:val="ListParagraph"/>
        <w:numPr>
          <w:ilvl w:val="0"/>
          <w:numId w:val="43"/>
        </w:numPr>
        <w:spacing w:before="0" w:after="160" w:line="259" w:lineRule="auto"/>
        <w:rPr>
          <w:rFonts w:ascii="Segoe UI" w:hAnsi="Segoe UI" w:cs="Segoe UI"/>
          <w:sz w:val="24"/>
          <w:szCs w:val="24"/>
        </w:rPr>
      </w:pPr>
      <w:r w:rsidRPr="006730DA">
        <w:rPr>
          <w:rFonts w:ascii="Segoe UI" w:hAnsi="Segoe UI" w:cs="Segoe UI"/>
          <w:sz w:val="24"/>
          <w:szCs w:val="24"/>
        </w:rPr>
        <w:t xml:space="preserve">Discuss/ explain ‘tricky’ vocabulary </w:t>
      </w:r>
    </w:p>
    <w:p w14:paraId="5C9FC6C2" w14:textId="77777777" w:rsidR="006730DA" w:rsidRPr="006730DA" w:rsidRDefault="006730DA" w:rsidP="009E411E">
      <w:pPr>
        <w:pStyle w:val="ListParagraph"/>
        <w:numPr>
          <w:ilvl w:val="0"/>
          <w:numId w:val="43"/>
        </w:numPr>
        <w:spacing w:before="0" w:after="160" w:line="259" w:lineRule="auto"/>
        <w:rPr>
          <w:rFonts w:ascii="Segoe UI" w:hAnsi="Segoe UI" w:cs="Segoe UI"/>
          <w:sz w:val="24"/>
          <w:szCs w:val="24"/>
        </w:rPr>
      </w:pPr>
      <w:r w:rsidRPr="006730DA">
        <w:rPr>
          <w:rFonts w:ascii="Segoe UI" w:hAnsi="Segoe UI" w:cs="Segoe UI"/>
          <w:sz w:val="24"/>
          <w:szCs w:val="24"/>
        </w:rPr>
        <w:t xml:space="preserve">Support to recognise (sound out/ break up) any ‘tricky’ words before reading                                                     </w:t>
      </w:r>
    </w:p>
    <w:p w14:paraId="7898EF38" w14:textId="77777777" w:rsidR="006730DA" w:rsidRPr="006730DA" w:rsidRDefault="006730DA" w:rsidP="006730DA">
      <w:pPr>
        <w:pStyle w:val="ListParagraph"/>
        <w:ind w:left="2880"/>
        <w:rPr>
          <w:rFonts w:ascii="Segoe UI" w:hAnsi="Segoe UI" w:cs="Segoe UI"/>
          <w:sz w:val="24"/>
          <w:szCs w:val="24"/>
        </w:rPr>
      </w:pPr>
    </w:p>
    <w:p w14:paraId="1E1E2305" w14:textId="77777777" w:rsidR="006730DA" w:rsidRPr="006730DA" w:rsidRDefault="006730DA" w:rsidP="009E411E">
      <w:pPr>
        <w:pStyle w:val="ListParagraph"/>
        <w:numPr>
          <w:ilvl w:val="0"/>
          <w:numId w:val="44"/>
        </w:numPr>
        <w:spacing w:before="0" w:after="160" w:line="259" w:lineRule="auto"/>
        <w:rPr>
          <w:rFonts w:ascii="Segoe UI" w:hAnsi="Segoe UI" w:cs="Segoe UI"/>
          <w:sz w:val="24"/>
          <w:szCs w:val="24"/>
        </w:rPr>
      </w:pPr>
      <w:r w:rsidRPr="00B72FFA">
        <w:rPr>
          <w:rFonts w:ascii="Segoe UI" w:hAnsi="Segoe UI" w:cs="Segoe UI"/>
          <w:b/>
          <w:bCs/>
          <w:color w:val="156082" w:themeColor="accent1"/>
          <w:sz w:val="24"/>
          <w:szCs w:val="24"/>
        </w:rPr>
        <w:t>Read 1</w:t>
      </w:r>
      <w:r w:rsidRPr="006730DA">
        <w:rPr>
          <w:rFonts w:ascii="Segoe UI" w:hAnsi="Segoe UI" w:cs="Segoe UI"/>
          <w:color w:val="156082" w:themeColor="accent1"/>
          <w:sz w:val="24"/>
          <w:szCs w:val="24"/>
        </w:rPr>
        <w:t xml:space="preserve"> </w:t>
      </w:r>
      <w:r w:rsidRPr="006730DA">
        <w:rPr>
          <w:rFonts w:ascii="Segoe UI" w:hAnsi="Segoe UI" w:cs="Segoe UI"/>
          <w:sz w:val="24"/>
          <w:szCs w:val="24"/>
        </w:rPr>
        <w:t xml:space="preserve">to </w:t>
      </w:r>
      <w:r w:rsidRPr="006730DA">
        <w:rPr>
          <w:rFonts w:ascii="Segoe UI" w:hAnsi="Segoe UI" w:cs="Segoe UI"/>
          <w:b/>
          <w:sz w:val="24"/>
          <w:szCs w:val="24"/>
        </w:rPr>
        <w:t>decode independently</w:t>
      </w:r>
    </w:p>
    <w:p w14:paraId="05322B0C" w14:textId="77777777" w:rsidR="006730DA" w:rsidRPr="006730DA" w:rsidRDefault="006730DA" w:rsidP="009E411E">
      <w:pPr>
        <w:pStyle w:val="ListParagraph"/>
        <w:numPr>
          <w:ilvl w:val="0"/>
          <w:numId w:val="43"/>
        </w:numPr>
        <w:spacing w:before="0" w:after="160" w:line="259" w:lineRule="auto"/>
        <w:rPr>
          <w:rFonts w:ascii="Segoe UI" w:hAnsi="Segoe UI" w:cs="Segoe UI"/>
          <w:sz w:val="24"/>
          <w:szCs w:val="24"/>
        </w:rPr>
      </w:pPr>
      <w:r w:rsidRPr="006730DA">
        <w:rPr>
          <w:rFonts w:ascii="Segoe UI" w:hAnsi="Segoe UI" w:cs="Segoe UI"/>
          <w:sz w:val="24"/>
          <w:szCs w:val="24"/>
        </w:rPr>
        <w:t xml:space="preserve"> Learner completes first read</w:t>
      </w:r>
    </w:p>
    <w:p w14:paraId="70AA0F9F" w14:textId="77777777" w:rsidR="006730DA" w:rsidRPr="006730DA" w:rsidRDefault="006730DA" w:rsidP="009E411E">
      <w:pPr>
        <w:pStyle w:val="ListParagraph"/>
        <w:numPr>
          <w:ilvl w:val="0"/>
          <w:numId w:val="43"/>
        </w:numPr>
        <w:spacing w:before="0" w:after="160" w:line="259" w:lineRule="auto"/>
        <w:rPr>
          <w:rFonts w:ascii="Segoe UI" w:hAnsi="Segoe UI" w:cs="Segoe UI"/>
          <w:sz w:val="24"/>
          <w:szCs w:val="24"/>
        </w:rPr>
      </w:pPr>
      <w:r w:rsidRPr="006730DA">
        <w:rPr>
          <w:rFonts w:ascii="Segoe UI" w:hAnsi="Segoe UI" w:cs="Segoe UI"/>
          <w:sz w:val="24"/>
          <w:szCs w:val="24"/>
        </w:rPr>
        <w:t xml:space="preserve">Support with decoding if required  </w:t>
      </w:r>
    </w:p>
    <w:p w14:paraId="472643AB" w14:textId="77777777" w:rsidR="006730DA" w:rsidRPr="006730DA" w:rsidRDefault="006730DA" w:rsidP="006730DA">
      <w:pPr>
        <w:pStyle w:val="ListParagraph"/>
        <w:ind w:left="3240"/>
        <w:rPr>
          <w:rFonts w:ascii="Segoe UI" w:hAnsi="Segoe UI" w:cs="Segoe UI"/>
          <w:sz w:val="24"/>
          <w:szCs w:val="24"/>
        </w:rPr>
      </w:pPr>
    </w:p>
    <w:p w14:paraId="21FEC92B" w14:textId="77777777" w:rsidR="006730DA" w:rsidRPr="006730DA" w:rsidRDefault="006730DA" w:rsidP="009E411E">
      <w:pPr>
        <w:pStyle w:val="ListParagraph"/>
        <w:numPr>
          <w:ilvl w:val="0"/>
          <w:numId w:val="44"/>
        </w:numPr>
        <w:spacing w:before="0" w:after="0" w:line="240" w:lineRule="auto"/>
        <w:rPr>
          <w:rFonts w:ascii="Segoe UI" w:hAnsi="Segoe UI" w:cs="Segoe UI"/>
          <w:sz w:val="24"/>
          <w:szCs w:val="24"/>
        </w:rPr>
      </w:pPr>
      <w:r w:rsidRPr="00B72FFA">
        <w:rPr>
          <w:rFonts w:ascii="Segoe UI" w:hAnsi="Segoe UI" w:cs="Segoe UI"/>
          <w:b/>
          <w:bCs/>
          <w:color w:val="156082" w:themeColor="accent1"/>
          <w:sz w:val="24"/>
          <w:szCs w:val="24"/>
        </w:rPr>
        <w:t>Read 2</w:t>
      </w:r>
      <w:r w:rsidRPr="006730DA">
        <w:rPr>
          <w:rFonts w:ascii="Segoe UI" w:hAnsi="Segoe UI" w:cs="Segoe UI"/>
          <w:color w:val="156082" w:themeColor="accent1"/>
          <w:sz w:val="24"/>
          <w:szCs w:val="24"/>
        </w:rPr>
        <w:t xml:space="preserve"> </w:t>
      </w:r>
      <w:r w:rsidRPr="006730DA">
        <w:rPr>
          <w:rFonts w:ascii="Segoe UI" w:hAnsi="Segoe UI" w:cs="Segoe UI"/>
          <w:sz w:val="24"/>
          <w:szCs w:val="24"/>
        </w:rPr>
        <w:t xml:space="preserve">to </w:t>
      </w:r>
      <w:r w:rsidRPr="006730DA">
        <w:rPr>
          <w:rFonts w:ascii="Segoe UI" w:hAnsi="Segoe UI" w:cs="Segoe UI"/>
          <w:b/>
          <w:sz w:val="24"/>
          <w:szCs w:val="24"/>
        </w:rPr>
        <w:t>comprehend</w:t>
      </w:r>
      <w:r w:rsidRPr="006730DA">
        <w:rPr>
          <w:rFonts w:ascii="Segoe UI" w:hAnsi="Segoe UI" w:cs="Segoe UI"/>
          <w:sz w:val="24"/>
          <w:szCs w:val="24"/>
        </w:rPr>
        <w:t xml:space="preserve">   </w:t>
      </w:r>
    </w:p>
    <w:p w14:paraId="46784C7D" w14:textId="77777777" w:rsidR="006730DA" w:rsidRPr="006730DA" w:rsidRDefault="006730DA" w:rsidP="006730DA">
      <w:pPr>
        <w:pStyle w:val="ListParagraph"/>
        <w:spacing w:after="0" w:line="240" w:lineRule="auto"/>
        <w:ind w:left="2160" w:right="-755" w:firstLine="720"/>
        <w:rPr>
          <w:rFonts w:ascii="Segoe UI" w:hAnsi="Segoe UI" w:cs="Segoe UI"/>
          <w:sz w:val="24"/>
          <w:szCs w:val="24"/>
        </w:rPr>
      </w:pPr>
      <w:r w:rsidRPr="006730DA">
        <w:rPr>
          <w:rFonts w:ascii="Segoe UI" w:hAnsi="Segoe UI" w:cs="Segoe UI"/>
          <w:sz w:val="24"/>
          <w:szCs w:val="24"/>
        </w:rPr>
        <w:t>-    Model reading part of text while learner tracks</w:t>
      </w:r>
    </w:p>
    <w:p w14:paraId="101B3766" w14:textId="5D16DE04" w:rsidR="006730DA" w:rsidRPr="006730DA" w:rsidRDefault="006730DA" w:rsidP="006730DA">
      <w:pPr>
        <w:pStyle w:val="ListParagraph"/>
        <w:spacing w:after="0" w:line="240" w:lineRule="auto"/>
        <w:ind w:left="2160" w:right="-755" w:firstLine="720"/>
        <w:rPr>
          <w:rFonts w:ascii="Segoe UI" w:hAnsi="Segoe UI" w:cs="Segoe UI"/>
          <w:sz w:val="24"/>
          <w:szCs w:val="24"/>
        </w:rPr>
      </w:pPr>
      <w:r w:rsidRPr="006730DA">
        <w:rPr>
          <w:rFonts w:ascii="Segoe UI" w:hAnsi="Segoe UI" w:cs="Segoe UI"/>
          <w:sz w:val="24"/>
          <w:szCs w:val="24"/>
        </w:rPr>
        <w:t xml:space="preserve">-  </w:t>
      </w:r>
      <w:r w:rsidR="00B72FFA">
        <w:rPr>
          <w:rFonts w:ascii="Segoe UI" w:hAnsi="Segoe UI" w:cs="Segoe UI"/>
          <w:sz w:val="24"/>
          <w:szCs w:val="24"/>
        </w:rPr>
        <w:t xml:space="preserve"> </w:t>
      </w:r>
      <w:r w:rsidRPr="006730DA">
        <w:rPr>
          <w:rFonts w:ascii="Segoe UI" w:hAnsi="Segoe UI" w:cs="Segoe UI"/>
          <w:sz w:val="24"/>
          <w:szCs w:val="24"/>
        </w:rPr>
        <w:t xml:space="preserve">‘Think Out Loud’ – as read, model checking of own </w:t>
      </w:r>
    </w:p>
    <w:p w14:paraId="7F28EB50" w14:textId="77777777" w:rsidR="006730DA" w:rsidRPr="006730DA" w:rsidRDefault="006730DA" w:rsidP="006730DA">
      <w:pPr>
        <w:pStyle w:val="ListParagraph"/>
        <w:spacing w:after="0" w:line="240" w:lineRule="auto"/>
        <w:ind w:left="2880" w:right="-755"/>
        <w:rPr>
          <w:rFonts w:ascii="Segoe UI" w:hAnsi="Segoe UI" w:cs="Segoe UI"/>
          <w:sz w:val="24"/>
          <w:szCs w:val="24"/>
        </w:rPr>
      </w:pPr>
      <w:r w:rsidRPr="006730DA">
        <w:rPr>
          <w:rFonts w:ascii="Segoe UI" w:hAnsi="Segoe UI" w:cs="Segoe UI"/>
          <w:sz w:val="24"/>
          <w:szCs w:val="24"/>
        </w:rPr>
        <w:t xml:space="preserve">      understanding of text</w:t>
      </w:r>
    </w:p>
    <w:p w14:paraId="5FD86328" w14:textId="77777777" w:rsidR="006730DA" w:rsidRPr="006730DA" w:rsidRDefault="006730DA" w:rsidP="009E411E">
      <w:pPr>
        <w:pStyle w:val="ListParagraph"/>
        <w:numPr>
          <w:ilvl w:val="0"/>
          <w:numId w:val="42"/>
        </w:numPr>
        <w:spacing w:before="0" w:after="0" w:line="240" w:lineRule="auto"/>
        <w:ind w:right="-755"/>
        <w:rPr>
          <w:rFonts w:ascii="Segoe UI" w:hAnsi="Segoe UI" w:cs="Segoe UI"/>
          <w:sz w:val="24"/>
          <w:szCs w:val="24"/>
        </w:rPr>
      </w:pPr>
      <w:r w:rsidRPr="006730DA">
        <w:rPr>
          <w:rFonts w:ascii="Segoe UI" w:hAnsi="Segoe UI" w:cs="Segoe UI"/>
          <w:sz w:val="24"/>
          <w:szCs w:val="24"/>
        </w:rPr>
        <w:t>Refer to words/ phrases in text</w:t>
      </w:r>
    </w:p>
    <w:p w14:paraId="0B60E28E" w14:textId="77777777" w:rsidR="006730DA" w:rsidRPr="006730DA" w:rsidRDefault="006730DA" w:rsidP="009E411E">
      <w:pPr>
        <w:pStyle w:val="ListParagraph"/>
        <w:numPr>
          <w:ilvl w:val="0"/>
          <w:numId w:val="42"/>
        </w:numPr>
        <w:spacing w:before="0" w:after="0" w:line="259" w:lineRule="auto"/>
        <w:rPr>
          <w:rFonts w:ascii="Segoe UI" w:hAnsi="Segoe UI" w:cs="Segoe UI"/>
          <w:sz w:val="24"/>
          <w:szCs w:val="24"/>
        </w:rPr>
      </w:pPr>
      <w:r w:rsidRPr="006730DA">
        <w:rPr>
          <w:rFonts w:ascii="Segoe UI" w:hAnsi="Segoe UI" w:cs="Segoe UI"/>
          <w:sz w:val="24"/>
          <w:szCs w:val="24"/>
        </w:rPr>
        <w:t>Ask questions and guide to look for answers in text / to infer from reading</w:t>
      </w:r>
    </w:p>
    <w:p w14:paraId="1EE02014" w14:textId="77777777" w:rsidR="006730DA" w:rsidRPr="006730DA" w:rsidRDefault="006730DA" w:rsidP="009E411E">
      <w:pPr>
        <w:pStyle w:val="ListParagraph"/>
        <w:numPr>
          <w:ilvl w:val="0"/>
          <w:numId w:val="42"/>
        </w:numPr>
        <w:spacing w:before="0" w:after="0" w:line="259" w:lineRule="auto"/>
        <w:rPr>
          <w:rFonts w:ascii="Segoe UI" w:hAnsi="Segoe UI" w:cs="Segoe UI"/>
          <w:sz w:val="24"/>
          <w:szCs w:val="24"/>
        </w:rPr>
      </w:pPr>
      <w:r w:rsidRPr="006730DA">
        <w:rPr>
          <w:rFonts w:ascii="Segoe UI" w:hAnsi="Segoe UI" w:cs="Segoe UI"/>
          <w:sz w:val="24"/>
          <w:szCs w:val="24"/>
        </w:rPr>
        <w:t>Learner re-reads text</w:t>
      </w:r>
    </w:p>
    <w:p w14:paraId="173B657A" w14:textId="77777777" w:rsidR="006730DA" w:rsidRPr="006730DA" w:rsidRDefault="006730DA" w:rsidP="009E411E">
      <w:pPr>
        <w:pStyle w:val="ListParagraph"/>
        <w:numPr>
          <w:ilvl w:val="0"/>
          <w:numId w:val="42"/>
        </w:numPr>
        <w:spacing w:before="0" w:after="0" w:line="259" w:lineRule="auto"/>
        <w:rPr>
          <w:rFonts w:ascii="Segoe UI" w:hAnsi="Segoe UI" w:cs="Segoe UI"/>
          <w:sz w:val="24"/>
          <w:szCs w:val="24"/>
        </w:rPr>
      </w:pPr>
      <w:r w:rsidRPr="006730DA">
        <w:rPr>
          <w:rFonts w:ascii="Segoe UI" w:hAnsi="Segoe UI" w:cs="Segoe UI"/>
          <w:sz w:val="24"/>
          <w:szCs w:val="24"/>
        </w:rPr>
        <w:t>Learner reads on further. Discuss</w:t>
      </w:r>
    </w:p>
    <w:p w14:paraId="5CB0B45D" w14:textId="77777777" w:rsidR="006730DA" w:rsidRPr="006730DA" w:rsidRDefault="006730DA" w:rsidP="006730DA">
      <w:pPr>
        <w:pStyle w:val="ListParagraph"/>
        <w:spacing w:after="0"/>
        <w:ind w:left="3240"/>
        <w:rPr>
          <w:rFonts w:ascii="Segoe UI" w:hAnsi="Segoe UI" w:cs="Segoe UI"/>
          <w:sz w:val="24"/>
          <w:szCs w:val="24"/>
        </w:rPr>
      </w:pPr>
    </w:p>
    <w:p w14:paraId="020432B9" w14:textId="77777777" w:rsidR="006730DA" w:rsidRPr="006730DA" w:rsidRDefault="006730DA" w:rsidP="009E411E">
      <w:pPr>
        <w:pStyle w:val="ListParagraph"/>
        <w:numPr>
          <w:ilvl w:val="0"/>
          <w:numId w:val="44"/>
        </w:numPr>
        <w:spacing w:before="0" w:after="160" w:line="259" w:lineRule="auto"/>
        <w:rPr>
          <w:rFonts w:ascii="Segoe UI" w:hAnsi="Segoe UI" w:cs="Segoe UI"/>
          <w:sz w:val="24"/>
          <w:szCs w:val="24"/>
        </w:rPr>
      </w:pPr>
      <w:r w:rsidRPr="00B72FFA">
        <w:rPr>
          <w:rFonts w:ascii="Segoe UI" w:hAnsi="Segoe UI" w:cs="Segoe UI"/>
          <w:b/>
          <w:bCs/>
          <w:color w:val="156082" w:themeColor="accent1"/>
          <w:sz w:val="24"/>
          <w:szCs w:val="24"/>
        </w:rPr>
        <w:t>Read 3</w:t>
      </w:r>
      <w:r w:rsidRPr="006730DA">
        <w:rPr>
          <w:rFonts w:ascii="Segoe UI" w:hAnsi="Segoe UI" w:cs="Segoe UI"/>
          <w:color w:val="156082" w:themeColor="accent1"/>
          <w:sz w:val="24"/>
          <w:szCs w:val="24"/>
        </w:rPr>
        <w:t xml:space="preserve"> </w:t>
      </w:r>
      <w:r w:rsidRPr="006730DA">
        <w:rPr>
          <w:rFonts w:ascii="Segoe UI" w:hAnsi="Segoe UI" w:cs="Segoe UI"/>
          <w:sz w:val="24"/>
          <w:szCs w:val="24"/>
        </w:rPr>
        <w:t>for</w:t>
      </w:r>
      <w:r w:rsidRPr="006730DA">
        <w:rPr>
          <w:rFonts w:ascii="Segoe UI" w:hAnsi="Segoe UI" w:cs="Segoe UI"/>
          <w:b/>
          <w:sz w:val="24"/>
          <w:szCs w:val="24"/>
        </w:rPr>
        <w:t xml:space="preserve"> fluency &amp; expression</w:t>
      </w:r>
      <w:r w:rsidRPr="006730DA">
        <w:rPr>
          <w:rFonts w:ascii="Segoe UI" w:hAnsi="Segoe UI" w:cs="Segoe UI"/>
          <w:sz w:val="24"/>
          <w:szCs w:val="24"/>
        </w:rPr>
        <w:t xml:space="preserve">. </w:t>
      </w:r>
    </w:p>
    <w:p w14:paraId="761A9C00" w14:textId="77777777" w:rsidR="006730DA" w:rsidRPr="006730DA" w:rsidRDefault="006730DA" w:rsidP="009E411E">
      <w:pPr>
        <w:pStyle w:val="ListParagraph"/>
        <w:numPr>
          <w:ilvl w:val="0"/>
          <w:numId w:val="42"/>
        </w:numPr>
        <w:spacing w:before="0" w:after="160" w:line="259" w:lineRule="auto"/>
        <w:rPr>
          <w:rFonts w:ascii="Segoe UI" w:hAnsi="Segoe UI" w:cs="Segoe UI"/>
          <w:sz w:val="24"/>
          <w:szCs w:val="24"/>
        </w:rPr>
      </w:pPr>
      <w:r w:rsidRPr="006730DA">
        <w:rPr>
          <w:rFonts w:ascii="Segoe UI" w:hAnsi="Segoe UI" w:cs="Segoe UI"/>
          <w:sz w:val="24"/>
          <w:szCs w:val="24"/>
        </w:rPr>
        <w:t>Model reading with fluency and expression</w:t>
      </w:r>
    </w:p>
    <w:p w14:paraId="75DFA010" w14:textId="77777777" w:rsidR="006730DA" w:rsidRPr="006730DA" w:rsidRDefault="006730DA" w:rsidP="009E411E">
      <w:pPr>
        <w:pStyle w:val="ListParagraph"/>
        <w:numPr>
          <w:ilvl w:val="0"/>
          <w:numId w:val="42"/>
        </w:numPr>
        <w:spacing w:before="0" w:after="160" w:line="259" w:lineRule="auto"/>
        <w:rPr>
          <w:rFonts w:ascii="Segoe UI" w:hAnsi="Segoe UI" w:cs="Segoe UI"/>
          <w:sz w:val="24"/>
          <w:szCs w:val="24"/>
        </w:rPr>
      </w:pPr>
      <w:r w:rsidRPr="006730DA">
        <w:rPr>
          <w:rFonts w:ascii="Segoe UI" w:hAnsi="Segoe UI" w:cs="Segoe UI"/>
          <w:sz w:val="24"/>
          <w:szCs w:val="24"/>
        </w:rPr>
        <w:t xml:space="preserve">As reading, explain/ discuss expression by referring to motivation of characters; what’s happening; what they are thinking/ feeling/ saying </w:t>
      </w:r>
    </w:p>
    <w:p w14:paraId="1F0C8485" w14:textId="77777777" w:rsidR="006730DA" w:rsidRPr="006730DA" w:rsidRDefault="006730DA" w:rsidP="009E411E">
      <w:pPr>
        <w:pStyle w:val="ListParagraph"/>
        <w:numPr>
          <w:ilvl w:val="0"/>
          <w:numId w:val="42"/>
        </w:numPr>
        <w:spacing w:before="0" w:after="160" w:line="259" w:lineRule="auto"/>
        <w:rPr>
          <w:rFonts w:ascii="Segoe UI" w:hAnsi="Segoe UI" w:cs="Segoe UI"/>
          <w:sz w:val="24"/>
          <w:szCs w:val="24"/>
        </w:rPr>
      </w:pPr>
      <w:r w:rsidRPr="006730DA">
        <w:rPr>
          <w:rFonts w:ascii="Segoe UI" w:hAnsi="Segoe UI" w:cs="Segoe UI"/>
          <w:sz w:val="24"/>
          <w:szCs w:val="24"/>
        </w:rPr>
        <w:t>Read to model use of punctuation and discuss its use to give meaning to text</w:t>
      </w:r>
    </w:p>
    <w:p w14:paraId="3E449BC9" w14:textId="77777777" w:rsidR="006730DA" w:rsidRPr="006730DA" w:rsidRDefault="006730DA" w:rsidP="009E411E">
      <w:pPr>
        <w:pStyle w:val="ListParagraph"/>
        <w:numPr>
          <w:ilvl w:val="0"/>
          <w:numId w:val="42"/>
        </w:numPr>
        <w:spacing w:before="0" w:after="160" w:line="259" w:lineRule="auto"/>
        <w:rPr>
          <w:rFonts w:ascii="Segoe UI" w:hAnsi="Segoe UI" w:cs="Segoe UI"/>
          <w:sz w:val="24"/>
          <w:szCs w:val="24"/>
        </w:rPr>
      </w:pPr>
      <w:r w:rsidRPr="006730DA">
        <w:rPr>
          <w:rFonts w:ascii="Segoe UI" w:hAnsi="Segoe UI" w:cs="Segoe UI"/>
          <w:sz w:val="24"/>
          <w:szCs w:val="24"/>
        </w:rPr>
        <w:t>Learner re-reads text/ part of text</w:t>
      </w:r>
    </w:p>
    <w:p w14:paraId="69195412" w14:textId="77777777" w:rsidR="006730DA" w:rsidRPr="006730DA" w:rsidRDefault="006730DA" w:rsidP="009E411E">
      <w:pPr>
        <w:pStyle w:val="ListParagraph"/>
        <w:numPr>
          <w:ilvl w:val="0"/>
          <w:numId w:val="42"/>
        </w:numPr>
        <w:spacing w:before="0" w:after="0" w:line="259" w:lineRule="auto"/>
        <w:rPr>
          <w:rFonts w:ascii="Segoe UI" w:hAnsi="Segoe UI" w:cs="Segoe UI"/>
          <w:sz w:val="24"/>
          <w:szCs w:val="24"/>
        </w:rPr>
      </w:pPr>
      <w:r w:rsidRPr="006730DA">
        <w:rPr>
          <w:rFonts w:ascii="Segoe UI" w:hAnsi="Segoe UI" w:cs="Segoe UI"/>
          <w:sz w:val="24"/>
          <w:szCs w:val="24"/>
        </w:rPr>
        <w:t>Learner reads on further. Discuss</w:t>
      </w:r>
    </w:p>
    <w:p w14:paraId="0BBB1F84" w14:textId="77777777" w:rsidR="006730DA" w:rsidRPr="006730DA" w:rsidRDefault="006730DA" w:rsidP="009E411E">
      <w:pPr>
        <w:pStyle w:val="ListParagraph"/>
        <w:numPr>
          <w:ilvl w:val="0"/>
          <w:numId w:val="42"/>
        </w:numPr>
        <w:spacing w:before="0" w:after="0" w:line="259" w:lineRule="auto"/>
        <w:rPr>
          <w:rFonts w:ascii="Segoe UI" w:hAnsi="Segoe UI" w:cs="Segoe UI"/>
          <w:sz w:val="24"/>
          <w:szCs w:val="24"/>
        </w:rPr>
      </w:pPr>
      <w:r w:rsidRPr="006730DA">
        <w:rPr>
          <w:rFonts w:ascii="Segoe UI" w:hAnsi="Segoe UI" w:cs="Segoe UI"/>
          <w:sz w:val="24"/>
          <w:szCs w:val="24"/>
        </w:rPr>
        <w:t>Feedback on reading</w:t>
      </w:r>
    </w:p>
    <w:p w14:paraId="7B847D55" w14:textId="77777777" w:rsidR="00E275D3" w:rsidRDefault="00E275D3" w:rsidP="00E275D3">
      <w:pPr>
        <w:rPr>
          <w:rFonts w:ascii="Segoe UI" w:hAnsi="Segoe UI" w:cs="Segoe UI"/>
          <w:sz w:val="24"/>
          <w:szCs w:val="24"/>
        </w:rPr>
      </w:pPr>
    </w:p>
    <w:p w14:paraId="0CDDD645" w14:textId="77777777" w:rsidR="00B72FFA" w:rsidRDefault="00B72FFA" w:rsidP="00E275D3">
      <w:pPr>
        <w:rPr>
          <w:rFonts w:ascii="Segoe UI" w:hAnsi="Segoe UI" w:cs="Segoe UI"/>
          <w:sz w:val="24"/>
          <w:szCs w:val="24"/>
        </w:rPr>
      </w:pPr>
    </w:p>
    <w:p w14:paraId="0812B56A" w14:textId="1EEDD33A" w:rsidR="00B72FFA" w:rsidRDefault="00B72FFA">
      <w:pPr>
        <w:spacing w:before="0" w:after="0" w:line="240" w:lineRule="auto"/>
        <w:rPr>
          <w:rFonts w:ascii="Segoe UI" w:hAnsi="Segoe UI" w:cs="Segoe UI"/>
          <w:sz w:val="24"/>
          <w:szCs w:val="24"/>
        </w:rPr>
      </w:pPr>
      <w:r>
        <w:rPr>
          <w:rFonts w:ascii="Segoe UI" w:hAnsi="Segoe UI" w:cs="Segoe UI"/>
          <w:sz w:val="24"/>
          <w:szCs w:val="24"/>
        </w:rPr>
        <w:br w:type="page"/>
      </w:r>
    </w:p>
    <w:p w14:paraId="17F37234" w14:textId="77777777" w:rsidR="006200B6" w:rsidRPr="006200B6" w:rsidRDefault="006200B6" w:rsidP="00140808">
      <w:pPr>
        <w:pStyle w:val="Heading1"/>
      </w:pPr>
      <w:bookmarkStart w:id="12" w:name="_Repeated_Reading"/>
      <w:bookmarkEnd w:id="12"/>
      <w:r w:rsidRPr="006200B6">
        <w:lastRenderedPageBreak/>
        <w:t xml:space="preserve">Repeated Reading </w:t>
      </w:r>
    </w:p>
    <w:p w14:paraId="7170FF71" w14:textId="77777777" w:rsidR="006200B6" w:rsidRPr="006200B6" w:rsidRDefault="006200B6" w:rsidP="006200B6">
      <w:pPr>
        <w:rPr>
          <w:rFonts w:ascii="Segoe UI" w:hAnsi="Segoe UI" w:cs="Segoe UI"/>
          <w:b/>
          <w:bCs/>
        </w:rPr>
      </w:pPr>
    </w:p>
    <w:p w14:paraId="170487FE" w14:textId="77777777" w:rsidR="006200B6" w:rsidRPr="006200B6" w:rsidRDefault="006200B6" w:rsidP="006200B6">
      <w:pPr>
        <w:rPr>
          <w:rFonts w:ascii="Segoe UI" w:hAnsi="Segoe UI" w:cs="Segoe UI"/>
          <w:b/>
        </w:rPr>
      </w:pPr>
      <w:r w:rsidRPr="006200B6">
        <w:rPr>
          <w:rFonts w:ascii="Segoe UI" w:hAnsi="Segoe UI" w:cs="Segoe UI"/>
          <w:b/>
        </w:rPr>
        <w:t>Purpose</w:t>
      </w:r>
    </w:p>
    <w:p w14:paraId="23E1CB28" w14:textId="77777777" w:rsidR="006200B6" w:rsidRPr="006200B6" w:rsidRDefault="006200B6" w:rsidP="006200B6">
      <w:pPr>
        <w:rPr>
          <w:rFonts w:ascii="Segoe UI" w:hAnsi="Segoe UI" w:cs="Segoe UI"/>
        </w:rPr>
      </w:pPr>
      <w:r w:rsidRPr="006200B6">
        <w:rPr>
          <w:rFonts w:ascii="Segoe UI" w:hAnsi="Segoe UI" w:cs="Segoe UI"/>
        </w:rPr>
        <w:t>To develop accuracy, pace and fluency.</w:t>
      </w:r>
    </w:p>
    <w:p w14:paraId="283B73A2" w14:textId="77777777" w:rsidR="006200B6" w:rsidRPr="006200B6" w:rsidRDefault="006200B6" w:rsidP="006200B6">
      <w:pPr>
        <w:rPr>
          <w:rFonts w:ascii="Segoe UI" w:hAnsi="Segoe UI" w:cs="Segoe UI"/>
        </w:rPr>
      </w:pPr>
      <w:r w:rsidRPr="006200B6">
        <w:rPr>
          <w:rFonts w:ascii="Segoe UI" w:hAnsi="Segoe UI" w:cs="Segoe UI"/>
        </w:rPr>
        <w:t>To develop decoding and ability to remember familiar words and syllable patterns.</w:t>
      </w:r>
    </w:p>
    <w:p w14:paraId="0BCFC6E0" w14:textId="77777777" w:rsidR="006200B6" w:rsidRPr="006200B6" w:rsidRDefault="006200B6" w:rsidP="006200B6">
      <w:pPr>
        <w:rPr>
          <w:rFonts w:ascii="Segoe UI" w:hAnsi="Segoe UI" w:cs="Segoe UI"/>
          <w:b/>
        </w:rPr>
      </w:pPr>
    </w:p>
    <w:p w14:paraId="3D0D3B9E" w14:textId="79B7FCB5" w:rsidR="006200B6" w:rsidRPr="006200B6" w:rsidRDefault="006200B6" w:rsidP="006200B6">
      <w:pPr>
        <w:rPr>
          <w:rFonts w:ascii="Segoe UI" w:hAnsi="Segoe UI" w:cs="Segoe UI"/>
          <w:b/>
          <w:szCs w:val="24"/>
          <w:lang w:eastAsia="ja-JP"/>
        </w:rPr>
      </w:pPr>
      <w:r w:rsidRPr="006200B6">
        <w:rPr>
          <w:rFonts w:ascii="Segoe UI" w:hAnsi="Segoe UI" w:cs="Segoe UI"/>
          <w:b/>
          <w:szCs w:val="24"/>
          <w:lang w:eastAsia="ja-JP"/>
        </w:rPr>
        <w:t xml:space="preserve">In short: </w:t>
      </w:r>
    </w:p>
    <w:p w14:paraId="3FB4F7BD" w14:textId="77777777" w:rsidR="006200B6" w:rsidRPr="006200B6" w:rsidRDefault="006200B6" w:rsidP="009E411E">
      <w:pPr>
        <w:pStyle w:val="ListParagraph"/>
        <w:numPr>
          <w:ilvl w:val="0"/>
          <w:numId w:val="44"/>
        </w:numPr>
        <w:rPr>
          <w:rFonts w:ascii="Segoe UI" w:hAnsi="Segoe UI" w:cs="Segoe UI"/>
        </w:rPr>
      </w:pPr>
      <w:r w:rsidRPr="006200B6">
        <w:rPr>
          <w:rFonts w:ascii="Segoe UI" w:hAnsi="Segoe UI" w:cs="Segoe UI"/>
        </w:rPr>
        <w:t>Read text to learner</w:t>
      </w:r>
    </w:p>
    <w:p w14:paraId="1C90D13F" w14:textId="77777777" w:rsidR="006200B6" w:rsidRPr="006200B6" w:rsidRDefault="006200B6" w:rsidP="009E411E">
      <w:pPr>
        <w:pStyle w:val="ListParagraph"/>
        <w:numPr>
          <w:ilvl w:val="0"/>
          <w:numId w:val="44"/>
        </w:numPr>
        <w:rPr>
          <w:rFonts w:ascii="Segoe UI" w:hAnsi="Segoe UI" w:cs="Segoe UI"/>
        </w:rPr>
      </w:pPr>
      <w:r w:rsidRPr="006200B6">
        <w:rPr>
          <w:rFonts w:ascii="Segoe UI" w:hAnsi="Segoe UI" w:cs="Segoe UI"/>
        </w:rPr>
        <w:t>Talk about the text/vocabulary</w:t>
      </w:r>
    </w:p>
    <w:p w14:paraId="7AB83194" w14:textId="77777777" w:rsidR="006200B6" w:rsidRPr="006200B6" w:rsidRDefault="006200B6" w:rsidP="009E411E">
      <w:pPr>
        <w:pStyle w:val="ListParagraph"/>
        <w:numPr>
          <w:ilvl w:val="0"/>
          <w:numId w:val="44"/>
        </w:numPr>
        <w:rPr>
          <w:rFonts w:ascii="Segoe UI" w:hAnsi="Segoe UI" w:cs="Segoe UI"/>
          <w:bCs/>
        </w:rPr>
      </w:pPr>
      <w:r w:rsidRPr="006200B6">
        <w:rPr>
          <w:rFonts w:ascii="Segoe UI" w:hAnsi="Segoe UI" w:cs="Segoe UI"/>
          <w:bCs/>
        </w:rPr>
        <w:t>Point out hard words and get to repeat</w:t>
      </w:r>
    </w:p>
    <w:p w14:paraId="0752F6DA" w14:textId="77777777" w:rsidR="006200B6" w:rsidRPr="006200B6" w:rsidRDefault="006200B6" w:rsidP="009E411E">
      <w:pPr>
        <w:pStyle w:val="ListParagraph"/>
        <w:numPr>
          <w:ilvl w:val="0"/>
          <w:numId w:val="44"/>
        </w:numPr>
        <w:rPr>
          <w:rFonts w:ascii="Segoe UI" w:hAnsi="Segoe UI" w:cs="Segoe UI"/>
          <w:bCs/>
        </w:rPr>
      </w:pPr>
      <w:r w:rsidRPr="006200B6">
        <w:rPr>
          <w:rFonts w:ascii="Segoe UI" w:hAnsi="Segoe UI" w:cs="Segoe UI"/>
          <w:bCs/>
        </w:rPr>
        <w:t>Discuss meaning of any words</w:t>
      </w:r>
    </w:p>
    <w:p w14:paraId="14D4B4E2" w14:textId="77777777" w:rsidR="006200B6" w:rsidRPr="006200B6" w:rsidRDefault="006200B6" w:rsidP="009E411E">
      <w:pPr>
        <w:pStyle w:val="ListParagraph"/>
        <w:numPr>
          <w:ilvl w:val="0"/>
          <w:numId w:val="44"/>
        </w:numPr>
        <w:rPr>
          <w:rFonts w:ascii="Segoe UI" w:hAnsi="Segoe UI" w:cs="Segoe UI"/>
          <w:bCs/>
        </w:rPr>
      </w:pPr>
      <w:r w:rsidRPr="006200B6">
        <w:rPr>
          <w:rFonts w:ascii="Segoe UI" w:hAnsi="Segoe UI" w:cs="Segoe UI"/>
          <w:bCs/>
        </w:rPr>
        <w:t>Read together 2-3 times</w:t>
      </w:r>
    </w:p>
    <w:p w14:paraId="3F2BF19B" w14:textId="77777777" w:rsidR="006200B6" w:rsidRPr="006200B6" w:rsidRDefault="006200B6" w:rsidP="009E411E">
      <w:pPr>
        <w:pStyle w:val="ListParagraph"/>
        <w:numPr>
          <w:ilvl w:val="0"/>
          <w:numId w:val="44"/>
        </w:numPr>
        <w:rPr>
          <w:rFonts w:ascii="Segoe UI" w:hAnsi="Segoe UI" w:cs="Segoe UI"/>
          <w:bCs/>
        </w:rPr>
      </w:pPr>
      <w:r w:rsidRPr="006200B6">
        <w:rPr>
          <w:rFonts w:ascii="Segoe UI" w:hAnsi="Segoe UI" w:cs="Segoe UI"/>
        </w:rPr>
        <w:t>Model/ discuss expression</w:t>
      </w:r>
    </w:p>
    <w:p w14:paraId="13E0A74B" w14:textId="447FE1F5" w:rsidR="006200B6" w:rsidRPr="006200B6" w:rsidRDefault="006200B6" w:rsidP="009E411E">
      <w:pPr>
        <w:pStyle w:val="ListParagraph"/>
        <w:numPr>
          <w:ilvl w:val="0"/>
          <w:numId w:val="44"/>
        </w:numPr>
        <w:rPr>
          <w:rFonts w:ascii="Segoe UI" w:hAnsi="Segoe UI" w:cs="Segoe UI"/>
        </w:rPr>
      </w:pPr>
      <w:r w:rsidRPr="006200B6">
        <w:rPr>
          <w:rFonts w:ascii="Segoe UI" w:hAnsi="Segoe UI" w:cs="Segoe UI"/>
        </w:rPr>
        <w:t>Learner reads text on own</w:t>
      </w:r>
      <w:r w:rsidR="0023545E">
        <w:rPr>
          <w:rFonts w:ascii="Segoe UI" w:hAnsi="Segoe UI" w:cs="Segoe UI"/>
        </w:rPr>
        <w:t>:</w:t>
      </w:r>
    </w:p>
    <w:p w14:paraId="2C7EB5E0" w14:textId="30B928BE" w:rsidR="006200B6" w:rsidRPr="0023545E" w:rsidRDefault="006200B6" w:rsidP="009E411E">
      <w:pPr>
        <w:pStyle w:val="ListParagraph"/>
        <w:numPr>
          <w:ilvl w:val="0"/>
          <w:numId w:val="45"/>
        </w:numPr>
        <w:rPr>
          <w:rFonts w:ascii="Segoe UI" w:hAnsi="Segoe UI" w:cs="Segoe UI"/>
        </w:rPr>
      </w:pPr>
      <w:r w:rsidRPr="0023545E">
        <w:rPr>
          <w:rFonts w:ascii="Segoe UI" w:hAnsi="Segoe UI" w:cs="Segoe UI"/>
        </w:rPr>
        <w:t>Can get to take text away and ask to read to parent/ to teacher/ to friend in class/ read once a day till you work with them again</w:t>
      </w:r>
    </w:p>
    <w:p w14:paraId="7D75CEA9" w14:textId="77777777" w:rsidR="0023545E" w:rsidRDefault="0023545E" w:rsidP="0023545E">
      <w:pPr>
        <w:rPr>
          <w:rFonts w:ascii="Segoe UI" w:hAnsi="Segoe UI" w:cs="Segoe UI"/>
          <w:bCs/>
        </w:rPr>
      </w:pPr>
    </w:p>
    <w:p w14:paraId="14140CBF" w14:textId="2B86167E" w:rsidR="006200B6" w:rsidRPr="0023545E" w:rsidRDefault="006200B6" w:rsidP="0023545E">
      <w:pPr>
        <w:rPr>
          <w:rFonts w:ascii="Segoe UI" w:hAnsi="Segoe UI" w:cs="Segoe UI"/>
          <w:b/>
        </w:rPr>
      </w:pPr>
      <w:r w:rsidRPr="0023545E">
        <w:rPr>
          <w:rFonts w:ascii="Segoe UI" w:hAnsi="Segoe UI" w:cs="Segoe UI"/>
          <w:b/>
        </w:rPr>
        <w:t xml:space="preserve">Next day (session) </w:t>
      </w:r>
    </w:p>
    <w:p w14:paraId="6039C1F8" w14:textId="77777777" w:rsidR="006200B6" w:rsidRPr="006200B6" w:rsidRDefault="006200B6" w:rsidP="009E411E">
      <w:pPr>
        <w:pStyle w:val="ListParagraph"/>
        <w:numPr>
          <w:ilvl w:val="0"/>
          <w:numId w:val="44"/>
        </w:numPr>
        <w:rPr>
          <w:rFonts w:ascii="Segoe UI" w:hAnsi="Segoe UI" w:cs="Segoe UI"/>
          <w:bCs/>
        </w:rPr>
      </w:pPr>
      <w:r w:rsidRPr="006200B6">
        <w:rPr>
          <w:rFonts w:ascii="Segoe UI" w:hAnsi="Segoe UI" w:cs="Segoe UI"/>
          <w:bCs/>
        </w:rPr>
        <w:t xml:space="preserve">Learner’ performs’ poem = reads on own with expression. </w:t>
      </w:r>
    </w:p>
    <w:p w14:paraId="22D324FB" w14:textId="09C150E7" w:rsidR="006200B6" w:rsidRPr="006200B6" w:rsidRDefault="006200B6" w:rsidP="009E411E">
      <w:pPr>
        <w:pStyle w:val="ListParagraph"/>
        <w:numPr>
          <w:ilvl w:val="0"/>
          <w:numId w:val="44"/>
        </w:numPr>
        <w:rPr>
          <w:rFonts w:ascii="Segoe UI" w:hAnsi="Segoe UI" w:cs="Segoe UI"/>
        </w:rPr>
      </w:pPr>
      <w:r w:rsidRPr="006200B6">
        <w:rPr>
          <w:rFonts w:ascii="Segoe UI" w:hAnsi="Segoe UI" w:cs="Segoe UI"/>
        </w:rPr>
        <w:t xml:space="preserve">Do </w:t>
      </w:r>
      <w:r w:rsidR="0058762A">
        <w:rPr>
          <w:rFonts w:ascii="Segoe UI" w:hAnsi="Segoe UI" w:cs="Segoe UI"/>
        </w:rPr>
        <w:t xml:space="preserve">the </w:t>
      </w:r>
      <w:r w:rsidRPr="006200B6">
        <w:rPr>
          <w:rFonts w:ascii="Segoe UI" w:hAnsi="Segoe UI" w:cs="Segoe UI"/>
        </w:rPr>
        <w:t xml:space="preserve">above </w:t>
      </w:r>
      <w:r w:rsidR="0058762A">
        <w:rPr>
          <w:rFonts w:ascii="Segoe UI" w:hAnsi="Segoe UI" w:cs="Segoe UI"/>
        </w:rPr>
        <w:t xml:space="preserve">list </w:t>
      </w:r>
      <w:r w:rsidRPr="006200B6">
        <w:rPr>
          <w:rFonts w:ascii="Segoe UI" w:hAnsi="Segoe UI" w:cs="Segoe UI"/>
        </w:rPr>
        <w:t xml:space="preserve">with a new text. </w:t>
      </w:r>
    </w:p>
    <w:p w14:paraId="193E7B84" w14:textId="77777777" w:rsidR="006200B6" w:rsidRPr="006200B6" w:rsidRDefault="006200B6" w:rsidP="006200B6">
      <w:pPr>
        <w:rPr>
          <w:rFonts w:ascii="Segoe UI" w:hAnsi="Segoe UI" w:cs="Segoe UI"/>
        </w:rPr>
      </w:pPr>
    </w:p>
    <w:p w14:paraId="0D1531A0" w14:textId="77777777" w:rsidR="006200B6" w:rsidRPr="006200B6" w:rsidRDefault="006200B6" w:rsidP="006200B6">
      <w:pPr>
        <w:rPr>
          <w:rFonts w:ascii="Segoe UI" w:hAnsi="Segoe UI" w:cs="Segoe UI"/>
        </w:rPr>
      </w:pPr>
      <w:r w:rsidRPr="006200B6">
        <w:rPr>
          <w:rFonts w:ascii="Segoe UI" w:hAnsi="Segoe UI" w:cs="Segoe UI"/>
        </w:rPr>
        <w:t>This can also be completed with any passage of interest to the learner</w:t>
      </w:r>
    </w:p>
    <w:p w14:paraId="011D8339" w14:textId="57B7698F" w:rsidR="006200B6" w:rsidRPr="006200B6" w:rsidRDefault="006200B6" w:rsidP="006200B6">
      <w:pPr>
        <w:rPr>
          <w:rFonts w:ascii="Segoe UI" w:hAnsi="Segoe UI" w:cs="Segoe UI"/>
        </w:rPr>
      </w:pPr>
      <w:r w:rsidRPr="006200B6">
        <w:rPr>
          <w:rFonts w:ascii="Segoe UI" w:hAnsi="Segoe UI" w:cs="Segoe UI"/>
        </w:rPr>
        <w:t>The passage chosen should be somewhere between instructional and hard text level where possible. e.g. a passage from a recent novel; in-class text/ textbook / poem</w:t>
      </w:r>
    </w:p>
    <w:p w14:paraId="643FC8BE" w14:textId="77777777" w:rsidR="006200B6" w:rsidRDefault="006200B6" w:rsidP="006200B6">
      <w:pPr>
        <w:rPr>
          <w:rFonts w:ascii="Century Gothic" w:hAnsi="Century Gothic"/>
        </w:rPr>
      </w:pPr>
    </w:p>
    <w:p w14:paraId="24CD2A1E" w14:textId="77777777" w:rsidR="00B72FFA" w:rsidRDefault="00B72FFA" w:rsidP="00E275D3">
      <w:pPr>
        <w:rPr>
          <w:rFonts w:ascii="Segoe UI" w:hAnsi="Segoe UI" w:cs="Segoe UI"/>
          <w:sz w:val="24"/>
          <w:szCs w:val="24"/>
        </w:rPr>
      </w:pPr>
    </w:p>
    <w:p w14:paraId="1291ACB6" w14:textId="77777777" w:rsidR="0058762A" w:rsidRDefault="0058762A" w:rsidP="00E275D3">
      <w:pPr>
        <w:rPr>
          <w:rFonts w:ascii="Segoe UI" w:hAnsi="Segoe UI" w:cs="Segoe UI"/>
          <w:sz w:val="24"/>
          <w:szCs w:val="24"/>
        </w:rPr>
      </w:pPr>
    </w:p>
    <w:p w14:paraId="5CAD51DF" w14:textId="77777777" w:rsidR="0058762A" w:rsidRDefault="0058762A" w:rsidP="00E275D3">
      <w:pPr>
        <w:rPr>
          <w:rFonts w:ascii="Segoe UI" w:hAnsi="Segoe UI" w:cs="Segoe UI"/>
          <w:sz w:val="24"/>
          <w:szCs w:val="24"/>
        </w:rPr>
      </w:pPr>
    </w:p>
    <w:p w14:paraId="02D8B425" w14:textId="77777777" w:rsidR="0058762A" w:rsidRDefault="0058762A" w:rsidP="00E275D3">
      <w:pPr>
        <w:rPr>
          <w:rFonts w:ascii="Segoe UI" w:hAnsi="Segoe UI" w:cs="Segoe UI"/>
          <w:sz w:val="24"/>
          <w:szCs w:val="24"/>
        </w:rPr>
      </w:pPr>
    </w:p>
    <w:p w14:paraId="2AB7B54D" w14:textId="77777777" w:rsidR="0058762A" w:rsidRDefault="0058762A" w:rsidP="00E275D3">
      <w:pPr>
        <w:rPr>
          <w:rFonts w:ascii="Segoe UI" w:hAnsi="Segoe UI" w:cs="Segoe UI"/>
          <w:sz w:val="24"/>
          <w:szCs w:val="24"/>
        </w:rPr>
      </w:pPr>
    </w:p>
    <w:p w14:paraId="55A924F8" w14:textId="6870186D" w:rsidR="0058762A" w:rsidRDefault="0058762A">
      <w:pPr>
        <w:spacing w:before="0" w:after="0" w:line="240" w:lineRule="auto"/>
        <w:rPr>
          <w:rFonts w:ascii="Segoe UI" w:hAnsi="Segoe UI" w:cs="Segoe UI"/>
          <w:sz w:val="24"/>
          <w:szCs w:val="24"/>
        </w:rPr>
      </w:pPr>
      <w:r>
        <w:rPr>
          <w:rFonts w:ascii="Segoe UI" w:hAnsi="Segoe UI" w:cs="Segoe UI"/>
          <w:sz w:val="24"/>
          <w:szCs w:val="24"/>
        </w:rPr>
        <w:br w:type="page"/>
      </w:r>
    </w:p>
    <w:p w14:paraId="3BD99A45" w14:textId="77777777" w:rsidR="00337C19" w:rsidRPr="00337C19" w:rsidRDefault="00337C19" w:rsidP="00140808">
      <w:pPr>
        <w:pStyle w:val="Heading1"/>
      </w:pPr>
      <w:bookmarkStart w:id="13" w:name="_Flash_Card_Games"/>
      <w:bookmarkEnd w:id="13"/>
      <w:r w:rsidRPr="00337C19">
        <w:lastRenderedPageBreak/>
        <w:t>Flash Card Games with minimal preparation</w:t>
      </w:r>
    </w:p>
    <w:p w14:paraId="6CF24919" w14:textId="6AFDA144" w:rsidR="00337C19" w:rsidRPr="00337C19" w:rsidRDefault="00337C19" w:rsidP="00337C19">
      <w:pPr>
        <w:jc w:val="both"/>
        <w:rPr>
          <w:rFonts w:ascii="Segoe UI" w:hAnsi="Segoe UI" w:cs="Segoe UI"/>
          <w:color w:val="auto"/>
          <w:sz w:val="28"/>
          <w:szCs w:val="28"/>
          <w:u w:val="single"/>
        </w:rPr>
      </w:pPr>
      <w:r w:rsidRPr="00337C19">
        <w:rPr>
          <w:rFonts w:ascii="Segoe UI" w:hAnsi="Segoe UI" w:cs="Segoe UI"/>
          <w:color w:val="auto"/>
          <w:sz w:val="28"/>
          <w:szCs w:val="28"/>
        </w:rPr>
        <w:t>Using sounds, blends or word flashcards</w:t>
      </w:r>
    </w:p>
    <w:p w14:paraId="25EB2857" w14:textId="77777777" w:rsidR="00337C19" w:rsidRPr="00337C19" w:rsidRDefault="00337C19" w:rsidP="00337C19">
      <w:pPr>
        <w:rPr>
          <w:rFonts w:ascii="Segoe UI" w:hAnsi="Segoe UI" w:cs="Segoe UI"/>
          <w:color w:val="auto"/>
          <w:sz w:val="28"/>
          <w:szCs w:val="28"/>
        </w:rPr>
      </w:pPr>
    </w:p>
    <w:p w14:paraId="49774694" w14:textId="77777777"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Face up pairs-find 2 the same.</w:t>
      </w:r>
    </w:p>
    <w:p w14:paraId="7FDB85B6" w14:textId="77777777"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Snap.</w:t>
      </w:r>
    </w:p>
    <w:p w14:paraId="23A5912D" w14:textId="77777777"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Memory – turn face down, pick 2 – if they match keep the pair or return to table.</w:t>
      </w:r>
    </w:p>
    <w:p w14:paraId="21BF4125" w14:textId="75BD6797"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Flip –Lay face down, flip over with a fish slice and read/spell/ build an oral sentence.</w:t>
      </w:r>
    </w:p>
    <w:p w14:paraId="4132DB18" w14:textId="77777777"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Splat – lay face up – splat named card with a fly swat</w:t>
      </w:r>
    </w:p>
    <w:p w14:paraId="570BF977" w14:textId="77777777"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Track game – use dice to move around the board reading flash cards at each turn.</w:t>
      </w:r>
    </w:p>
    <w:p w14:paraId="016E2A98" w14:textId="77777777"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Find the Monster- put counters or pics of monsters under flashcards. Child says a word, checks under and collects counters/monsters until all cards have been read.</w:t>
      </w:r>
    </w:p>
    <w:p w14:paraId="7A64ACF5" w14:textId="66B790B4" w:rsidR="00337C19"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Relay Race – One child stands apart from the group with word cards(captain). Group sends a runner to the captain who reveals the first letter and takes it back to the group. Another runner is sent to collect the next letter until the word is revealed (can be written on whiteboard)</w:t>
      </w:r>
    </w:p>
    <w:p w14:paraId="06C80D76" w14:textId="77777777" w:rsidR="00CA4E57" w:rsidRPr="00CA4E57"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Pass the parcel – stand in a circle- pass the flashcards round – when adult says stop, child reads / spells / puts their word in a sentence.</w:t>
      </w:r>
    </w:p>
    <w:p w14:paraId="1B474D22" w14:textId="1104F8C3" w:rsidR="00337C19" w:rsidRDefault="00337C19" w:rsidP="009E411E">
      <w:pPr>
        <w:pStyle w:val="ListParagraph"/>
        <w:numPr>
          <w:ilvl w:val="0"/>
          <w:numId w:val="46"/>
        </w:numPr>
        <w:ind w:left="714" w:hanging="357"/>
        <w:rPr>
          <w:rFonts w:ascii="Segoe UI" w:hAnsi="Segoe UI" w:cs="Segoe UI"/>
          <w:color w:val="auto"/>
          <w:sz w:val="24"/>
          <w:szCs w:val="24"/>
        </w:rPr>
      </w:pPr>
      <w:r w:rsidRPr="00CA4E57">
        <w:rPr>
          <w:rFonts w:ascii="Segoe UI" w:hAnsi="Segoe UI" w:cs="Segoe UI"/>
          <w:color w:val="auto"/>
          <w:sz w:val="24"/>
          <w:szCs w:val="24"/>
        </w:rPr>
        <w:t>Word sort – lay out hoops or coloured spots. Sort the word cards by various criteria- number of letters, number of vowels, initial sound, certain sound. (</w:t>
      </w:r>
      <w:proofErr w:type="spellStart"/>
      <w:r w:rsidRPr="00CA4E57">
        <w:rPr>
          <w:rFonts w:ascii="Segoe UI" w:hAnsi="Segoe UI" w:cs="Segoe UI"/>
          <w:color w:val="auto"/>
          <w:sz w:val="24"/>
          <w:szCs w:val="24"/>
        </w:rPr>
        <w:t>eg</w:t>
      </w:r>
      <w:proofErr w:type="spellEnd"/>
      <w:r w:rsidRPr="00CA4E57">
        <w:rPr>
          <w:rFonts w:ascii="Segoe UI" w:hAnsi="Segoe UI" w:cs="Segoe UI"/>
          <w:color w:val="auto"/>
          <w:sz w:val="24"/>
          <w:szCs w:val="24"/>
        </w:rPr>
        <w:t>, sh or ch)</w:t>
      </w:r>
    </w:p>
    <w:p w14:paraId="4C0A5892" w14:textId="77777777" w:rsidR="0027604A" w:rsidRDefault="0027604A" w:rsidP="0027604A">
      <w:pPr>
        <w:pStyle w:val="ListParagraph"/>
        <w:ind w:left="714"/>
        <w:rPr>
          <w:rFonts w:ascii="Segoe UI" w:hAnsi="Segoe UI" w:cs="Segoe UI"/>
          <w:color w:val="auto"/>
          <w:sz w:val="24"/>
          <w:szCs w:val="24"/>
        </w:rPr>
      </w:pPr>
    </w:p>
    <w:p w14:paraId="1EE6833F" w14:textId="77777777" w:rsidR="0027604A" w:rsidRDefault="0027604A" w:rsidP="0027604A">
      <w:pPr>
        <w:pStyle w:val="ListParagraph"/>
        <w:ind w:left="714"/>
        <w:rPr>
          <w:rFonts w:ascii="Segoe UI" w:hAnsi="Segoe UI" w:cs="Segoe UI"/>
          <w:color w:val="auto"/>
          <w:sz w:val="24"/>
          <w:szCs w:val="24"/>
        </w:rPr>
      </w:pPr>
    </w:p>
    <w:p w14:paraId="6D6AAB57" w14:textId="77777777" w:rsidR="0027604A" w:rsidRDefault="0027604A" w:rsidP="0027604A">
      <w:pPr>
        <w:pStyle w:val="ListParagraph"/>
        <w:ind w:left="714"/>
        <w:rPr>
          <w:rFonts w:ascii="Segoe UI" w:hAnsi="Segoe UI" w:cs="Segoe UI"/>
          <w:color w:val="auto"/>
          <w:sz w:val="24"/>
          <w:szCs w:val="24"/>
        </w:rPr>
      </w:pPr>
    </w:p>
    <w:p w14:paraId="0A1F769D" w14:textId="77777777" w:rsidR="0027604A" w:rsidRDefault="0027604A" w:rsidP="0027604A">
      <w:pPr>
        <w:pStyle w:val="ListParagraph"/>
        <w:ind w:left="714"/>
        <w:rPr>
          <w:rFonts w:ascii="Segoe UI" w:hAnsi="Segoe UI" w:cs="Segoe UI"/>
          <w:color w:val="auto"/>
          <w:sz w:val="24"/>
          <w:szCs w:val="24"/>
        </w:rPr>
      </w:pPr>
    </w:p>
    <w:p w14:paraId="105DB841" w14:textId="77777777" w:rsidR="0027604A" w:rsidRDefault="0027604A" w:rsidP="0027604A">
      <w:pPr>
        <w:pStyle w:val="ListParagraph"/>
        <w:ind w:left="714"/>
        <w:rPr>
          <w:rFonts w:ascii="Segoe UI" w:hAnsi="Segoe UI" w:cs="Segoe UI"/>
          <w:color w:val="auto"/>
          <w:sz w:val="24"/>
          <w:szCs w:val="24"/>
        </w:rPr>
      </w:pPr>
    </w:p>
    <w:p w14:paraId="1A8FFBD7" w14:textId="77777777" w:rsidR="0027604A" w:rsidRDefault="0027604A" w:rsidP="0027604A">
      <w:pPr>
        <w:pStyle w:val="ListParagraph"/>
        <w:ind w:left="714"/>
        <w:rPr>
          <w:rFonts w:ascii="Segoe UI" w:hAnsi="Segoe UI" w:cs="Segoe UI"/>
          <w:color w:val="auto"/>
          <w:sz w:val="24"/>
          <w:szCs w:val="24"/>
        </w:rPr>
      </w:pPr>
    </w:p>
    <w:p w14:paraId="11DF95BC" w14:textId="77777777" w:rsidR="0027604A" w:rsidRDefault="0027604A" w:rsidP="0027604A">
      <w:pPr>
        <w:pStyle w:val="ListParagraph"/>
        <w:ind w:left="714"/>
        <w:rPr>
          <w:rFonts w:ascii="Segoe UI" w:hAnsi="Segoe UI" w:cs="Segoe UI"/>
          <w:color w:val="auto"/>
          <w:sz w:val="24"/>
          <w:szCs w:val="24"/>
        </w:rPr>
      </w:pPr>
    </w:p>
    <w:p w14:paraId="50372BC1" w14:textId="77777777" w:rsidR="0027604A" w:rsidRDefault="0027604A" w:rsidP="0027604A">
      <w:pPr>
        <w:pStyle w:val="ListParagraph"/>
        <w:ind w:left="714"/>
        <w:rPr>
          <w:rFonts w:ascii="Segoe UI" w:hAnsi="Segoe UI" w:cs="Segoe UI"/>
          <w:color w:val="auto"/>
          <w:sz w:val="24"/>
          <w:szCs w:val="24"/>
        </w:rPr>
      </w:pPr>
    </w:p>
    <w:p w14:paraId="789D2B72" w14:textId="77777777" w:rsidR="0027604A" w:rsidRDefault="0027604A" w:rsidP="0027604A">
      <w:pPr>
        <w:pStyle w:val="ListParagraph"/>
        <w:ind w:left="714"/>
        <w:rPr>
          <w:rFonts w:ascii="Segoe UI" w:hAnsi="Segoe UI" w:cs="Segoe UI"/>
          <w:color w:val="auto"/>
          <w:sz w:val="24"/>
          <w:szCs w:val="24"/>
        </w:rPr>
      </w:pPr>
    </w:p>
    <w:p w14:paraId="3D27E537" w14:textId="77777777" w:rsidR="0027604A" w:rsidRDefault="0027604A" w:rsidP="0027604A">
      <w:pPr>
        <w:pStyle w:val="ListParagraph"/>
        <w:ind w:left="714"/>
        <w:rPr>
          <w:rFonts w:ascii="Segoe UI" w:hAnsi="Segoe UI" w:cs="Segoe UI"/>
          <w:color w:val="auto"/>
          <w:sz w:val="24"/>
          <w:szCs w:val="24"/>
        </w:rPr>
      </w:pPr>
    </w:p>
    <w:p w14:paraId="6B576E1D" w14:textId="433DBD85" w:rsidR="0027604A" w:rsidRDefault="0027604A">
      <w:pPr>
        <w:spacing w:before="0" w:after="0" w:line="240" w:lineRule="auto"/>
        <w:rPr>
          <w:rFonts w:ascii="Segoe UI" w:hAnsi="Segoe UI" w:cs="Segoe UI"/>
          <w:color w:val="auto"/>
          <w:sz w:val="24"/>
          <w:szCs w:val="24"/>
        </w:rPr>
      </w:pPr>
      <w:r>
        <w:rPr>
          <w:rFonts w:ascii="Segoe UI" w:hAnsi="Segoe UI" w:cs="Segoe UI"/>
          <w:color w:val="auto"/>
          <w:sz w:val="24"/>
          <w:szCs w:val="24"/>
        </w:rPr>
        <w:br w:type="page"/>
      </w:r>
    </w:p>
    <w:p w14:paraId="343E1945" w14:textId="77777777" w:rsidR="0027604A" w:rsidRDefault="0027604A" w:rsidP="00140808">
      <w:pPr>
        <w:pStyle w:val="Heading1"/>
      </w:pPr>
      <w:bookmarkStart w:id="14" w:name="_Noughts_and_Crosses"/>
      <w:bookmarkEnd w:id="14"/>
      <w:r w:rsidRPr="0027604A">
        <w:lastRenderedPageBreak/>
        <w:t>Noughts and Crosses (</w:t>
      </w:r>
      <w:proofErr w:type="spellStart"/>
      <w:r w:rsidRPr="0027604A">
        <w:t>cvc</w:t>
      </w:r>
      <w:proofErr w:type="spellEnd"/>
      <w:r w:rsidRPr="0027604A">
        <w:t>)</w:t>
      </w:r>
    </w:p>
    <w:p w14:paraId="6E8183D5" w14:textId="77777777" w:rsidR="0027604A" w:rsidRPr="0027604A" w:rsidRDefault="0027604A" w:rsidP="0027604A">
      <w:pPr>
        <w:rPr>
          <w:rFonts w:ascii="Segoe UI" w:hAnsi="Segoe UI" w:cs="Segoe UI"/>
          <w:b/>
          <w:bCs/>
          <w:sz w:val="28"/>
          <w:szCs w:val="24"/>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27604A" w:rsidRPr="00471802" w14:paraId="0E3BB3A3" w14:textId="77777777" w:rsidTr="00016CD3">
        <w:tc>
          <w:tcPr>
            <w:tcW w:w="3005" w:type="dxa"/>
            <w:tcBorders>
              <w:bottom w:val="single" w:sz="48" w:space="0" w:color="auto"/>
              <w:right w:val="single" w:sz="48" w:space="0" w:color="auto"/>
            </w:tcBorders>
          </w:tcPr>
          <w:p w14:paraId="4D5C2B01" w14:textId="77777777" w:rsidR="0027604A" w:rsidRPr="00471802" w:rsidRDefault="0027604A" w:rsidP="00016CD3">
            <w:pPr>
              <w:rPr>
                <w:rFonts w:ascii="Century Gothic" w:hAnsi="Century Gothic"/>
                <w:sz w:val="72"/>
                <w:szCs w:val="72"/>
              </w:rPr>
            </w:pPr>
            <w:r>
              <w:rPr>
                <w:rFonts w:ascii="Century Gothic" w:hAnsi="Century Gothic"/>
                <w:sz w:val="72"/>
                <w:szCs w:val="72"/>
              </w:rPr>
              <w:t xml:space="preserve">    </w:t>
            </w:r>
            <w:r w:rsidRPr="00471802">
              <w:rPr>
                <w:rFonts w:ascii="Century Gothic" w:hAnsi="Century Gothic"/>
                <w:sz w:val="72"/>
                <w:szCs w:val="72"/>
              </w:rPr>
              <w:t>cat</w:t>
            </w:r>
          </w:p>
        </w:tc>
        <w:tc>
          <w:tcPr>
            <w:tcW w:w="3005" w:type="dxa"/>
            <w:tcBorders>
              <w:left w:val="single" w:sz="48" w:space="0" w:color="auto"/>
              <w:bottom w:val="single" w:sz="48" w:space="0" w:color="auto"/>
              <w:right w:val="single" w:sz="48" w:space="0" w:color="auto"/>
            </w:tcBorders>
          </w:tcPr>
          <w:p w14:paraId="63EAB561" w14:textId="77777777" w:rsidR="0027604A" w:rsidRDefault="0027604A" w:rsidP="00016CD3">
            <w:pPr>
              <w:jc w:val="center"/>
            </w:pPr>
            <w:r>
              <w:rPr>
                <w:rFonts w:ascii="Century Gothic" w:hAnsi="Century Gothic"/>
                <w:sz w:val="72"/>
                <w:szCs w:val="72"/>
              </w:rPr>
              <w:t>had</w:t>
            </w:r>
          </w:p>
        </w:tc>
        <w:tc>
          <w:tcPr>
            <w:tcW w:w="3006" w:type="dxa"/>
            <w:tcBorders>
              <w:left w:val="single" w:sz="48" w:space="0" w:color="auto"/>
              <w:bottom w:val="single" w:sz="48" w:space="0" w:color="auto"/>
            </w:tcBorders>
          </w:tcPr>
          <w:p w14:paraId="3E3D3948" w14:textId="77777777" w:rsidR="0027604A" w:rsidRDefault="0027604A" w:rsidP="00016CD3">
            <w:pPr>
              <w:jc w:val="center"/>
              <w:rPr>
                <w:rFonts w:ascii="Century Gothic" w:hAnsi="Century Gothic"/>
                <w:sz w:val="72"/>
                <w:szCs w:val="72"/>
              </w:rPr>
            </w:pPr>
            <w:r>
              <w:rPr>
                <w:rFonts w:ascii="Century Gothic" w:hAnsi="Century Gothic"/>
                <w:sz w:val="72"/>
                <w:szCs w:val="72"/>
              </w:rPr>
              <w:t>b</w:t>
            </w:r>
            <w:r w:rsidRPr="00C643FC">
              <w:rPr>
                <w:rFonts w:ascii="Century Gothic" w:hAnsi="Century Gothic"/>
                <w:sz w:val="72"/>
                <w:szCs w:val="72"/>
              </w:rPr>
              <w:t>a</w:t>
            </w:r>
            <w:r>
              <w:rPr>
                <w:rFonts w:ascii="Century Gothic" w:hAnsi="Century Gothic"/>
                <w:sz w:val="72"/>
                <w:szCs w:val="72"/>
              </w:rPr>
              <w:t>g</w:t>
            </w:r>
          </w:p>
          <w:p w14:paraId="4DCB6056" w14:textId="77777777" w:rsidR="0027604A" w:rsidRDefault="0027604A" w:rsidP="00016CD3">
            <w:pPr>
              <w:jc w:val="center"/>
            </w:pPr>
          </w:p>
        </w:tc>
      </w:tr>
      <w:tr w:rsidR="0027604A" w14:paraId="0B6A784A" w14:textId="77777777" w:rsidTr="00016CD3">
        <w:tc>
          <w:tcPr>
            <w:tcW w:w="3005" w:type="dxa"/>
            <w:tcBorders>
              <w:top w:val="single" w:sz="48" w:space="0" w:color="auto"/>
              <w:bottom w:val="single" w:sz="48" w:space="0" w:color="auto"/>
              <w:right w:val="single" w:sz="48" w:space="0" w:color="auto"/>
            </w:tcBorders>
          </w:tcPr>
          <w:p w14:paraId="23673960" w14:textId="77777777" w:rsidR="0027604A" w:rsidRDefault="0027604A" w:rsidP="00016CD3">
            <w:pPr>
              <w:jc w:val="center"/>
            </w:pPr>
            <w:r w:rsidRPr="003A3065">
              <w:rPr>
                <w:rFonts w:ascii="Century Gothic" w:hAnsi="Century Gothic"/>
                <w:sz w:val="72"/>
                <w:szCs w:val="72"/>
              </w:rPr>
              <w:t>ca</w:t>
            </w:r>
            <w:r>
              <w:rPr>
                <w:rFonts w:ascii="Century Gothic" w:hAnsi="Century Gothic"/>
                <w:sz w:val="72"/>
                <w:szCs w:val="72"/>
              </w:rPr>
              <w:t>n</w:t>
            </w:r>
          </w:p>
        </w:tc>
        <w:tc>
          <w:tcPr>
            <w:tcW w:w="3005" w:type="dxa"/>
            <w:tcBorders>
              <w:top w:val="single" w:sz="48" w:space="0" w:color="auto"/>
              <w:left w:val="single" w:sz="48" w:space="0" w:color="auto"/>
              <w:bottom w:val="single" w:sz="48" w:space="0" w:color="auto"/>
              <w:right w:val="single" w:sz="48" w:space="0" w:color="auto"/>
            </w:tcBorders>
          </w:tcPr>
          <w:p w14:paraId="4A10E474" w14:textId="77777777" w:rsidR="0027604A" w:rsidRDefault="0027604A" w:rsidP="00016CD3">
            <w:pPr>
              <w:jc w:val="center"/>
            </w:pPr>
            <w:r w:rsidRPr="00C643FC">
              <w:rPr>
                <w:rFonts w:ascii="Century Gothic" w:hAnsi="Century Gothic"/>
                <w:sz w:val="72"/>
                <w:szCs w:val="72"/>
              </w:rPr>
              <w:t>ca</w:t>
            </w:r>
            <w:r>
              <w:rPr>
                <w:rFonts w:ascii="Century Gothic" w:hAnsi="Century Gothic"/>
                <w:sz w:val="72"/>
                <w:szCs w:val="72"/>
              </w:rPr>
              <w:t>p</w:t>
            </w:r>
          </w:p>
        </w:tc>
        <w:tc>
          <w:tcPr>
            <w:tcW w:w="3006" w:type="dxa"/>
            <w:tcBorders>
              <w:top w:val="single" w:sz="48" w:space="0" w:color="auto"/>
              <w:left w:val="single" w:sz="48" w:space="0" w:color="auto"/>
              <w:bottom w:val="single" w:sz="48" w:space="0" w:color="auto"/>
            </w:tcBorders>
          </w:tcPr>
          <w:p w14:paraId="0519020C" w14:textId="77777777" w:rsidR="0027604A" w:rsidRDefault="0027604A" w:rsidP="00016CD3">
            <w:pPr>
              <w:jc w:val="center"/>
              <w:rPr>
                <w:rFonts w:ascii="Century Gothic" w:hAnsi="Century Gothic"/>
                <w:sz w:val="72"/>
                <w:szCs w:val="72"/>
              </w:rPr>
            </w:pPr>
            <w:r>
              <w:rPr>
                <w:rFonts w:ascii="Century Gothic" w:hAnsi="Century Gothic"/>
                <w:sz w:val="72"/>
                <w:szCs w:val="72"/>
              </w:rPr>
              <w:t>f</w:t>
            </w:r>
            <w:r w:rsidRPr="00C643FC">
              <w:rPr>
                <w:rFonts w:ascii="Century Gothic" w:hAnsi="Century Gothic"/>
                <w:sz w:val="72"/>
                <w:szCs w:val="72"/>
              </w:rPr>
              <w:t>a</w:t>
            </w:r>
            <w:r>
              <w:rPr>
                <w:rFonts w:ascii="Century Gothic" w:hAnsi="Century Gothic"/>
                <w:sz w:val="72"/>
                <w:szCs w:val="72"/>
              </w:rPr>
              <w:t>n</w:t>
            </w:r>
          </w:p>
          <w:p w14:paraId="2B7039E9" w14:textId="77777777" w:rsidR="0027604A" w:rsidRDefault="0027604A" w:rsidP="00016CD3">
            <w:pPr>
              <w:jc w:val="center"/>
            </w:pPr>
          </w:p>
        </w:tc>
      </w:tr>
      <w:tr w:rsidR="0027604A" w14:paraId="6C94EB07" w14:textId="77777777" w:rsidTr="00016CD3">
        <w:trPr>
          <w:trHeight w:val="1443"/>
        </w:trPr>
        <w:tc>
          <w:tcPr>
            <w:tcW w:w="3005" w:type="dxa"/>
            <w:tcBorders>
              <w:top w:val="single" w:sz="48" w:space="0" w:color="auto"/>
              <w:right w:val="single" w:sz="48" w:space="0" w:color="auto"/>
            </w:tcBorders>
          </w:tcPr>
          <w:p w14:paraId="0E955DCB" w14:textId="77777777" w:rsidR="0027604A" w:rsidRDefault="0027604A" w:rsidP="00016CD3">
            <w:r>
              <w:rPr>
                <w:rFonts w:ascii="Century Gothic" w:hAnsi="Century Gothic"/>
                <w:sz w:val="72"/>
                <w:szCs w:val="72"/>
              </w:rPr>
              <w:t xml:space="preserve">    d</w:t>
            </w:r>
            <w:r w:rsidRPr="003A3065">
              <w:rPr>
                <w:rFonts w:ascii="Century Gothic" w:hAnsi="Century Gothic"/>
                <w:sz w:val="72"/>
                <w:szCs w:val="72"/>
              </w:rPr>
              <w:t>a</w:t>
            </w:r>
            <w:r>
              <w:rPr>
                <w:rFonts w:ascii="Century Gothic" w:hAnsi="Century Gothic"/>
                <w:sz w:val="72"/>
                <w:szCs w:val="72"/>
              </w:rPr>
              <w:t>d</w:t>
            </w:r>
          </w:p>
        </w:tc>
        <w:tc>
          <w:tcPr>
            <w:tcW w:w="3005" w:type="dxa"/>
            <w:tcBorders>
              <w:top w:val="single" w:sz="48" w:space="0" w:color="auto"/>
              <w:left w:val="single" w:sz="48" w:space="0" w:color="auto"/>
              <w:right w:val="single" w:sz="48" w:space="0" w:color="auto"/>
            </w:tcBorders>
          </w:tcPr>
          <w:p w14:paraId="133BDCFC" w14:textId="77777777" w:rsidR="0027604A" w:rsidRDefault="0027604A" w:rsidP="00016CD3">
            <w:pPr>
              <w:jc w:val="center"/>
            </w:pPr>
            <w:r w:rsidRPr="00C643FC">
              <w:rPr>
                <w:rFonts w:ascii="Century Gothic" w:hAnsi="Century Gothic"/>
                <w:sz w:val="72"/>
                <w:szCs w:val="72"/>
              </w:rPr>
              <w:t>ca</w:t>
            </w:r>
            <w:r>
              <w:rPr>
                <w:rFonts w:ascii="Century Gothic" w:hAnsi="Century Gothic"/>
                <w:sz w:val="72"/>
                <w:szCs w:val="72"/>
              </w:rPr>
              <w:t>b</w:t>
            </w:r>
          </w:p>
        </w:tc>
        <w:tc>
          <w:tcPr>
            <w:tcW w:w="3006" w:type="dxa"/>
            <w:tcBorders>
              <w:top w:val="single" w:sz="48" w:space="0" w:color="auto"/>
              <w:left w:val="single" w:sz="48" w:space="0" w:color="auto"/>
            </w:tcBorders>
          </w:tcPr>
          <w:p w14:paraId="7A9977C6" w14:textId="77777777" w:rsidR="0027604A" w:rsidRDefault="0027604A" w:rsidP="00016CD3">
            <w:pPr>
              <w:jc w:val="center"/>
            </w:pPr>
            <w:r>
              <w:rPr>
                <w:rFonts w:ascii="Century Gothic" w:hAnsi="Century Gothic"/>
                <w:sz w:val="72"/>
                <w:szCs w:val="72"/>
              </w:rPr>
              <w:t>r</w:t>
            </w:r>
            <w:r w:rsidRPr="00C643FC">
              <w:rPr>
                <w:rFonts w:ascii="Century Gothic" w:hAnsi="Century Gothic"/>
                <w:sz w:val="72"/>
                <w:szCs w:val="72"/>
              </w:rPr>
              <w:t>a</w:t>
            </w:r>
            <w:r>
              <w:rPr>
                <w:rFonts w:ascii="Century Gothic" w:hAnsi="Century Gothic"/>
                <w:sz w:val="72"/>
                <w:szCs w:val="72"/>
              </w:rPr>
              <w:t>g</w:t>
            </w:r>
          </w:p>
        </w:tc>
      </w:tr>
    </w:tbl>
    <w:p w14:paraId="28094E60" w14:textId="77777777" w:rsidR="0027604A" w:rsidRDefault="0027604A" w:rsidP="0027604A">
      <w:pPr>
        <w:jc w:val="center"/>
      </w:pPr>
    </w:p>
    <w:p w14:paraId="081082D5" w14:textId="77777777" w:rsidR="0027604A" w:rsidRDefault="0027604A" w:rsidP="0027604A"/>
    <w:p w14:paraId="7C77E391" w14:textId="77777777" w:rsidR="0027604A" w:rsidRDefault="0027604A" w:rsidP="0027604A"/>
    <w:p w14:paraId="1E6228BD" w14:textId="77777777" w:rsidR="0027604A" w:rsidRDefault="0027604A" w:rsidP="0027604A"/>
    <w:p w14:paraId="36C1A644" w14:textId="77777777" w:rsidR="0027604A" w:rsidRPr="00471802" w:rsidRDefault="0027604A" w:rsidP="0027604A">
      <w:pPr>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27604A" w:rsidRPr="00471802" w14:paraId="42586748" w14:textId="77777777" w:rsidTr="00016CD3">
        <w:tc>
          <w:tcPr>
            <w:tcW w:w="3005" w:type="dxa"/>
            <w:tcBorders>
              <w:bottom w:val="single" w:sz="48" w:space="0" w:color="auto"/>
              <w:right w:val="single" w:sz="48" w:space="0" w:color="auto"/>
            </w:tcBorders>
          </w:tcPr>
          <w:p w14:paraId="3E143CBF" w14:textId="77777777" w:rsidR="0027604A" w:rsidRPr="00471802" w:rsidRDefault="0027604A" w:rsidP="00016CD3">
            <w:pPr>
              <w:rPr>
                <w:rFonts w:ascii="Century Gothic" w:hAnsi="Century Gothic"/>
                <w:sz w:val="72"/>
                <w:szCs w:val="72"/>
              </w:rPr>
            </w:pPr>
            <w:r>
              <w:rPr>
                <w:rFonts w:ascii="Century Gothic" w:hAnsi="Century Gothic"/>
                <w:sz w:val="72"/>
                <w:szCs w:val="72"/>
              </w:rPr>
              <w:t xml:space="preserve">    ge</w:t>
            </w:r>
            <w:r w:rsidRPr="00471802">
              <w:rPr>
                <w:rFonts w:ascii="Century Gothic" w:hAnsi="Century Gothic"/>
                <w:sz w:val="72"/>
                <w:szCs w:val="72"/>
              </w:rPr>
              <w:t>t</w:t>
            </w:r>
          </w:p>
        </w:tc>
        <w:tc>
          <w:tcPr>
            <w:tcW w:w="3005" w:type="dxa"/>
            <w:tcBorders>
              <w:left w:val="single" w:sz="48" w:space="0" w:color="auto"/>
              <w:bottom w:val="single" w:sz="48" w:space="0" w:color="auto"/>
              <w:right w:val="single" w:sz="48" w:space="0" w:color="auto"/>
            </w:tcBorders>
          </w:tcPr>
          <w:p w14:paraId="296B2E26" w14:textId="77777777" w:rsidR="0027604A" w:rsidRDefault="0027604A" w:rsidP="00016CD3">
            <w:pPr>
              <w:jc w:val="center"/>
            </w:pPr>
            <w:r>
              <w:rPr>
                <w:rFonts w:ascii="Century Gothic" w:hAnsi="Century Gothic"/>
                <w:sz w:val="72"/>
                <w:szCs w:val="72"/>
              </w:rPr>
              <w:t>den</w:t>
            </w:r>
          </w:p>
        </w:tc>
        <w:tc>
          <w:tcPr>
            <w:tcW w:w="3006" w:type="dxa"/>
            <w:tcBorders>
              <w:left w:val="single" w:sz="48" w:space="0" w:color="auto"/>
              <w:bottom w:val="single" w:sz="48" w:space="0" w:color="auto"/>
            </w:tcBorders>
          </w:tcPr>
          <w:p w14:paraId="0FD63B94" w14:textId="77777777" w:rsidR="0027604A" w:rsidRDefault="0027604A" w:rsidP="00016CD3">
            <w:pPr>
              <w:jc w:val="center"/>
              <w:rPr>
                <w:rFonts w:ascii="Century Gothic" w:hAnsi="Century Gothic"/>
                <w:sz w:val="72"/>
                <w:szCs w:val="72"/>
              </w:rPr>
            </w:pPr>
            <w:r>
              <w:rPr>
                <w:rFonts w:ascii="Century Gothic" w:hAnsi="Century Gothic"/>
                <w:sz w:val="72"/>
                <w:szCs w:val="72"/>
              </w:rPr>
              <w:t>red</w:t>
            </w:r>
          </w:p>
          <w:p w14:paraId="28B85317" w14:textId="77777777" w:rsidR="0027604A" w:rsidRDefault="0027604A" w:rsidP="00016CD3">
            <w:pPr>
              <w:jc w:val="center"/>
            </w:pPr>
          </w:p>
        </w:tc>
      </w:tr>
      <w:tr w:rsidR="0027604A" w14:paraId="444FC42B" w14:textId="77777777" w:rsidTr="00016CD3">
        <w:tc>
          <w:tcPr>
            <w:tcW w:w="3005" w:type="dxa"/>
            <w:tcBorders>
              <w:top w:val="single" w:sz="48" w:space="0" w:color="auto"/>
              <w:bottom w:val="single" w:sz="48" w:space="0" w:color="auto"/>
              <w:right w:val="single" w:sz="48" w:space="0" w:color="auto"/>
            </w:tcBorders>
          </w:tcPr>
          <w:p w14:paraId="547F0B66" w14:textId="77777777" w:rsidR="0027604A" w:rsidRDefault="0027604A" w:rsidP="00016CD3">
            <w:pPr>
              <w:jc w:val="center"/>
            </w:pPr>
            <w:r>
              <w:rPr>
                <w:rFonts w:ascii="Century Gothic" w:hAnsi="Century Gothic"/>
                <w:sz w:val="72"/>
                <w:szCs w:val="72"/>
              </w:rPr>
              <w:t>let</w:t>
            </w:r>
          </w:p>
        </w:tc>
        <w:tc>
          <w:tcPr>
            <w:tcW w:w="3005" w:type="dxa"/>
            <w:tcBorders>
              <w:top w:val="single" w:sz="48" w:space="0" w:color="auto"/>
              <w:left w:val="single" w:sz="48" w:space="0" w:color="auto"/>
              <w:bottom w:val="single" w:sz="48" w:space="0" w:color="auto"/>
              <w:right w:val="single" w:sz="48" w:space="0" w:color="auto"/>
            </w:tcBorders>
          </w:tcPr>
          <w:p w14:paraId="28E52485" w14:textId="77777777" w:rsidR="0027604A" w:rsidRDefault="0027604A" w:rsidP="00016CD3">
            <w:pPr>
              <w:jc w:val="center"/>
            </w:pPr>
            <w:r>
              <w:rPr>
                <w:rFonts w:ascii="Century Gothic" w:hAnsi="Century Gothic"/>
                <w:sz w:val="72"/>
                <w:szCs w:val="72"/>
              </w:rPr>
              <w:t>bed</w:t>
            </w:r>
          </w:p>
        </w:tc>
        <w:tc>
          <w:tcPr>
            <w:tcW w:w="3006" w:type="dxa"/>
            <w:tcBorders>
              <w:top w:val="single" w:sz="48" w:space="0" w:color="auto"/>
              <w:left w:val="single" w:sz="48" w:space="0" w:color="auto"/>
              <w:bottom w:val="single" w:sz="48" w:space="0" w:color="auto"/>
            </w:tcBorders>
          </w:tcPr>
          <w:p w14:paraId="79B6BB55" w14:textId="77777777" w:rsidR="0027604A" w:rsidRDefault="0027604A" w:rsidP="00016CD3">
            <w:pPr>
              <w:jc w:val="center"/>
              <w:rPr>
                <w:rFonts w:ascii="Century Gothic" w:hAnsi="Century Gothic"/>
                <w:sz w:val="72"/>
                <w:szCs w:val="72"/>
              </w:rPr>
            </w:pPr>
            <w:r>
              <w:rPr>
                <w:rFonts w:ascii="Century Gothic" w:hAnsi="Century Gothic"/>
                <w:sz w:val="72"/>
                <w:szCs w:val="72"/>
              </w:rPr>
              <w:t>hen</w:t>
            </w:r>
          </w:p>
          <w:p w14:paraId="723DB4D8" w14:textId="77777777" w:rsidR="0027604A" w:rsidRDefault="0027604A" w:rsidP="00016CD3">
            <w:pPr>
              <w:jc w:val="center"/>
            </w:pPr>
          </w:p>
        </w:tc>
      </w:tr>
      <w:tr w:rsidR="0027604A" w14:paraId="502294B4" w14:textId="77777777" w:rsidTr="00016CD3">
        <w:trPr>
          <w:trHeight w:val="1443"/>
        </w:trPr>
        <w:tc>
          <w:tcPr>
            <w:tcW w:w="3005" w:type="dxa"/>
            <w:tcBorders>
              <w:top w:val="single" w:sz="48" w:space="0" w:color="auto"/>
              <w:right w:val="single" w:sz="48" w:space="0" w:color="auto"/>
            </w:tcBorders>
          </w:tcPr>
          <w:p w14:paraId="43258FA5" w14:textId="77777777" w:rsidR="0027604A" w:rsidRDefault="0027604A" w:rsidP="00016CD3">
            <w:r>
              <w:rPr>
                <w:rFonts w:ascii="Century Gothic" w:hAnsi="Century Gothic"/>
                <w:sz w:val="72"/>
                <w:szCs w:val="72"/>
              </w:rPr>
              <w:t xml:space="preserve">    web</w:t>
            </w:r>
          </w:p>
        </w:tc>
        <w:tc>
          <w:tcPr>
            <w:tcW w:w="3005" w:type="dxa"/>
            <w:tcBorders>
              <w:top w:val="single" w:sz="48" w:space="0" w:color="auto"/>
              <w:left w:val="single" w:sz="48" w:space="0" w:color="auto"/>
              <w:right w:val="single" w:sz="48" w:space="0" w:color="auto"/>
            </w:tcBorders>
          </w:tcPr>
          <w:p w14:paraId="1304879C" w14:textId="77777777" w:rsidR="0027604A" w:rsidRDefault="0027604A" w:rsidP="00016CD3">
            <w:pPr>
              <w:jc w:val="center"/>
            </w:pPr>
            <w:r>
              <w:rPr>
                <w:rFonts w:ascii="Century Gothic" w:hAnsi="Century Gothic"/>
                <w:sz w:val="72"/>
                <w:szCs w:val="72"/>
              </w:rPr>
              <w:t>bet</w:t>
            </w:r>
          </w:p>
        </w:tc>
        <w:tc>
          <w:tcPr>
            <w:tcW w:w="3006" w:type="dxa"/>
            <w:tcBorders>
              <w:top w:val="single" w:sz="48" w:space="0" w:color="auto"/>
              <w:left w:val="single" w:sz="48" w:space="0" w:color="auto"/>
            </w:tcBorders>
          </w:tcPr>
          <w:p w14:paraId="2FD316E8" w14:textId="77777777" w:rsidR="0027604A" w:rsidRDefault="0027604A" w:rsidP="00016CD3">
            <w:pPr>
              <w:jc w:val="center"/>
            </w:pPr>
            <w:r>
              <w:rPr>
                <w:rFonts w:ascii="Century Gothic" w:hAnsi="Century Gothic"/>
                <w:sz w:val="72"/>
                <w:szCs w:val="72"/>
              </w:rPr>
              <w:t>ten</w:t>
            </w:r>
          </w:p>
        </w:tc>
      </w:tr>
    </w:tbl>
    <w:p w14:paraId="2368FDAE" w14:textId="77777777" w:rsidR="0027604A" w:rsidRDefault="0027604A" w:rsidP="0027604A"/>
    <w:p w14:paraId="0DD8B888" w14:textId="77777777" w:rsidR="0027604A" w:rsidRPr="00471802" w:rsidRDefault="0027604A" w:rsidP="0027604A">
      <w:pPr>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27604A" w:rsidRPr="00471802" w14:paraId="48BEB1FA" w14:textId="77777777" w:rsidTr="00016CD3">
        <w:tc>
          <w:tcPr>
            <w:tcW w:w="3005" w:type="dxa"/>
            <w:tcBorders>
              <w:bottom w:val="single" w:sz="48" w:space="0" w:color="auto"/>
              <w:right w:val="single" w:sz="48" w:space="0" w:color="auto"/>
            </w:tcBorders>
          </w:tcPr>
          <w:p w14:paraId="4E2BF559" w14:textId="77777777" w:rsidR="0027604A" w:rsidRPr="00471802" w:rsidRDefault="0027604A" w:rsidP="00016CD3">
            <w:pPr>
              <w:rPr>
                <w:rFonts w:ascii="Century Gothic" w:hAnsi="Century Gothic"/>
                <w:sz w:val="72"/>
                <w:szCs w:val="72"/>
              </w:rPr>
            </w:pPr>
            <w:r>
              <w:rPr>
                <w:rFonts w:ascii="Century Gothic" w:hAnsi="Century Gothic"/>
                <w:sz w:val="72"/>
                <w:szCs w:val="72"/>
              </w:rPr>
              <w:lastRenderedPageBreak/>
              <w:t xml:space="preserve">    bi</w:t>
            </w:r>
            <w:r w:rsidRPr="00471802">
              <w:rPr>
                <w:rFonts w:ascii="Century Gothic" w:hAnsi="Century Gothic"/>
                <w:sz w:val="72"/>
                <w:szCs w:val="72"/>
              </w:rPr>
              <w:t>t</w:t>
            </w:r>
          </w:p>
        </w:tc>
        <w:tc>
          <w:tcPr>
            <w:tcW w:w="3005" w:type="dxa"/>
            <w:tcBorders>
              <w:left w:val="single" w:sz="48" w:space="0" w:color="auto"/>
              <w:bottom w:val="single" w:sz="48" w:space="0" w:color="auto"/>
              <w:right w:val="single" w:sz="48" w:space="0" w:color="auto"/>
            </w:tcBorders>
          </w:tcPr>
          <w:p w14:paraId="07703D2A" w14:textId="77777777" w:rsidR="0027604A" w:rsidRDefault="0027604A" w:rsidP="00016CD3">
            <w:pPr>
              <w:jc w:val="center"/>
            </w:pPr>
            <w:r>
              <w:rPr>
                <w:rFonts w:ascii="Century Gothic" w:hAnsi="Century Gothic"/>
                <w:sz w:val="72"/>
                <w:szCs w:val="72"/>
              </w:rPr>
              <w:t>big</w:t>
            </w:r>
          </w:p>
        </w:tc>
        <w:tc>
          <w:tcPr>
            <w:tcW w:w="3006" w:type="dxa"/>
            <w:tcBorders>
              <w:left w:val="single" w:sz="48" w:space="0" w:color="auto"/>
              <w:bottom w:val="single" w:sz="48" w:space="0" w:color="auto"/>
            </w:tcBorders>
          </w:tcPr>
          <w:p w14:paraId="77E721F6" w14:textId="77777777" w:rsidR="0027604A" w:rsidRDefault="0027604A" w:rsidP="00016CD3">
            <w:pPr>
              <w:jc w:val="center"/>
              <w:rPr>
                <w:rFonts w:ascii="Century Gothic" w:hAnsi="Century Gothic"/>
                <w:sz w:val="72"/>
                <w:szCs w:val="72"/>
              </w:rPr>
            </w:pPr>
            <w:r>
              <w:rPr>
                <w:rFonts w:ascii="Century Gothic" w:hAnsi="Century Gothic"/>
                <w:sz w:val="72"/>
                <w:szCs w:val="72"/>
              </w:rPr>
              <w:t>did</w:t>
            </w:r>
          </w:p>
          <w:p w14:paraId="790ED2EC" w14:textId="77777777" w:rsidR="0027604A" w:rsidRDefault="0027604A" w:rsidP="00016CD3">
            <w:pPr>
              <w:jc w:val="center"/>
            </w:pPr>
          </w:p>
        </w:tc>
      </w:tr>
      <w:tr w:rsidR="0027604A" w14:paraId="3A798B06" w14:textId="77777777" w:rsidTr="00016CD3">
        <w:tc>
          <w:tcPr>
            <w:tcW w:w="3005" w:type="dxa"/>
            <w:tcBorders>
              <w:top w:val="single" w:sz="48" w:space="0" w:color="auto"/>
              <w:bottom w:val="single" w:sz="48" w:space="0" w:color="auto"/>
              <w:right w:val="single" w:sz="48" w:space="0" w:color="auto"/>
            </w:tcBorders>
          </w:tcPr>
          <w:p w14:paraId="56BEA29B" w14:textId="77777777" w:rsidR="0027604A" w:rsidRDefault="0027604A" w:rsidP="00016CD3">
            <w:pPr>
              <w:jc w:val="center"/>
            </w:pPr>
            <w:r>
              <w:rPr>
                <w:rFonts w:ascii="Century Gothic" w:hAnsi="Century Gothic"/>
                <w:sz w:val="72"/>
                <w:szCs w:val="72"/>
              </w:rPr>
              <w:t>fit</w:t>
            </w:r>
          </w:p>
        </w:tc>
        <w:tc>
          <w:tcPr>
            <w:tcW w:w="3005" w:type="dxa"/>
            <w:tcBorders>
              <w:top w:val="single" w:sz="48" w:space="0" w:color="auto"/>
              <w:left w:val="single" w:sz="48" w:space="0" w:color="auto"/>
              <w:bottom w:val="single" w:sz="48" w:space="0" w:color="auto"/>
              <w:right w:val="single" w:sz="48" w:space="0" w:color="auto"/>
            </w:tcBorders>
          </w:tcPr>
          <w:p w14:paraId="6A70E587" w14:textId="77777777" w:rsidR="0027604A" w:rsidRDefault="0027604A" w:rsidP="00016CD3">
            <w:pPr>
              <w:jc w:val="center"/>
            </w:pPr>
            <w:r>
              <w:rPr>
                <w:rFonts w:ascii="Century Gothic" w:hAnsi="Century Gothic"/>
                <w:sz w:val="72"/>
                <w:szCs w:val="72"/>
              </w:rPr>
              <w:t>rig</w:t>
            </w:r>
          </w:p>
        </w:tc>
        <w:tc>
          <w:tcPr>
            <w:tcW w:w="3006" w:type="dxa"/>
            <w:tcBorders>
              <w:top w:val="single" w:sz="48" w:space="0" w:color="auto"/>
              <w:left w:val="single" w:sz="48" w:space="0" w:color="auto"/>
              <w:bottom w:val="single" w:sz="48" w:space="0" w:color="auto"/>
            </w:tcBorders>
          </w:tcPr>
          <w:p w14:paraId="0822685A" w14:textId="77777777" w:rsidR="0027604A" w:rsidRDefault="0027604A" w:rsidP="00016CD3">
            <w:pPr>
              <w:jc w:val="center"/>
              <w:rPr>
                <w:rFonts w:ascii="Century Gothic" w:hAnsi="Century Gothic"/>
                <w:sz w:val="72"/>
                <w:szCs w:val="72"/>
              </w:rPr>
            </w:pPr>
            <w:r>
              <w:rPr>
                <w:rFonts w:ascii="Century Gothic" w:hAnsi="Century Gothic"/>
                <w:sz w:val="72"/>
                <w:szCs w:val="72"/>
              </w:rPr>
              <w:t>dig</w:t>
            </w:r>
          </w:p>
          <w:p w14:paraId="2B0A0549" w14:textId="77777777" w:rsidR="0027604A" w:rsidRDefault="0027604A" w:rsidP="00016CD3">
            <w:pPr>
              <w:jc w:val="center"/>
            </w:pPr>
          </w:p>
        </w:tc>
      </w:tr>
      <w:tr w:rsidR="0027604A" w14:paraId="5FA6C25D" w14:textId="77777777" w:rsidTr="00016CD3">
        <w:trPr>
          <w:trHeight w:val="1443"/>
        </w:trPr>
        <w:tc>
          <w:tcPr>
            <w:tcW w:w="3005" w:type="dxa"/>
            <w:tcBorders>
              <w:top w:val="single" w:sz="48" w:space="0" w:color="auto"/>
              <w:right w:val="single" w:sz="48" w:space="0" w:color="auto"/>
            </w:tcBorders>
          </w:tcPr>
          <w:p w14:paraId="63D74649" w14:textId="77777777" w:rsidR="0027604A" w:rsidRDefault="0027604A" w:rsidP="00016CD3">
            <w:r>
              <w:rPr>
                <w:rFonts w:ascii="Century Gothic" w:hAnsi="Century Gothic"/>
                <w:sz w:val="72"/>
                <w:szCs w:val="72"/>
              </w:rPr>
              <w:t xml:space="preserve">    dip</w:t>
            </w:r>
          </w:p>
        </w:tc>
        <w:tc>
          <w:tcPr>
            <w:tcW w:w="3005" w:type="dxa"/>
            <w:tcBorders>
              <w:top w:val="single" w:sz="48" w:space="0" w:color="auto"/>
              <w:left w:val="single" w:sz="48" w:space="0" w:color="auto"/>
              <w:right w:val="single" w:sz="48" w:space="0" w:color="auto"/>
            </w:tcBorders>
          </w:tcPr>
          <w:p w14:paraId="54B047F1" w14:textId="77777777" w:rsidR="0027604A" w:rsidRDefault="0027604A" w:rsidP="00016CD3">
            <w:pPr>
              <w:jc w:val="center"/>
            </w:pPr>
            <w:r>
              <w:rPr>
                <w:rFonts w:ascii="Century Gothic" w:hAnsi="Century Gothic"/>
                <w:sz w:val="72"/>
                <w:szCs w:val="72"/>
              </w:rPr>
              <w:t>hit</w:t>
            </w:r>
          </w:p>
        </w:tc>
        <w:tc>
          <w:tcPr>
            <w:tcW w:w="3006" w:type="dxa"/>
            <w:tcBorders>
              <w:top w:val="single" w:sz="48" w:space="0" w:color="auto"/>
              <w:left w:val="single" w:sz="48" w:space="0" w:color="auto"/>
            </w:tcBorders>
          </w:tcPr>
          <w:p w14:paraId="09C4D833" w14:textId="77777777" w:rsidR="0027604A" w:rsidRDefault="0027604A" w:rsidP="00016CD3">
            <w:pPr>
              <w:jc w:val="center"/>
            </w:pPr>
            <w:r>
              <w:rPr>
                <w:rFonts w:ascii="Century Gothic" w:hAnsi="Century Gothic"/>
                <w:sz w:val="72"/>
                <w:szCs w:val="72"/>
              </w:rPr>
              <w:t>hid</w:t>
            </w:r>
          </w:p>
        </w:tc>
      </w:tr>
    </w:tbl>
    <w:p w14:paraId="1B7B5F93" w14:textId="77777777" w:rsidR="0027604A" w:rsidRDefault="0027604A" w:rsidP="0027604A">
      <w:pPr>
        <w:jc w:val="center"/>
      </w:pPr>
    </w:p>
    <w:p w14:paraId="670E528E" w14:textId="77777777" w:rsidR="0027604A" w:rsidRDefault="0027604A" w:rsidP="0027604A"/>
    <w:p w14:paraId="2B820EB8" w14:textId="77777777" w:rsidR="0027604A" w:rsidRDefault="0027604A" w:rsidP="0027604A"/>
    <w:p w14:paraId="377B695C" w14:textId="77777777" w:rsidR="0027604A" w:rsidRDefault="0027604A" w:rsidP="0027604A"/>
    <w:p w14:paraId="1485B0F6" w14:textId="77777777" w:rsidR="0027604A" w:rsidRDefault="0027604A" w:rsidP="0027604A"/>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27604A" w:rsidRPr="00471802" w14:paraId="48992713" w14:textId="77777777" w:rsidTr="00016CD3">
        <w:tc>
          <w:tcPr>
            <w:tcW w:w="3005" w:type="dxa"/>
            <w:tcBorders>
              <w:bottom w:val="single" w:sz="48" w:space="0" w:color="auto"/>
              <w:right w:val="single" w:sz="48" w:space="0" w:color="auto"/>
            </w:tcBorders>
          </w:tcPr>
          <w:p w14:paraId="67E28C3B" w14:textId="77777777" w:rsidR="0027604A" w:rsidRPr="00471802" w:rsidRDefault="0027604A" w:rsidP="00016CD3">
            <w:pPr>
              <w:rPr>
                <w:rFonts w:ascii="Century Gothic" w:hAnsi="Century Gothic"/>
                <w:sz w:val="72"/>
                <w:szCs w:val="72"/>
              </w:rPr>
            </w:pPr>
            <w:r>
              <w:rPr>
                <w:rFonts w:ascii="Century Gothic" w:hAnsi="Century Gothic"/>
                <w:sz w:val="72"/>
                <w:szCs w:val="72"/>
              </w:rPr>
              <w:t xml:space="preserve">    no</w:t>
            </w:r>
            <w:r w:rsidRPr="00471802">
              <w:rPr>
                <w:rFonts w:ascii="Century Gothic" w:hAnsi="Century Gothic"/>
                <w:sz w:val="72"/>
                <w:szCs w:val="72"/>
              </w:rPr>
              <w:t>t</w:t>
            </w:r>
          </w:p>
        </w:tc>
        <w:tc>
          <w:tcPr>
            <w:tcW w:w="3005" w:type="dxa"/>
            <w:tcBorders>
              <w:left w:val="single" w:sz="48" w:space="0" w:color="auto"/>
              <w:bottom w:val="single" w:sz="48" w:space="0" w:color="auto"/>
              <w:right w:val="single" w:sz="48" w:space="0" w:color="auto"/>
            </w:tcBorders>
          </w:tcPr>
          <w:p w14:paraId="792A9C7B" w14:textId="77777777" w:rsidR="0027604A" w:rsidRDefault="0027604A" w:rsidP="00016CD3">
            <w:pPr>
              <w:jc w:val="center"/>
            </w:pPr>
            <w:r>
              <w:rPr>
                <w:rFonts w:ascii="Century Gothic" w:hAnsi="Century Gothic"/>
                <w:sz w:val="72"/>
                <w:szCs w:val="72"/>
              </w:rPr>
              <w:t>dog</w:t>
            </w:r>
          </w:p>
        </w:tc>
        <w:tc>
          <w:tcPr>
            <w:tcW w:w="3006" w:type="dxa"/>
            <w:tcBorders>
              <w:left w:val="single" w:sz="48" w:space="0" w:color="auto"/>
              <w:bottom w:val="single" w:sz="48" w:space="0" w:color="auto"/>
            </w:tcBorders>
          </w:tcPr>
          <w:p w14:paraId="72C20DD8" w14:textId="77777777" w:rsidR="0027604A" w:rsidRDefault="0027604A" w:rsidP="00016CD3">
            <w:pPr>
              <w:jc w:val="center"/>
              <w:rPr>
                <w:rFonts w:ascii="Century Gothic" w:hAnsi="Century Gothic"/>
                <w:sz w:val="72"/>
                <w:szCs w:val="72"/>
              </w:rPr>
            </w:pPr>
            <w:r>
              <w:rPr>
                <w:rFonts w:ascii="Century Gothic" w:hAnsi="Century Gothic"/>
                <w:sz w:val="72"/>
                <w:szCs w:val="72"/>
              </w:rPr>
              <w:t>got</w:t>
            </w:r>
          </w:p>
          <w:p w14:paraId="199A1EB8" w14:textId="77777777" w:rsidR="0027604A" w:rsidRDefault="0027604A" w:rsidP="00016CD3">
            <w:pPr>
              <w:jc w:val="center"/>
            </w:pPr>
          </w:p>
        </w:tc>
      </w:tr>
      <w:tr w:rsidR="0027604A" w14:paraId="3581A936" w14:textId="77777777" w:rsidTr="00016CD3">
        <w:tc>
          <w:tcPr>
            <w:tcW w:w="3005" w:type="dxa"/>
            <w:tcBorders>
              <w:top w:val="single" w:sz="48" w:space="0" w:color="auto"/>
              <w:bottom w:val="single" w:sz="48" w:space="0" w:color="auto"/>
              <w:right w:val="single" w:sz="48" w:space="0" w:color="auto"/>
            </w:tcBorders>
          </w:tcPr>
          <w:p w14:paraId="367CE084" w14:textId="77777777" w:rsidR="0027604A" w:rsidRDefault="0027604A" w:rsidP="00016CD3">
            <w:pPr>
              <w:jc w:val="center"/>
            </w:pPr>
            <w:r>
              <w:rPr>
                <w:rFonts w:ascii="Century Gothic" w:hAnsi="Century Gothic"/>
                <w:sz w:val="72"/>
                <w:szCs w:val="72"/>
              </w:rPr>
              <w:t>cop</w:t>
            </w:r>
          </w:p>
        </w:tc>
        <w:tc>
          <w:tcPr>
            <w:tcW w:w="3005" w:type="dxa"/>
            <w:tcBorders>
              <w:top w:val="single" w:sz="48" w:space="0" w:color="auto"/>
              <w:left w:val="single" w:sz="48" w:space="0" w:color="auto"/>
              <w:bottom w:val="single" w:sz="48" w:space="0" w:color="auto"/>
              <w:right w:val="single" w:sz="48" w:space="0" w:color="auto"/>
            </w:tcBorders>
          </w:tcPr>
          <w:p w14:paraId="6FBDEEE8" w14:textId="77777777" w:rsidR="0027604A" w:rsidRDefault="0027604A" w:rsidP="00016CD3">
            <w:pPr>
              <w:jc w:val="center"/>
            </w:pPr>
            <w:r>
              <w:rPr>
                <w:rFonts w:ascii="Century Gothic" w:hAnsi="Century Gothic"/>
                <w:sz w:val="72"/>
                <w:szCs w:val="72"/>
              </w:rPr>
              <w:t>hot</w:t>
            </w:r>
          </w:p>
        </w:tc>
        <w:tc>
          <w:tcPr>
            <w:tcW w:w="3006" w:type="dxa"/>
            <w:tcBorders>
              <w:top w:val="single" w:sz="48" w:space="0" w:color="auto"/>
              <w:left w:val="single" w:sz="48" w:space="0" w:color="auto"/>
              <w:bottom w:val="single" w:sz="48" w:space="0" w:color="auto"/>
            </w:tcBorders>
          </w:tcPr>
          <w:p w14:paraId="64833B02" w14:textId="77777777" w:rsidR="0027604A" w:rsidRDefault="0027604A" w:rsidP="00016CD3">
            <w:pPr>
              <w:jc w:val="center"/>
              <w:rPr>
                <w:rFonts w:ascii="Century Gothic" w:hAnsi="Century Gothic"/>
                <w:sz w:val="72"/>
                <w:szCs w:val="72"/>
              </w:rPr>
            </w:pPr>
            <w:r>
              <w:rPr>
                <w:rFonts w:ascii="Century Gothic" w:hAnsi="Century Gothic"/>
                <w:sz w:val="72"/>
                <w:szCs w:val="72"/>
              </w:rPr>
              <w:t>cob</w:t>
            </w:r>
          </w:p>
          <w:p w14:paraId="197B97F7" w14:textId="77777777" w:rsidR="0027604A" w:rsidRDefault="0027604A" w:rsidP="00016CD3">
            <w:pPr>
              <w:jc w:val="center"/>
            </w:pPr>
          </w:p>
        </w:tc>
      </w:tr>
      <w:tr w:rsidR="0027604A" w14:paraId="3CF24540" w14:textId="77777777" w:rsidTr="00016CD3">
        <w:trPr>
          <w:trHeight w:val="1443"/>
        </w:trPr>
        <w:tc>
          <w:tcPr>
            <w:tcW w:w="3005" w:type="dxa"/>
            <w:tcBorders>
              <w:top w:val="single" w:sz="48" w:space="0" w:color="auto"/>
              <w:right w:val="single" w:sz="48" w:space="0" w:color="auto"/>
            </w:tcBorders>
          </w:tcPr>
          <w:p w14:paraId="4A454539" w14:textId="77777777" w:rsidR="0027604A" w:rsidRDefault="0027604A" w:rsidP="00016CD3">
            <w:r>
              <w:rPr>
                <w:rFonts w:ascii="Century Gothic" w:hAnsi="Century Gothic"/>
                <w:sz w:val="72"/>
                <w:szCs w:val="72"/>
              </w:rPr>
              <w:t xml:space="preserve">    bog</w:t>
            </w:r>
          </w:p>
        </w:tc>
        <w:tc>
          <w:tcPr>
            <w:tcW w:w="3005" w:type="dxa"/>
            <w:tcBorders>
              <w:top w:val="single" w:sz="48" w:space="0" w:color="auto"/>
              <w:left w:val="single" w:sz="48" w:space="0" w:color="auto"/>
              <w:right w:val="single" w:sz="48" w:space="0" w:color="auto"/>
            </w:tcBorders>
          </w:tcPr>
          <w:p w14:paraId="5E7D75EB" w14:textId="77777777" w:rsidR="0027604A" w:rsidRDefault="0027604A" w:rsidP="00016CD3">
            <w:pPr>
              <w:jc w:val="center"/>
            </w:pPr>
            <w:r>
              <w:rPr>
                <w:rFonts w:ascii="Century Gothic" w:hAnsi="Century Gothic"/>
                <w:sz w:val="72"/>
                <w:szCs w:val="72"/>
              </w:rPr>
              <w:t>pop</w:t>
            </w:r>
          </w:p>
        </w:tc>
        <w:tc>
          <w:tcPr>
            <w:tcW w:w="3006" w:type="dxa"/>
            <w:tcBorders>
              <w:top w:val="single" w:sz="48" w:space="0" w:color="auto"/>
              <w:left w:val="single" w:sz="48" w:space="0" w:color="auto"/>
            </w:tcBorders>
          </w:tcPr>
          <w:p w14:paraId="0E21ACE3" w14:textId="77777777" w:rsidR="0027604A" w:rsidRDefault="0027604A" w:rsidP="00016CD3">
            <w:pPr>
              <w:jc w:val="center"/>
            </w:pPr>
            <w:r>
              <w:rPr>
                <w:rFonts w:ascii="Century Gothic" w:hAnsi="Century Gothic"/>
                <w:sz w:val="72"/>
                <w:szCs w:val="72"/>
              </w:rPr>
              <w:t>job</w:t>
            </w:r>
          </w:p>
        </w:tc>
      </w:tr>
    </w:tbl>
    <w:p w14:paraId="35577859" w14:textId="77777777" w:rsidR="0027604A" w:rsidRDefault="0027604A" w:rsidP="0027604A"/>
    <w:p w14:paraId="77B0CED6" w14:textId="77777777" w:rsidR="0027604A" w:rsidRDefault="0027604A" w:rsidP="0027604A"/>
    <w:p w14:paraId="54FBE625" w14:textId="77777777" w:rsidR="0027604A" w:rsidRDefault="0027604A" w:rsidP="0027604A"/>
    <w:p w14:paraId="7AD24660" w14:textId="77777777" w:rsidR="0027604A" w:rsidRDefault="0027604A" w:rsidP="0027604A"/>
    <w:p w14:paraId="6FE2B859" w14:textId="77777777" w:rsidR="0027604A" w:rsidRDefault="0027604A" w:rsidP="0027604A"/>
    <w:p w14:paraId="67C728B0" w14:textId="77777777" w:rsidR="0027604A" w:rsidRDefault="0027604A" w:rsidP="0027604A"/>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27604A" w:rsidRPr="00471802" w14:paraId="18851A82" w14:textId="77777777" w:rsidTr="00016CD3">
        <w:tc>
          <w:tcPr>
            <w:tcW w:w="3005" w:type="dxa"/>
            <w:tcBorders>
              <w:bottom w:val="single" w:sz="48" w:space="0" w:color="auto"/>
              <w:right w:val="single" w:sz="48" w:space="0" w:color="auto"/>
            </w:tcBorders>
          </w:tcPr>
          <w:p w14:paraId="5E70D99A" w14:textId="77777777" w:rsidR="0027604A" w:rsidRPr="00471802" w:rsidRDefault="0027604A" w:rsidP="00016CD3">
            <w:pPr>
              <w:rPr>
                <w:rFonts w:ascii="Century Gothic" w:hAnsi="Century Gothic"/>
                <w:sz w:val="72"/>
                <w:szCs w:val="72"/>
              </w:rPr>
            </w:pPr>
            <w:r>
              <w:rPr>
                <w:rFonts w:ascii="Century Gothic" w:hAnsi="Century Gothic"/>
                <w:sz w:val="72"/>
                <w:szCs w:val="72"/>
              </w:rPr>
              <w:t xml:space="preserve">    cu</w:t>
            </w:r>
            <w:r w:rsidRPr="00471802">
              <w:rPr>
                <w:rFonts w:ascii="Century Gothic" w:hAnsi="Century Gothic"/>
                <w:sz w:val="72"/>
                <w:szCs w:val="72"/>
              </w:rPr>
              <w:t>t</w:t>
            </w:r>
          </w:p>
        </w:tc>
        <w:tc>
          <w:tcPr>
            <w:tcW w:w="3005" w:type="dxa"/>
            <w:tcBorders>
              <w:left w:val="single" w:sz="48" w:space="0" w:color="auto"/>
              <w:bottom w:val="single" w:sz="48" w:space="0" w:color="auto"/>
              <w:right w:val="single" w:sz="48" w:space="0" w:color="auto"/>
            </w:tcBorders>
          </w:tcPr>
          <w:p w14:paraId="2A58D7D7" w14:textId="77777777" w:rsidR="0027604A" w:rsidRDefault="0027604A" w:rsidP="00016CD3">
            <w:pPr>
              <w:jc w:val="center"/>
            </w:pPr>
            <w:r>
              <w:rPr>
                <w:rFonts w:ascii="Century Gothic" w:hAnsi="Century Gothic"/>
                <w:sz w:val="72"/>
                <w:szCs w:val="72"/>
              </w:rPr>
              <w:t>cub</w:t>
            </w:r>
          </w:p>
        </w:tc>
        <w:tc>
          <w:tcPr>
            <w:tcW w:w="3006" w:type="dxa"/>
            <w:tcBorders>
              <w:left w:val="single" w:sz="48" w:space="0" w:color="auto"/>
              <w:bottom w:val="single" w:sz="48" w:space="0" w:color="auto"/>
            </w:tcBorders>
          </w:tcPr>
          <w:p w14:paraId="2D5D265A" w14:textId="77777777" w:rsidR="0027604A" w:rsidRDefault="0027604A" w:rsidP="00016CD3">
            <w:pPr>
              <w:jc w:val="center"/>
              <w:rPr>
                <w:rFonts w:ascii="Century Gothic" w:hAnsi="Century Gothic"/>
                <w:sz w:val="72"/>
                <w:szCs w:val="72"/>
              </w:rPr>
            </w:pPr>
            <w:r>
              <w:rPr>
                <w:rFonts w:ascii="Century Gothic" w:hAnsi="Century Gothic"/>
                <w:sz w:val="72"/>
                <w:szCs w:val="72"/>
              </w:rPr>
              <w:t>bug</w:t>
            </w:r>
          </w:p>
          <w:p w14:paraId="69951CF7" w14:textId="77777777" w:rsidR="0027604A" w:rsidRDefault="0027604A" w:rsidP="00016CD3">
            <w:pPr>
              <w:jc w:val="center"/>
            </w:pPr>
          </w:p>
        </w:tc>
      </w:tr>
      <w:tr w:rsidR="0027604A" w14:paraId="41101A06" w14:textId="77777777" w:rsidTr="00016CD3">
        <w:tc>
          <w:tcPr>
            <w:tcW w:w="3005" w:type="dxa"/>
            <w:tcBorders>
              <w:top w:val="single" w:sz="48" w:space="0" w:color="auto"/>
              <w:bottom w:val="single" w:sz="48" w:space="0" w:color="auto"/>
              <w:right w:val="single" w:sz="48" w:space="0" w:color="auto"/>
            </w:tcBorders>
          </w:tcPr>
          <w:p w14:paraId="45569A7C" w14:textId="77777777" w:rsidR="0027604A" w:rsidRDefault="0027604A" w:rsidP="00016CD3">
            <w:pPr>
              <w:jc w:val="center"/>
            </w:pPr>
            <w:r>
              <w:rPr>
                <w:rFonts w:ascii="Century Gothic" w:hAnsi="Century Gothic"/>
                <w:sz w:val="72"/>
                <w:szCs w:val="72"/>
              </w:rPr>
              <w:t>hut</w:t>
            </w:r>
          </w:p>
        </w:tc>
        <w:tc>
          <w:tcPr>
            <w:tcW w:w="3005" w:type="dxa"/>
            <w:tcBorders>
              <w:top w:val="single" w:sz="48" w:space="0" w:color="auto"/>
              <w:left w:val="single" w:sz="48" w:space="0" w:color="auto"/>
              <w:bottom w:val="single" w:sz="48" w:space="0" w:color="auto"/>
              <w:right w:val="single" w:sz="48" w:space="0" w:color="auto"/>
            </w:tcBorders>
          </w:tcPr>
          <w:p w14:paraId="267155CC" w14:textId="77777777" w:rsidR="0027604A" w:rsidRDefault="0027604A" w:rsidP="00016CD3">
            <w:pPr>
              <w:jc w:val="center"/>
            </w:pPr>
            <w:r>
              <w:rPr>
                <w:rFonts w:ascii="Century Gothic" w:hAnsi="Century Gothic"/>
                <w:sz w:val="72"/>
                <w:szCs w:val="72"/>
              </w:rPr>
              <w:t>bun</w:t>
            </w:r>
          </w:p>
        </w:tc>
        <w:tc>
          <w:tcPr>
            <w:tcW w:w="3006" w:type="dxa"/>
            <w:tcBorders>
              <w:top w:val="single" w:sz="48" w:space="0" w:color="auto"/>
              <w:left w:val="single" w:sz="48" w:space="0" w:color="auto"/>
              <w:bottom w:val="single" w:sz="48" w:space="0" w:color="auto"/>
            </w:tcBorders>
          </w:tcPr>
          <w:p w14:paraId="64F54946" w14:textId="77777777" w:rsidR="0027604A" w:rsidRDefault="0027604A" w:rsidP="00016CD3">
            <w:pPr>
              <w:jc w:val="center"/>
              <w:rPr>
                <w:rFonts w:ascii="Century Gothic" w:hAnsi="Century Gothic"/>
                <w:sz w:val="72"/>
                <w:szCs w:val="72"/>
              </w:rPr>
            </w:pPr>
            <w:r>
              <w:rPr>
                <w:rFonts w:ascii="Century Gothic" w:hAnsi="Century Gothic"/>
                <w:sz w:val="72"/>
                <w:szCs w:val="72"/>
              </w:rPr>
              <w:t>hub</w:t>
            </w:r>
          </w:p>
          <w:p w14:paraId="3108FE4A" w14:textId="77777777" w:rsidR="0027604A" w:rsidRDefault="0027604A" w:rsidP="00016CD3">
            <w:pPr>
              <w:jc w:val="center"/>
            </w:pPr>
          </w:p>
        </w:tc>
      </w:tr>
      <w:tr w:rsidR="0027604A" w14:paraId="65933468" w14:textId="77777777" w:rsidTr="00016CD3">
        <w:trPr>
          <w:trHeight w:val="1443"/>
        </w:trPr>
        <w:tc>
          <w:tcPr>
            <w:tcW w:w="3005" w:type="dxa"/>
            <w:tcBorders>
              <w:top w:val="single" w:sz="48" w:space="0" w:color="auto"/>
              <w:right w:val="single" w:sz="48" w:space="0" w:color="auto"/>
            </w:tcBorders>
          </w:tcPr>
          <w:p w14:paraId="21C33A6A" w14:textId="77777777" w:rsidR="0027604A" w:rsidRDefault="0027604A" w:rsidP="00016CD3">
            <w:r>
              <w:rPr>
                <w:rFonts w:ascii="Century Gothic" w:hAnsi="Century Gothic"/>
                <w:sz w:val="72"/>
                <w:szCs w:val="72"/>
              </w:rPr>
              <w:t xml:space="preserve">    bud</w:t>
            </w:r>
          </w:p>
        </w:tc>
        <w:tc>
          <w:tcPr>
            <w:tcW w:w="3005" w:type="dxa"/>
            <w:tcBorders>
              <w:top w:val="single" w:sz="48" w:space="0" w:color="auto"/>
              <w:left w:val="single" w:sz="48" w:space="0" w:color="auto"/>
              <w:right w:val="single" w:sz="48" w:space="0" w:color="auto"/>
            </w:tcBorders>
          </w:tcPr>
          <w:p w14:paraId="59A4AD01" w14:textId="77777777" w:rsidR="0027604A" w:rsidRDefault="0027604A" w:rsidP="00016CD3">
            <w:pPr>
              <w:jc w:val="center"/>
            </w:pPr>
            <w:r>
              <w:rPr>
                <w:rFonts w:ascii="Century Gothic" w:hAnsi="Century Gothic"/>
                <w:sz w:val="72"/>
                <w:szCs w:val="72"/>
              </w:rPr>
              <w:t>but</w:t>
            </w:r>
          </w:p>
        </w:tc>
        <w:tc>
          <w:tcPr>
            <w:tcW w:w="3006" w:type="dxa"/>
            <w:tcBorders>
              <w:top w:val="single" w:sz="48" w:space="0" w:color="auto"/>
              <w:left w:val="single" w:sz="48" w:space="0" w:color="auto"/>
            </w:tcBorders>
          </w:tcPr>
          <w:p w14:paraId="1D8DD78E" w14:textId="77777777" w:rsidR="0027604A" w:rsidRDefault="0027604A" w:rsidP="00016CD3">
            <w:pPr>
              <w:jc w:val="center"/>
            </w:pPr>
            <w:r>
              <w:rPr>
                <w:rFonts w:ascii="Century Gothic" w:hAnsi="Century Gothic"/>
                <w:sz w:val="72"/>
                <w:szCs w:val="72"/>
              </w:rPr>
              <w:t>jug</w:t>
            </w:r>
          </w:p>
        </w:tc>
      </w:tr>
    </w:tbl>
    <w:p w14:paraId="5B4E611B" w14:textId="77777777" w:rsidR="0027604A" w:rsidRDefault="0027604A" w:rsidP="0027604A"/>
    <w:p w14:paraId="329C60E6" w14:textId="77777777" w:rsidR="0027604A" w:rsidRPr="00CA4E57" w:rsidRDefault="0027604A" w:rsidP="0027604A">
      <w:pPr>
        <w:pStyle w:val="ListParagraph"/>
        <w:ind w:left="714"/>
        <w:rPr>
          <w:rFonts w:ascii="Segoe UI" w:hAnsi="Segoe UI" w:cs="Segoe UI"/>
          <w:color w:val="auto"/>
          <w:sz w:val="24"/>
          <w:szCs w:val="24"/>
        </w:rPr>
      </w:pPr>
    </w:p>
    <w:p w14:paraId="531254CB" w14:textId="77777777" w:rsidR="00D609B7" w:rsidRDefault="008D3AD3" w:rsidP="006D24D4">
      <w:pPr>
        <w:pStyle w:val="Header1"/>
      </w:pPr>
      <w:r w:rsidRPr="006730DA">
        <w:rPr>
          <w:rFonts w:ascii="Segoe UI" w:hAnsi="Segoe UI" w:cs="Segoe UI"/>
          <w:sz w:val="24"/>
          <w:szCs w:val="24"/>
        </w:rPr>
        <w:br/>
      </w:r>
    </w:p>
    <w:p w14:paraId="55E2B5BF" w14:textId="77777777" w:rsidR="00D609B7" w:rsidRDefault="00D609B7" w:rsidP="006D24D4">
      <w:pPr>
        <w:pStyle w:val="Header1"/>
      </w:pPr>
    </w:p>
    <w:p w14:paraId="7BF9D1FA" w14:textId="77777777" w:rsidR="00D609B7" w:rsidRDefault="00D609B7" w:rsidP="006D24D4">
      <w:pPr>
        <w:pStyle w:val="Header1"/>
      </w:pPr>
    </w:p>
    <w:p w14:paraId="2F4B4E41" w14:textId="77777777" w:rsidR="00D609B7" w:rsidRDefault="00D609B7" w:rsidP="006D24D4">
      <w:pPr>
        <w:pStyle w:val="Header1"/>
      </w:pPr>
    </w:p>
    <w:p w14:paraId="3A0BA5F5" w14:textId="77777777" w:rsidR="00D609B7" w:rsidRDefault="00D609B7" w:rsidP="006D24D4">
      <w:pPr>
        <w:pStyle w:val="Header1"/>
      </w:pPr>
    </w:p>
    <w:p w14:paraId="2038F97C" w14:textId="77777777" w:rsidR="00D609B7" w:rsidRDefault="00D609B7" w:rsidP="006D24D4">
      <w:pPr>
        <w:pStyle w:val="Header1"/>
      </w:pPr>
    </w:p>
    <w:p w14:paraId="418FE362" w14:textId="77777777" w:rsidR="00D609B7" w:rsidRDefault="00D609B7" w:rsidP="006D24D4">
      <w:pPr>
        <w:pStyle w:val="Header1"/>
      </w:pPr>
    </w:p>
    <w:p w14:paraId="18F12429" w14:textId="77777777" w:rsidR="00D609B7" w:rsidRDefault="00D609B7" w:rsidP="006D24D4">
      <w:pPr>
        <w:pStyle w:val="Header1"/>
      </w:pPr>
    </w:p>
    <w:p w14:paraId="3859AE40" w14:textId="77777777" w:rsidR="00D609B7" w:rsidRDefault="00D609B7" w:rsidP="006D24D4">
      <w:pPr>
        <w:pStyle w:val="Header1"/>
      </w:pPr>
    </w:p>
    <w:p w14:paraId="0BA67CFF" w14:textId="77777777" w:rsidR="00D609B7" w:rsidRDefault="00D609B7" w:rsidP="006D24D4">
      <w:pPr>
        <w:pStyle w:val="Header1"/>
      </w:pPr>
    </w:p>
    <w:p w14:paraId="0630F064" w14:textId="77777777" w:rsidR="001F137B" w:rsidRDefault="008D3AD3" w:rsidP="006D24D4">
      <w:pPr>
        <w:pStyle w:val="Header1"/>
      </w:pPr>
      <w:r w:rsidRPr="008D3AD3">
        <w:br/>
      </w:r>
    </w:p>
    <w:p w14:paraId="1B6F4EED" w14:textId="77777777" w:rsidR="001F137B" w:rsidRDefault="001F137B">
      <w:pPr>
        <w:spacing w:before="0" w:after="0" w:line="240" w:lineRule="auto"/>
        <w:rPr>
          <w:b/>
          <w:color w:val="006666"/>
          <w:sz w:val="28"/>
        </w:rPr>
      </w:pPr>
      <w:r>
        <w:br w:type="page"/>
      </w:r>
    </w:p>
    <w:p w14:paraId="1833AACC" w14:textId="51D82592" w:rsidR="001F137B" w:rsidRDefault="001F137B" w:rsidP="00140808">
      <w:pPr>
        <w:pStyle w:val="Heading1"/>
      </w:pPr>
      <w:bookmarkStart w:id="15" w:name="_Noughts_and_Crosses_1"/>
      <w:bookmarkEnd w:id="15"/>
      <w:r w:rsidRPr="001F137B">
        <w:lastRenderedPageBreak/>
        <w:t xml:space="preserve">Noughts and Crosses Game template </w:t>
      </w:r>
      <w:r w:rsidR="003B6FFD">
        <w:t>(</w:t>
      </w:r>
      <w:proofErr w:type="spellStart"/>
      <w:r w:rsidR="003B6FFD">
        <w:t>x6</w:t>
      </w:r>
      <w:proofErr w:type="spellEnd"/>
      <w:r w:rsidR="003B6FFD">
        <w:t xml:space="preserve">) </w:t>
      </w:r>
    </w:p>
    <w:p w14:paraId="7C2F9EE1" w14:textId="77777777" w:rsidR="001F137B" w:rsidRPr="001F137B" w:rsidRDefault="001F137B" w:rsidP="001F137B">
      <w:pPr>
        <w:rPr>
          <w:rFonts w:ascii="Segoe UI" w:hAnsi="Segoe UI" w:cs="Segoe UI"/>
          <w:b/>
          <w:bCs/>
          <w:sz w:val="28"/>
          <w:szCs w:val="24"/>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1F137B" w:rsidRPr="00471802" w14:paraId="7D49229D" w14:textId="77777777" w:rsidTr="00016CD3">
        <w:tc>
          <w:tcPr>
            <w:tcW w:w="3005" w:type="dxa"/>
            <w:tcBorders>
              <w:bottom w:val="single" w:sz="48" w:space="0" w:color="auto"/>
              <w:right w:val="single" w:sz="48" w:space="0" w:color="auto"/>
            </w:tcBorders>
          </w:tcPr>
          <w:p w14:paraId="112C1FA4" w14:textId="77777777" w:rsidR="001F137B" w:rsidRPr="00471802" w:rsidRDefault="001F137B" w:rsidP="00016CD3">
            <w:pPr>
              <w:rPr>
                <w:rFonts w:ascii="Century Gothic" w:hAnsi="Century Gothic"/>
                <w:sz w:val="72"/>
                <w:szCs w:val="72"/>
              </w:rPr>
            </w:pPr>
            <w:r>
              <w:rPr>
                <w:rFonts w:ascii="Century Gothic" w:hAnsi="Century Gothic"/>
                <w:sz w:val="72"/>
                <w:szCs w:val="72"/>
              </w:rPr>
              <w:t xml:space="preserve">    </w:t>
            </w:r>
          </w:p>
        </w:tc>
        <w:tc>
          <w:tcPr>
            <w:tcW w:w="3005" w:type="dxa"/>
            <w:tcBorders>
              <w:left w:val="single" w:sz="48" w:space="0" w:color="auto"/>
              <w:bottom w:val="single" w:sz="48" w:space="0" w:color="auto"/>
              <w:right w:val="single" w:sz="48" w:space="0" w:color="auto"/>
            </w:tcBorders>
          </w:tcPr>
          <w:p w14:paraId="64C68DA6" w14:textId="77777777" w:rsidR="001F137B" w:rsidRDefault="001F137B" w:rsidP="00016CD3">
            <w:pPr>
              <w:jc w:val="center"/>
            </w:pPr>
          </w:p>
        </w:tc>
        <w:tc>
          <w:tcPr>
            <w:tcW w:w="3006" w:type="dxa"/>
            <w:tcBorders>
              <w:left w:val="single" w:sz="48" w:space="0" w:color="auto"/>
              <w:bottom w:val="single" w:sz="48" w:space="0" w:color="auto"/>
            </w:tcBorders>
          </w:tcPr>
          <w:p w14:paraId="3035068D" w14:textId="77777777" w:rsidR="001F137B" w:rsidRDefault="001F137B" w:rsidP="00016CD3">
            <w:pPr>
              <w:jc w:val="center"/>
            </w:pPr>
          </w:p>
        </w:tc>
      </w:tr>
      <w:tr w:rsidR="001F137B" w14:paraId="290AA8E8" w14:textId="77777777" w:rsidTr="00016CD3">
        <w:tc>
          <w:tcPr>
            <w:tcW w:w="3005" w:type="dxa"/>
            <w:tcBorders>
              <w:top w:val="single" w:sz="48" w:space="0" w:color="auto"/>
              <w:bottom w:val="single" w:sz="48" w:space="0" w:color="auto"/>
              <w:right w:val="single" w:sz="48" w:space="0" w:color="auto"/>
            </w:tcBorders>
          </w:tcPr>
          <w:p w14:paraId="79C1E79A" w14:textId="77777777" w:rsidR="001F137B" w:rsidRDefault="001F137B" w:rsidP="00016CD3">
            <w:pPr>
              <w:jc w:val="center"/>
            </w:pPr>
          </w:p>
        </w:tc>
        <w:tc>
          <w:tcPr>
            <w:tcW w:w="3005" w:type="dxa"/>
            <w:tcBorders>
              <w:top w:val="single" w:sz="48" w:space="0" w:color="auto"/>
              <w:left w:val="single" w:sz="48" w:space="0" w:color="auto"/>
              <w:bottom w:val="single" w:sz="48" w:space="0" w:color="auto"/>
              <w:right w:val="single" w:sz="48" w:space="0" w:color="auto"/>
            </w:tcBorders>
          </w:tcPr>
          <w:p w14:paraId="1EDF07D7" w14:textId="77777777" w:rsidR="001F137B" w:rsidRDefault="001F137B" w:rsidP="00016CD3">
            <w:pPr>
              <w:jc w:val="center"/>
              <w:rPr>
                <w:rFonts w:ascii="Century Gothic" w:hAnsi="Century Gothic"/>
                <w:sz w:val="72"/>
                <w:szCs w:val="72"/>
              </w:rPr>
            </w:pPr>
          </w:p>
          <w:p w14:paraId="6D3C978C" w14:textId="77777777" w:rsidR="001F137B" w:rsidRDefault="001F137B" w:rsidP="00016CD3">
            <w:pPr>
              <w:jc w:val="center"/>
            </w:pPr>
          </w:p>
        </w:tc>
        <w:tc>
          <w:tcPr>
            <w:tcW w:w="3006" w:type="dxa"/>
            <w:tcBorders>
              <w:top w:val="single" w:sz="48" w:space="0" w:color="auto"/>
              <w:left w:val="single" w:sz="48" w:space="0" w:color="auto"/>
              <w:bottom w:val="single" w:sz="48" w:space="0" w:color="auto"/>
            </w:tcBorders>
          </w:tcPr>
          <w:p w14:paraId="488ECAE6" w14:textId="77777777" w:rsidR="001F137B" w:rsidRDefault="001F137B" w:rsidP="00016CD3">
            <w:pPr>
              <w:jc w:val="center"/>
            </w:pPr>
          </w:p>
        </w:tc>
      </w:tr>
      <w:tr w:rsidR="001F137B" w14:paraId="67689F7E" w14:textId="77777777" w:rsidTr="00016CD3">
        <w:trPr>
          <w:trHeight w:val="1443"/>
        </w:trPr>
        <w:tc>
          <w:tcPr>
            <w:tcW w:w="3005" w:type="dxa"/>
            <w:tcBorders>
              <w:top w:val="single" w:sz="48" w:space="0" w:color="auto"/>
              <w:right w:val="single" w:sz="48" w:space="0" w:color="auto"/>
            </w:tcBorders>
          </w:tcPr>
          <w:p w14:paraId="18FE8D79" w14:textId="77777777" w:rsidR="001F137B" w:rsidRDefault="001F137B" w:rsidP="00016CD3">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78860F7B" w14:textId="77777777" w:rsidR="001F137B" w:rsidRDefault="001F137B" w:rsidP="00016CD3">
            <w:pPr>
              <w:jc w:val="center"/>
            </w:pPr>
          </w:p>
        </w:tc>
        <w:tc>
          <w:tcPr>
            <w:tcW w:w="3006" w:type="dxa"/>
            <w:tcBorders>
              <w:top w:val="single" w:sz="48" w:space="0" w:color="auto"/>
              <w:left w:val="single" w:sz="48" w:space="0" w:color="auto"/>
            </w:tcBorders>
          </w:tcPr>
          <w:p w14:paraId="4A0CC82F" w14:textId="77777777" w:rsidR="001F137B" w:rsidRDefault="001F137B" w:rsidP="00016CD3">
            <w:pPr>
              <w:jc w:val="center"/>
            </w:pPr>
          </w:p>
        </w:tc>
      </w:tr>
    </w:tbl>
    <w:p w14:paraId="33BB9E9C" w14:textId="77777777" w:rsidR="001F137B" w:rsidRDefault="001F137B" w:rsidP="001F137B">
      <w:pPr>
        <w:rPr>
          <w:rFonts w:ascii="Century Gothic" w:hAnsi="Century Gothic"/>
        </w:rPr>
      </w:pPr>
    </w:p>
    <w:p w14:paraId="3FC0877C" w14:textId="77777777" w:rsidR="001F137B" w:rsidRDefault="001F137B" w:rsidP="001F137B">
      <w:pPr>
        <w:rPr>
          <w:rFonts w:ascii="Century Gothic" w:hAnsi="Century Gothic"/>
        </w:rPr>
      </w:pPr>
    </w:p>
    <w:p w14:paraId="5277F80E" w14:textId="77777777" w:rsidR="004B1AA4" w:rsidRDefault="004B1AA4" w:rsidP="001F137B">
      <w:pPr>
        <w:rPr>
          <w:rFonts w:ascii="Century Gothic" w:hAnsi="Century Gothic"/>
        </w:rPr>
      </w:pPr>
    </w:p>
    <w:p w14:paraId="013E7E80" w14:textId="77777777" w:rsidR="004B1AA4" w:rsidRPr="00471802" w:rsidRDefault="004B1AA4" w:rsidP="001F137B">
      <w:pPr>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1F137B" w:rsidRPr="00471802" w14:paraId="21331168" w14:textId="77777777" w:rsidTr="00016CD3">
        <w:tc>
          <w:tcPr>
            <w:tcW w:w="3005" w:type="dxa"/>
            <w:tcBorders>
              <w:bottom w:val="single" w:sz="48" w:space="0" w:color="auto"/>
              <w:right w:val="single" w:sz="48" w:space="0" w:color="auto"/>
            </w:tcBorders>
          </w:tcPr>
          <w:p w14:paraId="581A7E75" w14:textId="77777777" w:rsidR="001F137B" w:rsidRPr="00471802" w:rsidRDefault="001F137B" w:rsidP="00016CD3">
            <w:pPr>
              <w:rPr>
                <w:rFonts w:ascii="Century Gothic" w:hAnsi="Century Gothic"/>
                <w:sz w:val="72"/>
                <w:szCs w:val="72"/>
              </w:rPr>
            </w:pPr>
            <w:r>
              <w:rPr>
                <w:rFonts w:ascii="Century Gothic" w:hAnsi="Century Gothic"/>
                <w:sz w:val="72"/>
                <w:szCs w:val="72"/>
              </w:rPr>
              <w:t xml:space="preserve">    </w:t>
            </w:r>
          </w:p>
        </w:tc>
        <w:tc>
          <w:tcPr>
            <w:tcW w:w="3005" w:type="dxa"/>
            <w:tcBorders>
              <w:left w:val="single" w:sz="48" w:space="0" w:color="auto"/>
              <w:bottom w:val="single" w:sz="48" w:space="0" w:color="auto"/>
              <w:right w:val="single" w:sz="48" w:space="0" w:color="auto"/>
            </w:tcBorders>
          </w:tcPr>
          <w:p w14:paraId="0B722340" w14:textId="77777777" w:rsidR="001F137B" w:rsidRDefault="001F137B" w:rsidP="00016CD3">
            <w:pPr>
              <w:jc w:val="center"/>
            </w:pPr>
          </w:p>
        </w:tc>
        <w:tc>
          <w:tcPr>
            <w:tcW w:w="3006" w:type="dxa"/>
            <w:tcBorders>
              <w:left w:val="single" w:sz="48" w:space="0" w:color="auto"/>
              <w:bottom w:val="single" w:sz="48" w:space="0" w:color="auto"/>
            </w:tcBorders>
          </w:tcPr>
          <w:p w14:paraId="34BF1270" w14:textId="77777777" w:rsidR="001F137B" w:rsidRDefault="001F137B" w:rsidP="00016CD3">
            <w:pPr>
              <w:jc w:val="center"/>
            </w:pPr>
          </w:p>
        </w:tc>
      </w:tr>
      <w:tr w:rsidR="001F137B" w14:paraId="5896B5DA" w14:textId="77777777" w:rsidTr="00016CD3">
        <w:tc>
          <w:tcPr>
            <w:tcW w:w="3005" w:type="dxa"/>
            <w:tcBorders>
              <w:top w:val="single" w:sz="48" w:space="0" w:color="auto"/>
              <w:bottom w:val="single" w:sz="48" w:space="0" w:color="auto"/>
              <w:right w:val="single" w:sz="48" w:space="0" w:color="auto"/>
            </w:tcBorders>
          </w:tcPr>
          <w:p w14:paraId="3F2F7788" w14:textId="77777777" w:rsidR="001F137B" w:rsidRDefault="001F137B" w:rsidP="00016CD3">
            <w:pPr>
              <w:jc w:val="center"/>
            </w:pPr>
          </w:p>
        </w:tc>
        <w:tc>
          <w:tcPr>
            <w:tcW w:w="3005" w:type="dxa"/>
            <w:tcBorders>
              <w:top w:val="single" w:sz="48" w:space="0" w:color="auto"/>
              <w:left w:val="single" w:sz="48" w:space="0" w:color="auto"/>
              <w:bottom w:val="single" w:sz="48" w:space="0" w:color="auto"/>
              <w:right w:val="single" w:sz="48" w:space="0" w:color="auto"/>
            </w:tcBorders>
          </w:tcPr>
          <w:p w14:paraId="1B097174" w14:textId="77777777" w:rsidR="001F137B" w:rsidRDefault="001F137B" w:rsidP="00016CD3">
            <w:pPr>
              <w:jc w:val="center"/>
              <w:rPr>
                <w:rFonts w:ascii="Century Gothic" w:hAnsi="Century Gothic"/>
                <w:sz w:val="72"/>
                <w:szCs w:val="72"/>
              </w:rPr>
            </w:pPr>
          </w:p>
          <w:p w14:paraId="545228D6" w14:textId="77777777" w:rsidR="001F137B" w:rsidRDefault="001F137B" w:rsidP="00016CD3">
            <w:pPr>
              <w:jc w:val="center"/>
            </w:pPr>
          </w:p>
        </w:tc>
        <w:tc>
          <w:tcPr>
            <w:tcW w:w="3006" w:type="dxa"/>
            <w:tcBorders>
              <w:top w:val="single" w:sz="48" w:space="0" w:color="auto"/>
              <w:left w:val="single" w:sz="48" w:space="0" w:color="auto"/>
              <w:bottom w:val="single" w:sz="48" w:space="0" w:color="auto"/>
            </w:tcBorders>
          </w:tcPr>
          <w:p w14:paraId="6EF56E55" w14:textId="77777777" w:rsidR="001F137B" w:rsidRDefault="001F137B" w:rsidP="00016CD3">
            <w:pPr>
              <w:jc w:val="center"/>
            </w:pPr>
          </w:p>
        </w:tc>
      </w:tr>
      <w:tr w:rsidR="001F137B" w14:paraId="6FC9167E" w14:textId="77777777" w:rsidTr="00016CD3">
        <w:trPr>
          <w:trHeight w:val="1443"/>
        </w:trPr>
        <w:tc>
          <w:tcPr>
            <w:tcW w:w="3005" w:type="dxa"/>
            <w:tcBorders>
              <w:top w:val="single" w:sz="48" w:space="0" w:color="auto"/>
              <w:right w:val="single" w:sz="48" w:space="0" w:color="auto"/>
            </w:tcBorders>
          </w:tcPr>
          <w:p w14:paraId="28CB5984" w14:textId="77777777" w:rsidR="001F137B" w:rsidRDefault="001F137B" w:rsidP="00016CD3">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1C35F752" w14:textId="77777777" w:rsidR="001F137B" w:rsidRDefault="001F137B" w:rsidP="00016CD3">
            <w:pPr>
              <w:jc w:val="center"/>
            </w:pPr>
          </w:p>
        </w:tc>
        <w:tc>
          <w:tcPr>
            <w:tcW w:w="3006" w:type="dxa"/>
            <w:tcBorders>
              <w:top w:val="single" w:sz="48" w:space="0" w:color="auto"/>
              <w:left w:val="single" w:sz="48" w:space="0" w:color="auto"/>
            </w:tcBorders>
          </w:tcPr>
          <w:p w14:paraId="5D5DBA83" w14:textId="77777777" w:rsidR="001F137B" w:rsidRDefault="001F137B" w:rsidP="00016CD3">
            <w:pPr>
              <w:jc w:val="center"/>
            </w:pPr>
          </w:p>
        </w:tc>
      </w:tr>
    </w:tbl>
    <w:p w14:paraId="1070D6FD" w14:textId="77777777" w:rsidR="001F137B" w:rsidRDefault="001F137B" w:rsidP="001F137B"/>
    <w:p w14:paraId="53F45B16" w14:textId="77777777" w:rsidR="001F137B" w:rsidRDefault="001F137B" w:rsidP="001F137B">
      <w:pPr>
        <w:rPr>
          <w:rFonts w:ascii="Century Gothic" w:hAnsi="Century Gothic"/>
        </w:rPr>
      </w:pPr>
    </w:p>
    <w:p w14:paraId="60573727" w14:textId="77777777" w:rsidR="001F137B" w:rsidRDefault="001F137B" w:rsidP="001F137B">
      <w:pPr>
        <w:rPr>
          <w:rFonts w:ascii="Century Gothic" w:hAnsi="Century Gothic"/>
        </w:rPr>
      </w:pPr>
      <w:r>
        <w:rPr>
          <w:rFonts w:ascii="Century Gothic" w:hAnsi="Century Gothic"/>
        </w:rPr>
        <w:t xml:space="preserve"> </w:t>
      </w:r>
    </w:p>
    <w:p w14:paraId="6DE5D64F" w14:textId="77777777" w:rsidR="001F137B" w:rsidRDefault="001F137B" w:rsidP="001F137B">
      <w:pPr>
        <w:rPr>
          <w:rFonts w:ascii="Century Gothic" w:hAnsi="Century Gothic"/>
        </w:rPr>
      </w:pPr>
    </w:p>
    <w:p w14:paraId="7447F0D3" w14:textId="77777777" w:rsidR="001F137B" w:rsidRDefault="001F137B" w:rsidP="001F137B">
      <w:pPr>
        <w:rPr>
          <w:rFonts w:ascii="Century Gothic" w:hAnsi="Century Gothic"/>
        </w:rPr>
      </w:pPr>
    </w:p>
    <w:p w14:paraId="12A217F6" w14:textId="77777777" w:rsidR="001F137B" w:rsidRPr="00471802" w:rsidRDefault="001F137B" w:rsidP="001F137B">
      <w:pPr>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1F137B" w:rsidRPr="00471802" w14:paraId="28623808" w14:textId="77777777" w:rsidTr="00016CD3">
        <w:tc>
          <w:tcPr>
            <w:tcW w:w="3005" w:type="dxa"/>
            <w:tcBorders>
              <w:bottom w:val="single" w:sz="48" w:space="0" w:color="auto"/>
              <w:right w:val="single" w:sz="48" w:space="0" w:color="auto"/>
            </w:tcBorders>
          </w:tcPr>
          <w:p w14:paraId="0CEBBD0C" w14:textId="77777777" w:rsidR="001F137B" w:rsidRPr="00471802" w:rsidRDefault="001F137B" w:rsidP="00016CD3">
            <w:pPr>
              <w:rPr>
                <w:rFonts w:ascii="Century Gothic" w:hAnsi="Century Gothic"/>
                <w:sz w:val="72"/>
                <w:szCs w:val="72"/>
              </w:rPr>
            </w:pPr>
            <w:r>
              <w:rPr>
                <w:rFonts w:ascii="Century Gothic" w:hAnsi="Century Gothic"/>
                <w:sz w:val="72"/>
                <w:szCs w:val="72"/>
              </w:rPr>
              <w:t xml:space="preserve">    </w:t>
            </w:r>
          </w:p>
        </w:tc>
        <w:tc>
          <w:tcPr>
            <w:tcW w:w="3005" w:type="dxa"/>
            <w:tcBorders>
              <w:left w:val="single" w:sz="48" w:space="0" w:color="auto"/>
              <w:bottom w:val="single" w:sz="48" w:space="0" w:color="auto"/>
              <w:right w:val="single" w:sz="48" w:space="0" w:color="auto"/>
            </w:tcBorders>
          </w:tcPr>
          <w:p w14:paraId="4AC01BB9" w14:textId="77777777" w:rsidR="001F137B" w:rsidRDefault="001F137B" w:rsidP="00016CD3">
            <w:pPr>
              <w:jc w:val="center"/>
            </w:pPr>
          </w:p>
        </w:tc>
        <w:tc>
          <w:tcPr>
            <w:tcW w:w="3006" w:type="dxa"/>
            <w:tcBorders>
              <w:left w:val="single" w:sz="48" w:space="0" w:color="auto"/>
              <w:bottom w:val="single" w:sz="48" w:space="0" w:color="auto"/>
            </w:tcBorders>
          </w:tcPr>
          <w:p w14:paraId="46F4620C" w14:textId="77777777" w:rsidR="001F137B" w:rsidRDefault="001F137B" w:rsidP="00016CD3">
            <w:pPr>
              <w:jc w:val="center"/>
            </w:pPr>
          </w:p>
        </w:tc>
      </w:tr>
      <w:tr w:rsidR="001F137B" w14:paraId="29965B6B" w14:textId="77777777" w:rsidTr="00016CD3">
        <w:tc>
          <w:tcPr>
            <w:tcW w:w="3005" w:type="dxa"/>
            <w:tcBorders>
              <w:top w:val="single" w:sz="48" w:space="0" w:color="auto"/>
              <w:bottom w:val="single" w:sz="48" w:space="0" w:color="auto"/>
              <w:right w:val="single" w:sz="48" w:space="0" w:color="auto"/>
            </w:tcBorders>
          </w:tcPr>
          <w:p w14:paraId="5B0C644B" w14:textId="77777777" w:rsidR="001F137B" w:rsidRDefault="001F137B" w:rsidP="00016CD3">
            <w:pPr>
              <w:jc w:val="center"/>
            </w:pPr>
          </w:p>
        </w:tc>
        <w:tc>
          <w:tcPr>
            <w:tcW w:w="3005" w:type="dxa"/>
            <w:tcBorders>
              <w:top w:val="single" w:sz="48" w:space="0" w:color="auto"/>
              <w:left w:val="single" w:sz="48" w:space="0" w:color="auto"/>
              <w:bottom w:val="single" w:sz="48" w:space="0" w:color="auto"/>
              <w:right w:val="single" w:sz="48" w:space="0" w:color="auto"/>
            </w:tcBorders>
          </w:tcPr>
          <w:p w14:paraId="057085D7" w14:textId="77777777" w:rsidR="001F137B" w:rsidRDefault="001F137B" w:rsidP="00016CD3">
            <w:pPr>
              <w:jc w:val="center"/>
              <w:rPr>
                <w:rFonts w:ascii="Century Gothic" w:hAnsi="Century Gothic"/>
                <w:sz w:val="72"/>
                <w:szCs w:val="72"/>
              </w:rPr>
            </w:pPr>
          </w:p>
          <w:p w14:paraId="48CB2E7F" w14:textId="77777777" w:rsidR="001F137B" w:rsidRDefault="001F137B" w:rsidP="00016CD3">
            <w:pPr>
              <w:jc w:val="center"/>
            </w:pPr>
          </w:p>
        </w:tc>
        <w:tc>
          <w:tcPr>
            <w:tcW w:w="3006" w:type="dxa"/>
            <w:tcBorders>
              <w:top w:val="single" w:sz="48" w:space="0" w:color="auto"/>
              <w:left w:val="single" w:sz="48" w:space="0" w:color="auto"/>
              <w:bottom w:val="single" w:sz="48" w:space="0" w:color="auto"/>
            </w:tcBorders>
          </w:tcPr>
          <w:p w14:paraId="35C38A1D" w14:textId="77777777" w:rsidR="001F137B" w:rsidRDefault="001F137B" w:rsidP="00016CD3">
            <w:pPr>
              <w:jc w:val="center"/>
            </w:pPr>
          </w:p>
        </w:tc>
      </w:tr>
      <w:tr w:rsidR="001F137B" w14:paraId="3B10E5C2" w14:textId="77777777" w:rsidTr="00016CD3">
        <w:trPr>
          <w:trHeight w:val="1443"/>
        </w:trPr>
        <w:tc>
          <w:tcPr>
            <w:tcW w:w="3005" w:type="dxa"/>
            <w:tcBorders>
              <w:top w:val="single" w:sz="48" w:space="0" w:color="auto"/>
              <w:right w:val="single" w:sz="48" w:space="0" w:color="auto"/>
            </w:tcBorders>
          </w:tcPr>
          <w:p w14:paraId="083DEC65" w14:textId="77777777" w:rsidR="001F137B" w:rsidRDefault="001F137B" w:rsidP="00016CD3">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4AA28DF9" w14:textId="77777777" w:rsidR="001F137B" w:rsidRDefault="001F137B" w:rsidP="00016CD3">
            <w:pPr>
              <w:jc w:val="center"/>
            </w:pPr>
          </w:p>
        </w:tc>
        <w:tc>
          <w:tcPr>
            <w:tcW w:w="3006" w:type="dxa"/>
            <w:tcBorders>
              <w:top w:val="single" w:sz="48" w:space="0" w:color="auto"/>
              <w:left w:val="single" w:sz="48" w:space="0" w:color="auto"/>
            </w:tcBorders>
          </w:tcPr>
          <w:p w14:paraId="592D5489" w14:textId="77777777" w:rsidR="001F137B" w:rsidRDefault="001F137B" w:rsidP="00016CD3">
            <w:pPr>
              <w:jc w:val="center"/>
            </w:pPr>
          </w:p>
        </w:tc>
      </w:tr>
    </w:tbl>
    <w:p w14:paraId="124B2317" w14:textId="6D6AC0D0" w:rsidR="001F137B" w:rsidRDefault="001F137B" w:rsidP="001F137B">
      <w:pPr>
        <w:rPr>
          <w:rFonts w:ascii="Century Gothic" w:hAnsi="Century Gothic"/>
        </w:rPr>
      </w:pPr>
    </w:p>
    <w:p w14:paraId="739C0C78" w14:textId="77777777" w:rsidR="001F137B" w:rsidRDefault="001F137B" w:rsidP="001F137B">
      <w:pPr>
        <w:rPr>
          <w:rFonts w:ascii="Century Gothic" w:hAnsi="Century Gothic"/>
        </w:rPr>
      </w:pPr>
    </w:p>
    <w:p w14:paraId="7CA5A3B6" w14:textId="77777777" w:rsidR="001F137B" w:rsidRDefault="001F137B" w:rsidP="001F137B">
      <w:pPr>
        <w:rPr>
          <w:rFonts w:ascii="Century Gothic" w:hAnsi="Century Gothic"/>
        </w:rPr>
      </w:pPr>
    </w:p>
    <w:p w14:paraId="39628F04" w14:textId="77777777" w:rsidR="001F137B" w:rsidRDefault="001F137B" w:rsidP="001F137B">
      <w:pPr>
        <w:rPr>
          <w:rFonts w:ascii="Century Gothic" w:hAnsi="Century Gothic"/>
        </w:rPr>
      </w:pPr>
    </w:p>
    <w:p w14:paraId="6DA3C3B7" w14:textId="77777777" w:rsidR="001F137B" w:rsidRPr="00471802" w:rsidRDefault="001F137B" w:rsidP="001F137B">
      <w:pPr>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1F137B" w:rsidRPr="00471802" w14:paraId="31739C3E" w14:textId="77777777" w:rsidTr="00016CD3">
        <w:tc>
          <w:tcPr>
            <w:tcW w:w="3005" w:type="dxa"/>
            <w:tcBorders>
              <w:bottom w:val="single" w:sz="48" w:space="0" w:color="auto"/>
              <w:right w:val="single" w:sz="48" w:space="0" w:color="auto"/>
            </w:tcBorders>
          </w:tcPr>
          <w:p w14:paraId="678DD423" w14:textId="77777777" w:rsidR="001F137B" w:rsidRPr="00471802" w:rsidRDefault="001F137B" w:rsidP="00016CD3">
            <w:pPr>
              <w:rPr>
                <w:rFonts w:ascii="Century Gothic" w:hAnsi="Century Gothic"/>
                <w:sz w:val="72"/>
                <w:szCs w:val="72"/>
              </w:rPr>
            </w:pPr>
            <w:r>
              <w:rPr>
                <w:rFonts w:ascii="Century Gothic" w:hAnsi="Century Gothic"/>
                <w:sz w:val="72"/>
                <w:szCs w:val="72"/>
              </w:rPr>
              <w:t xml:space="preserve">    </w:t>
            </w:r>
          </w:p>
        </w:tc>
        <w:tc>
          <w:tcPr>
            <w:tcW w:w="3005" w:type="dxa"/>
            <w:tcBorders>
              <w:left w:val="single" w:sz="48" w:space="0" w:color="auto"/>
              <w:bottom w:val="single" w:sz="48" w:space="0" w:color="auto"/>
              <w:right w:val="single" w:sz="48" w:space="0" w:color="auto"/>
            </w:tcBorders>
          </w:tcPr>
          <w:p w14:paraId="4710380D" w14:textId="77777777" w:rsidR="001F137B" w:rsidRDefault="001F137B" w:rsidP="00016CD3">
            <w:pPr>
              <w:jc w:val="center"/>
            </w:pPr>
          </w:p>
        </w:tc>
        <w:tc>
          <w:tcPr>
            <w:tcW w:w="3006" w:type="dxa"/>
            <w:tcBorders>
              <w:left w:val="single" w:sz="48" w:space="0" w:color="auto"/>
              <w:bottom w:val="single" w:sz="48" w:space="0" w:color="auto"/>
            </w:tcBorders>
          </w:tcPr>
          <w:p w14:paraId="544335CB" w14:textId="77777777" w:rsidR="001F137B" w:rsidRDefault="001F137B" w:rsidP="00016CD3">
            <w:pPr>
              <w:jc w:val="center"/>
            </w:pPr>
          </w:p>
        </w:tc>
      </w:tr>
      <w:tr w:rsidR="001F137B" w14:paraId="478B3DD5" w14:textId="77777777" w:rsidTr="00016CD3">
        <w:tc>
          <w:tcPr>
            <w:tcW w:w="3005" w:type="dxa"/>
            <w:tcBorders>
              <w:top w:val="single" w:sz="48" w:space="0" w:color="auto"/>
              <w:bottom w:val="single" w:sz="48" w:space="0" w:color="auto"/>
              <w:right w:val="single" w:sz="48" w:space="0" w:color="auto"/>
            </w:tcBorders>
          </w:tcPr>
          <w:p w14:paraId="3B3DB4CA" w14:textId="77777777" w:rsidR="001F137B" w:rsidRDefault="001F137B" w:rsidP="00016CD3">
            <w:pPr>
              <w:jc w:val="center"/>
            </w:pPr>
          </w:p>
        </w:tc>
        <w:tc>
          <w:tcPr>
            <w:tcW w:w="3005" w:type="dxa"/>
            <w:tcBorders>
              <w:top w:val="single" w:sz="48" w:space="0" w:color="auto"/>
              <w:left w:val="single" w:sz="48" w:space="0" w:color="auto"/>
              <w:bottom w:val="single" w:sz="48" w:space="0" w:color="auto"/>
              <w:right w:val="single" w:sz="48" w:space="0" w:color="auto"/>
            </w:tcBorders>
          </w:tcPr>
          <w:p w14:paraId="494D810C" w14:textId="77777777" w:rsidR="001F137B" w:rsidRDefault="001F137B" w:rsidP="00016CD3">
            <w:pPr>
              <w:jc w:val="center"/>
              <w:rPr>
                <w:rFonts w:ascii="Century Gothic" w:hAnsi="Century Gothic"/>
                <w:sz w:val="72"/>
                <w:szCs w:val="72"/>
              </w:rPr>
            </w:pPr>
          </w:p>
          <w:p w14:paraId="3D5C9721" w14:textId="77777777" w:rsidR="001F137B" w:rsidRDefault="001F137B" w:rsidP="00016CD3">
            <w:pPr>
              <w:jc w:val="center"/>
            </w:pPr>
          </w:p>
        </w:tc>
        <w:tc>
          <w:tcPr>
            <w:tcW w:w="3006" w:type="dxa"/>
            <w:tcBorders>
              <w:top w:val="single" w:sz="48" w:space="0" w:color="auto"/>
              <w:left w:val="single" w:sz="48" w:space="0" w:color="auto"/>
              <w:bottom w:val="single" w:sz="48" w:space="0" w:color="auto"/>
            </w:tcBorders>
          </w:tcPr>
          <w:p w14:paraId="241EAACD" w14:textId="77777777" w:rsidR="001F137B" w:rsidRDefault="001F137B" w:rsidP="00016CD3">
            <w:pPr>
              <w:jc w:val="center"/>
            </w:pPr>
          </w:p>
        </w:tc>
      </w:tr>
      <w:tr w:rsidR="001F137B" w14:paraId="0583F151" w14:textId="77777777" w:rsidTr="00016CD3">
        <w:trPr>
          <w:trHeight w:val="1443"/>
        </w:trPr>
        <w:tc>
          <w:tcPr>
            <w:tcW w:w="3005" w:type="dxa"/>
            <w:tcBorders>
              <w:top w:val="single" w:sz="48" w:space="0" w:color="auto"/>
              <w:right w:val="single" w:sz="48" w:space="0" w:color="auto"/>
            </w:tcBorders>
          </w:tcPr>
          <w:p w14:paraId="43CFF988" w14:textId="77777777" w:rsidR="001F137B" w:rsidRDefault="001F137B" w:rsidP="00016CD3">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1CA4B87D" w14:textId="77777777" w:rsidR="001F137B" w:rsidRDefault="001F137B" w:rsidP="00016CD3">
            <w:pPr>
              <w:jc w:val="center"/>
            </w:pPr>
          </w:p>
        </w:tc>
        <w:tc>
          <w:tcPr>
            <w:tcW w:w="3006" w:type="dxa"/>
            <w:tcBorders>
              <w:top w:val="single" w:sz="48" w:space="0" w:color="auto"/>
              <w:left w:val="single" w:sz="48" w:space="0" w:color="auto"/>
            </w:tcBorders>
          </w:tcPr>
          <w:p w14:paraId="76466454" w14:textId="77777777" w:rsidR="001F137B" w:rsidRDefault="001F137B" w:rsidP="00016CD3">
            <w:pPr>
              <w:jc w:val="center"/>
            </w:pPr>
          </w:p>
        </w:tc>
      </w:tr>
    </w:tbl>
    <w:p w14:paraId="31CD5B36" w14:textId="77777777" w:rsidR="001F137B" w:rsidRDefault="001F137B" w:rsidP="001F137B">
      <w:pPr>
        <w:rPr>
          <w:rFonts w:ascii="Century Gothic" w:hAnsi="Century Gothic"/>
        </w:rPr>
      </w:pPr>
    </w:p>
    <w:p w14:paraId="2E30F598" w14:textId="77777777" w:rsidR="001F137B" w:rsidRDefault="001F137B" w:rsidP="001F137B">
      <w:pPr>
        <w:rPr>
          <w:rFonts w:ascii="Century Gothic" w:hAnsi="Century Gothic"/>
        </w:rPr>
      </w:pPr>
    </w:p>
    <w:p w14:paraId="32C9574C" w14:textId="77777777" w:rsidR="00492497" w:rsidRDefault="00492497" w:rsidP="00140808">
      <w:pPr>
        <w:pStyle w:val="Header1"/>
      </w:pPr>
    </w:p>
    <w:p w14:paraId="78B8178D" w14:textId="77777777" w:rsidR="001426AF" w:rsidRDefault="001426AF" w:rsidP="00140808">
      <w:pPr>
        <w:pStyle w:val="Header1"/>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4B1AA4" w:rsidRPr="00471802" w14:paraId="75FC5D19" w14:textId="77777777" w:rsidTr="0027511D">
        <w:tc>
          <w:tcPr>
            <w:tcW w:w="3005" w:type="dxa"/>
            <w:tcBorders>
              <w:bottom w:val="single" w:sz="48" w:space="0" w:color="auto"/>
              <w:right w:val="single" w:sz="48" w:space="0" w:color="auto"/>
            </w:tcBorders>
          </w:tcPr>
          <w:p w14:paraId="000A94A6" w14:textId="77777777" w:rsidR="004B1AA4" w:rsidRPr="00471802" w:rsidRDefault="004B1AA4" w:rsidP="0027511D">
            <w:pPr>
              <w:rPr>
                <w:rFonts w:ascii="Century Gothic" w:hAnsi="Century Gothic"/>
                <w:sz w:val="72"/>
                <w:szCs w:val="72"/>
              </w:rPr>
            </w:pPr>
            <w:r>
              <w:rPr>
                <w:rFonts w:ascii="Century Gothic" w:hAnsi="Century Gothic"/>
                <w:sz w:val="72"/>
                <w:szCs w:val="72"/>
              </w:rPr>
              <w:lastRenderedPageBreak/>
              <w:t xml:space="preserve">    </w:t>
            </w:r>
          </w:p>
        </w:tc>
        <w:tc>
          <w:tcPr>
            <w:tcW w:w="3005" w:type="dxa"/>
            <w:tcBorders>
              <w:left w:val="single" w:sz="48" w:space="0" w:color="auto"/>
              <w:bottom w:val="single" w:sz="48" w:space="0" w:color="auto"/>
              <w:right w:val="single" w:sz="48" w:space="0" w:color="auto"/>
            </w:tcBorders>
          </w:tcPr>
          <w:p w14:paraId="30F55349" w14:textId="77777777" w:rsidR="004B1AA4" w:rsidRDefault="004B1AA4" w:rsidP="0027511D">
            <w:pPr>
              <w:jc w:val="center"/>
            </w:pPr>
          </w:p>
        </w:tc>
        <w:tc>
          <w:tcPr>
            <w:tcW w:w="3006" w:type="dxa"/>
            <w:tcBorders>
              <w:left w:val="single" w:sz="48" w:space="0" w:color="auto"/>
              <w:bottom w:val="single" w:sz="48" w:space="0" w:color="auto"/>
            </w:tcBorders>
          </w:tcPr>
          <w:p w14:paraId="4E88ED17" w14:textId="77777777" w:rsidR="004B1AA4" w:rsidRDefault="004B1AA4" w:rsidP="0027511D">
            <w:pPr>
              <w:jc w:val="center"/>
            </w:pPr>
          </w:p>
        </w:tc>
      </w:tr>
      <w:tr w:rsidR="004B1AA4" w14:paraId="560D2CB1" w14:textId="77777777" w:rsidTr="0027511D">
        <w:tc>
          <w:tcPr>
            <w:tcW w:w="3005" w:type="dxa"/>
            <w:tcBorders>
              <w:top w:val="single" w:sz="48" w:space="0" w:color="auto"/>
              <w:bottom w:val="single" w:sz="48" w:space="0" w:color="auto"/>
              <w:right w:val="single" w:sz="48" w:space="0" w:color="auto"/>
            </w:tcBorders>
          </w:tcPr>
          <w:p w14:paraId="6D8C8ECD" w14:textId="77777777" w:rsidR="004B1AA4" w:rsidRDefault="004B1AA4" w:rsidP="0027511D">
            <w:pPr>
              <w:jc w:val="center"/>
            </w:pPr>
          </w:p>
        </w:tc>
        <w:tc>
          <w:tcPr>
            <w:tcW w:w="3005" w:type="dxa"/>
            <w:tcBorders>
              <w:top w:val="single" w:sz="48" w:space="0" w:color="auto"/>
              <w:left w:val="single" w:sz="48" w:space="0" w:color="auto"/>
              <w:bottom w:val="single" w:sz="48" w:space="0" w:color="auto"/>
              <w:right w:val="single" w:sz="48" w:space="0" w:color="auto"/>
            </w:tcBorders>
          </w:tcPr>
          <w:p w14:paraId="444F3F17" w14:textId="77777777" w:rsidR="004B1AA4" w:rsidRDefault="004B1AA4" w:rsidP="0027511D">
            <w:pPr>
              <w:jc w:val="center"/>
              <w:rPr>
                <w:rFonts w:ascii="Century Gothic" w:hAnsi="Century Gothic"/>
                <w:sz w:val="72"/>
                <w:szCs w:val="72"/>
              </w:rPr>
            </w:pPr>
          </w:p>
          <w:p w14:paraId="2F342F7F" w14:textId="77777777" w:rsidR="004B1AA4" w:rsidRDefault="004B1AA4" w:rsidP="0027511D">
            <w:pPr>
              <w:jc w:val="center"/>
            </w:pPr>
          </w:p>
        </w:tc>
        <w:tc>
          <w:tcPr>
            <w:tcW w:w="3006" w:type="dxa"/>
            <w:tcBorders>
              <w:top w:val="single" w:sz="48" w:space="0" w:color="auto"/>
              <w:left w:val="single" w:sz="48" w:space="0" w:color="auto"/>
              <w:bottom w:val="single" w:sz="48" w:space="0" w:color="auto"/>
            </w:tcBorders>
          </w:tcPr>
          <w:p w14:paraId="000EE253" w14:textId="77777777" w:rsidR="004B1AA4" w:rsidRDefault="004B1AA4" w:rsidP="0027511D">
            <w:pPr>
              <w:jc w:val="center"/>
            </w:pPr>
          </w:p>
        </w:tc>
      </w:tr>
      <w:tr w:rsidR="004B1AA4" w14:paraId="5DA08CD8" w14:textId="77777777" w:rsidTr="0027511D">
        <w:trPr>
          <w:trHeight w:val="1443"/>
        </w:trPr>
        <w:tc>
          <w:tcPr>
            <w:tcW w:w="3005" w:type="dxa"/>
            <w:tcBorders>
              <w:top w:val="single" w:sz="48" w:space="0" w:color="auto"/>
              <w:right w:val="single" w:sz="48" w:space="0" w:color="auto"/>
            </w:tcBorders>
          </w:tcPr>
          <w:p w14:paraId="52787863" w14:textId="77777777" w:rsidR="004B1AA4" w:rsidRDefault="004B1AA4" w:rsidP="0027511D">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72AF5FA1" w14:textId="77777777" w:rsidR="004B1AA4" w:rsidRDefault="004B1AA4" w:rsidP="0027511D">
            <w:pPr>
              <w:jc w:val="center"/>
            </w:pPr>
          </w:p>
        </w:tc>
        <w:tc>
          <w:tcPr>
            <w:tcW w:w="3006" w:type="dxa"/>
            <w:tcBorders>
              <w:top w:val="single" w:sz="48" w:space="0" w:color="auto"/>
              <w:left w:val="single" w:sz="48" w:space="0" w:color="auto"/>
            </w:tcBorders>
          </w:tcPr>
          <w:p w14:paraId="4CF49262" w14:textId="77777777" w:rsidR="004B1AA4" w:rsidRDefault="004B1AA4" w:rsidP="0027511D">
            <w:pPr>
              <w:jc w:val="center"/>
            </w:pPr>
          </w:p>
        </w:tc>
      </w:tr>
    </w:tbl>
    <w:p w14:paraId="621C3146" w14:textId="77777777" w:rsidR="001426AF" w:rsidRDefault="001426AF" w:rsidP="00140808">
      <w:pPr>
        <w:pStyle w:val="Header1"/>
      </w:pPr>
    </w:p>
    <w:p w14:paraId="126F68D1" w14:textId="77777777" w:rsidR="004B1AA4" w:rsidRDefault="004B1AA4" w:rsidP="00140808">
      <w:pPr>
        <w:pStyle w:val="Header1"/>
      </w:pPr>
    </w:p>
    <w:p w14:paraId="554F2C1F" w14:textId="77777777" w:rsidR="004B1AA4" w:rsidRDefault="004B1AA4" w:rsidP="00140808">
      <w:pPr>
        <w:pStyle w:val="Header1"/>
      </w:pPr>
    </w:p>
    <w:p w14:paraId="4E248C83" w14:textId="77777777" w:rsidR="004B1AA4" w:rsidRDefault="004B1AA4" w:rsidP="00140808">
      <w:pPr>
        <w:pStyle w:val="Header1"/>
      </w:pPr>
    </w:p>
    <w:p w14:paraId="109BFB42" w14:textId="77777777" w:rsidR="004B1AA4" w:rsidRDefault="004B1AA4" w:rsidP="00140808">
      <w:pPr>
        <w:pStyle w:val="Header1"/>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4B1AA4" w:rsidRPr="00471802" w14:paraId="08CD2A70" w14:textId="77777777" w:rsidTr="0027511D">
        <w:tc>
          <w:tcPr>
            <w:tcW w:w="3005" w:type="dxa"/>
            <w:tcBorders>
              <w:bottom w:val="single" w:sz="48" w:space="0" w:color="auto"/>
              <w:right w:val="single" w:sz="48" w:space="0" w:color="auto"/>
            </w:tcBorders>
          </w:tcPr>
          <w:p w14:paraId="350F6FF7" w14:textId="77777777" w:rsidR="004B1AA4" w:rsidRPr="00471802" w:rsidRDefault="004B1AA4" w:rsidP="0027511D">
            <w:pPr>
              <w:rPr>
                <w:rFonts w:ascii="Century Gothic" w:hAnsi="Century Gothic"/>
                <w:sz w:val="72"/>
                <w:szCs w:val="72"/>
              </w:rPr>
            </w:pPr>
            <w:r>
              <w:rPr>
                <w:rFonts w:ascii="Century Gothic" w:hAnsi="Century Gothic"/>
                <w:sz w:val="72"/>
                <w:szCs w:val="72"/>
              </w:rPr>
              <w:t xml:space="preserve">    </w:t>
            </w:r>
          </w:p>
        </w:tc>
        <w:tc>
          <w:tcPr>
            <w:tcW w:w="3005" w:type="dxa"/>
            <w:tcBorders>
              <w:left w:val="single" w:sz="48" w:space="0" w:color="auto"/>
              <w:bottom w:val="single" w:sz="48" w:space="0" w:color="auto"/>
              <w:right w:val="single" w:sz="48" w:space="0" w:color="auto"/>
            </w:tcBorders>
          </w:tcPr>
          <w:p w14:paraId="2C471F7D" w14:textId="77777777" w:rsidR="004B1AA4" w:rsidRDefault="004B1AA4" w:rsidP="0027511D">
            <w:pPr>
              <w:jc w:val="center"/>
            </w:pPr>
          </w:p>
        </w:tc>
        <w:tc>
          <w:tcPr>
            <w:tcW w:w="3006" w:type="dxa"/>
            <w:tcBorders>
              <w:left w:val="single" w:sz="48" w:space="0" w:color="auto"/>
              <w:bottom w:val="single" w:sz="48" w:space="0" w:color="auto"/>
            </w:tcBorders>
          </w:tcPr>
          <w:p w14:paraId="3F8FC033" w14:textId="77777777" w:rsidR="004B1AA4" w:rsidRDefault="004B1AA4" w:rsidP="0027511D">
            <w:pPr>
              <w:jc w:val="center"/>
            </w:pPr>
          </w:p>
        </w:tc>
      </w:tr>
      <w:tr w:rsidR="004B1AA4" w14:paraId="44CE34EA" w14:textId="77777777" w:rsidTr="0027511D">
        <w:tc>
          <w:tcPr>
            <w:tcW w:w="3005" w:type="dxa"/>
            <w:tcBorders>
              <w:top w:val="single" w:sz="48" w:space="0" w:color="auto"/>
              <w:bottom w:val="single" w:sz="48" w:space="0" w:color="auto"/>
              <w:right w:val="single" w:sz="48" w:space="0" w:color="auto"/>
            </w:tcBorders>
          </w:tcPr>
          <w:p w14:paraId="41E1D039" w14:textId="77777777" w:rsidR="004B1AA4" w:rsidRDefault="004B1AA4" w:rsidP="0027511D">
            <w:pPr>
              <w:jc w:val="center"/>
            </w:pPr>
          </w:p>
        </w:tc>
        <w:tc>
          <w:tcPr>
            <w:tcW w:w="3005" w:type="dxa"/>
            <w:tcBorders>
              <w:top w:val="single" w:sz="48" w:space="0" w:color="auto"/>
              <w:left w:val="single" w:sz="48" w:space="0" w:color="auto"/>
              <w:bottom w:val="single" w:sz="48" w:space="0" w:color="auto"/>
              <w:right w:val="single" w:sz="48" w:space="0" w:color="auto"/>
            </w:tcBorders>
          </w:tcPr>
          <w:p w14:paraId="0EFDE3C4" w14:textId="77777777" w:rsidR="004B1AA4" w:rsidRDefault="004B1AA4" w:rsidP="0027511D">
            <w:pPr>
              <w:jc w:val="center"/>
              <w:rPr>
                <w:rFonts w:ascii="Century Gothic" w:hAnsi="Century Gothic"/>
                <w:sz w:val="72"/>
                <w:szCs w:val="72"/>
              </w:rPr>
            </w:pPr>
          </w:p>
          <w:p w14:paraId="3D178D80" w14:textId="77777777" w:rsidR="004B1AA4" w:rsidRDefault="004B1AA4" w:rsidP="0027511D">
            <w:pPr>
              <w:jc w:val="center"/>
            </w:pPr>
          </w:p>
        </w:tc>
        <w:tc>
          <w:tcPr>
            <w:tcW w:w="3006" w:type="dxa"/>
            <w:tcBorders>
              <w:top w:val="single" w:sz="48" w:space="0" w:color="auto"/>
              <w:left w:val="single" w:sz="48" w:space="0" w:color="auto"/>
              <w:bottom w:val="single" w:sz="48" w:space="0" w:color="auto"/>
            </w:tcBorders>
          </w:tcPr>
          <w:p w14:paraId="4B9C4349" w14:textId="77777777" w:rsidR="004B1AA4" w:rsidRDefault="004B1AA4" w:rsidP="0027511D">
            <w:pPr>
              <w:jc w:val="center"/>
            </w:pPr>
          </w:p>
        </w:tc>
      </w:tr>
      <w:tr w:rsidR="004B1AA4" w14:paraId="7785221D" w14:textId="77777777" w:rsidTr="0027511D">
        <w:trPr>
          <w:trHeight w:val="1443"/>
        </w:trPr>
        <w:tc>
          <w:tcPr>
            <w:tcW w:w="3005" w:type="dxa"/>
            <w:tcBorders>
              <w:top w:val="single" w:sz="48" w:space="0" w:color="auto"/>
              <w:right w:val="single" w:sz="48" w:space="0" w:color="auto"/>
            </w:tcBorders>
          </w:tcPr>
          <w:p w14:paraId="35D0D657" w14:textId="77777777" w:rsidR="004B1AA4" w:rsidRDefault="004B1AA4" w:rsidP="0027511D">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27BB9F93" w14:textId="77777777" w:rsidR="004B1AA4" w:rsidRDefault="004B1AA4" w:rsidP="0027511D">
            <w:pPr>
              <w:jc w:val="center"/>
            </w:pPr>
          </w:p>
        </w:tc>
        <w:tc>
          <w:tcPr>
            <w:tcW w:w="3006" w:type="dxa"/>
            <w:tcBorders>
              <w:top w:val="single" w:sz="48" w:space="0" w:color="auto"/>
              <w:left w:val="single" w:sz="48" w:space="0" w:color="auto"/>
            </w:tcBorders>
          </w:tcPr>
          <w:p w14:paraId="63E58751" w14:textId="77777777" w:rsidR="004B1AA4" w:rsidRDefault="004B1AA4" w:rsidP="0027511D">
            <w:pPr>
              <w:jc w:val="center"/>
            </w:pPr>
          </w:p>
        </w:tc>
      </w:tr>
    </w:tbl>
    <w:p w14:paraId="768A5C9A" w14:textId="77777777" w:rsidR="004B1AA4" w:rsidRDefault="004B1AA4" w:rsidP="00140808">
      <w:pPr>
        <w:pStyle w:val="Header1"/>
      </w:pPr>
    </w:p>
    <w:p w14:paraId="32246C53" w14:textId="77777777" w:rsidR="001426AF" w:rsidRDefault="001426AF" w:rsidP="00140808">
      <w:pPr>
        <w:pStyle w:val="Header1"/>
      </w:pPr>
    </w:p>
    <w:p w14:paraId="09E0BAB5" w14:textId="77777777" w:rsidR="0048675D" w:rsidRDefault="0048675D" w:rsidP="00140808">
      <w:pPr>
        <w:pStyle w:val="Header1"/>
      </w:pPr>
    </w:p>
    <w:p w14:paraId="55217D65" w14:textId="77777777" w:rsidR="0048675D" w:rsidRDefault="0048675D" w:rsidP="00140808">
      <w:pPr>
        <w:pStyle w:val="Header1"/>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4B1AA4" w:rsidRPr="00471802" w14:paraId="043BABB9" w14:textId="77777777" w:rsidTr="0027511D">
        <w:tc>
          <w:tcPr>
            <w:tcW w:w="3005" w:type="dxa"/>
            <w:tcBorders>
              <w:bottom w:val="single" w:sz="48" w:space="0" w:color="auto"/>
              <w:right w:val="single" w:sz="48" w:space="0" w:color="auto"/>
            </w:tcBorders>
          </w:tcPr>
          <w:p w14:paraId="4B02D823" w14:textId="77777777" w:rsidR="004B1AA4" w:rsidRPr="00471802" w:rsidRDefault="004B1AA4" w:rsidP="0027511D">
            <w:pPr>
              <w:rPr>
                <w:rFonts w:ascii="Century Gothic" w:hAnsi="Century Gothic"/>
                <w:sz w:val="72"/>
                <w:szCs w:val="72"/>
              </w:rPr>
            </w:pPr>
            <w:r>
              <w:rPr>
                <w:rFonts w:ascii="Century Gothic" w:hAnsi="Century Gothic"/>
                <w:sz w:val="72"/>
                <w:szCs w:val="72"/>
              </w:rPr>
              <w:lastRenderedPageBreak/>
              <w:t xml:space="preserve">    </w:t>
            </w:r>
          </w:p>
        </w:tc>
        <w:tc>
          <w:tcPr>
            <w:tcW w:w="3005" w:type="dxa"/>
            <w:tcBorders>
              <w:left w:val="single" w:sz="48" w:space="0" w:color="auto"/>
              <w:bottom w:val="single" w:sz="48" w:space="0" w:color="auto"/>
              <w:right w:val="single" w:sz="48" w:space="0" w:color="auto"/>
            </w:tcBorders>
          </w:tcPr>
          <w:p w14:paraId="472A834B" w14:textId="77777777" w:rsidR="004B1AA4" w:rsidRDefault="004B1AA4" w:rsidP="0027511D">
            <w:pPr>
              <w:jc w:val="center"/>
            </w:pPr>
          </w:p>
        </w:tc>
        <w:tc>
          <w:tcPr>
            <w:tcW w:w="3006" w:type="dxa"/>
            <w:tcBorders>
              <w:left w:val="single" w:sz="48" w:space="0" w:color="auto"/>
              <w:bottom w:val="single" w:sz="48" w:space="0" w:color="auto"/>
            </w:tcBorders>
          </w:tcPr>
          <w:p w14:paraId="44FBA026" w14:textId="77777777" w:rsidR="004B1AA4" w:rsidRDefault="004B1AA4" w:rsidP="0027511D">
            <w:pPr>
              <w:jc w:val="center"/>
            </w:pPr>
          </w:p>
        </w:tc>
      </w:tr>
      <w:tr w:rsidR="004B1AA4" w14:paraId="745E12B4" w14:textId="77777777" w:rsidTr="0027511D">
        <w:tc>
          <w:tcPr>
            <w:tcW w:w="3005" w:type="dxa"/>
            <w:tcBorders>
              <w:top w:val="single" w:sz="48" w:space="0" w:color="auto"/>
              <w:bottom w:val="single" w:sz="48" w:space="0" w:color="auto"/>
              <w:right w:val="single" w:sz="48" w:space="0" w:color="auto"/>
            </w:tcBorders>
          </w:tcPr>
          <w:p w14:paraId="00378A7D" w14:textId="77777777" w:rsidR="004B1AA4" w:rsidRDefault="004B1AA4" w:rsidP="0027511D">
            <w:pPr>
              <w:jc w:val="center"/>
            </w:pPr>
          </w:p>
        </w:tc>
        <w:tc>
          <w:tcPr>
            <w:tcW w:w="3005" w:type="dxa"/>
            <w:tcBorders>
              <w:top w:val="single" w:sz="48" w:space="0" w:color="auto"/>
              <w:left w:val="single" w:sz="48" w:space="0" w:color="auto"/>
              <w:bottom w:val="single" w:sz="48" w:space="0" w:color="auto"/>
              <w:right w:val="single" w:sz="48" w:space="0" w:color="auto"/>
            </w:tcBorders>
          </w:tcPr>
          <w:p w14:paraId="6DC88C50" w14:textId="77777777" w:rsidR="004B1AA4" w:rsidRDefault="004B1AA4" w:rsidP="0027511D">
            <w:pPr>
              <w:jc w:val="center"/>
              <w:rPr>
                <w:rFonts w:ascii="Century Gothic" w:hAnsi="Century Gothic"/>
                <w:sz w:val="72"/>
                <w:szCs w:val="72"/>
              </w:rPr>
            </w:pPr>
          </w:p>
          <w:p w14:paraId="41BBCE07" w14:textId="77777777" w:rsidR="004B1AA4" w:rsidRDefault="004B1AA4" w:rsidP="0027511D">
            <w:pPr>
              <w:jc w:val="center"/>
            </w:pPr>
          </w:p>
        </w:tc>
        <w:tc>
          <w:tcPr>
            <w:tcW w:w="3006" w:type="dxa"/>
            <w:tcBorders>
              <w:top w:val="single" w:sz="48" w:space="0" w:color="auto"/>
              <w:left w:val="single" w:sz="48" w:space="0" w:color="auto"/>
              <w:bottom w:val="single" w:sz="48" w:space="0" w:color="auto"/>
            </w:tcBorders>
          </w:tcPr>
          <w:p w14:paraId="5CDBB93C" w14:textId="77777777" w:rsidR="004B1AA4" w:rsidRDefault="004B1AA4" w:rsidP="0027511D">
            <w:pPr>
              <w:jc w:val="center"/>
            </w:pPr>
          </w:p>
        </w:tc>
      </w:tr>
      <w:tr w:rsidR="004B1AA4" w14:paraId="2D3CC38E" w14:textId="77777777" w:rsidTr="0027511D">
        <w:trPr>
          <w:trHeight w:val="1443"/>
        </w:trPr>
        <w:tc>
          <w:tcPr>
            <w:tcW w:w="3005" w:type="dxa"/>
            <w:tcBorders>
              <w:top w:val="single" w:sz="48" w:space="0" w:color="auto"/>
              <w:right w:val="single" w:sz="48" w:space="0" w:color="auto"/>
            </w:tcBorders>
          </w:tcPr>
          <w:p w14:paraId="58007069" w14:textId="77777777" w:rsidR="004B1AA4" w:rsidRDefault="004B1AA4" w:rsidP="0027511D">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23E55113" w14:textId="77777777" w:rsidR="004B1AA4" w:rsidRDefault="004B1AA4" w:rsidP="0027511D">
            <w:pPr>
              <w:jc w:val="center"/>
            </w:pPr>
          </w:p>
        </w:tc>
        <w:tc>
          <w:tcPr>
            <w:tcW w:w="3006" w:type="dxa"/>
            <w:tcBorders>
              <w:top w:val="single" w:sz="48" w:space="0" w:color="auto"/>
              <w:left w:val="single" w:sz="48" w:space="0" w:color="auto"/>
            </w:tcBorders>
          </w:tcPr>
          <w:p w14:paraId="2F641314" w14:textId="77777777" w:rsidR="004B1AA4" w:rsidRDefault="004B1AA4" w:rsidP="0027511D">
            <w:pPr>
              <w:jc w:val="center"/>
            </w:pPr>
          </w:p>
        </w:tc>
      </w:tr>
    </w:tbl>
    <w:p w14:paraId="7016DAC4" w14:textId="77777777" w:rsidR="0048675D" w:rsidRDefault="0048675D" w:rsidP="00140808">
      <w:pPr>
        <w:pStyle w:val="Header1"/>
      </w:pPr>
    </w:p>
    <w:p w14:paraId="4298118D" w14:textId="77777777" w:rsidR="004B1AA4" w:rsidRDefault="004B1AA4" w:rsidP="00140808">
      <w:pPr>
        <w:pStyle w:val="Header1"/>
      </w:pPr>
    </w:p>
    <w:p w14:paraId="3C754837" w14:textId="77777777" w:rsidR="004B1AA4" w:rsidRDefault="004B1AA4" w:rsidP="00140808">
      <w:pPr>
        <w:pStyle w:val="Header1"/>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05"/>
        <w:gridCol w:w="3005"/>
        <w:gridCol w:w="3006"/>
      </w:tblGrid>
      <w:tr w:rsidR="004B1AA4" w:rsidRPr="00471802" w14:paraId="6F1E46D2" w14:textId="77777777" w:rsidTr="0027511D">
        <w:tc>
          <w:tcPr>
            <w:tcW w:w="3005" w:type="dxa"/>
            <w:tcBorders>
              <w:bottom w:val="single" w:sz="48" w:space="0" w:color="auto"/>
              <w:right w:val="single" w:sz="48" w:space="0" w:color="auto"/>
            </w:tcBorders>
          </w:tcPr>
          <w:p w14:paraId="1A63687B" w14:textId="77777777" w:rsidR="004B1AA4" w:rsidRPr="00471802" w:rsidRDefault="004B1AA4" w:rsidP="0027511D">
            <w:pPr>
              <w:rPr>
                <w:rFonts w:ascii="Century Gothic" w:hAnsi="Century Gothic"/>
                <w:sz w:val="72"/>
                <w:szCs w:val="72"/>
              </w:rPr>
            </w:pPr>
            <w:r>
              <w:rPr>
                <w:rFonts w:ascii="Century Gothic" w:hAnsi="Century Gothic"/>
                <w:sz w:val="72"/>
                <w:szCs w:val="72"/>
              </w:rPr>
              <w:t xml:space="preserve">    </w:t>
            </w:r>
          </w:p>
        </w:tc>
        <w:tc>
          <w:tcPr>
            <w:tcW w:w="3005" w:type="dxa"/>
            <w:tcBorders>
              <w:left w:val="single" w:sz="48" w:space="0" w:color="auto"/>
              <w:bottom w:val="single" w:sz="48" w:space="0" w:color="auto"/>
              <w:right w:val="single" w:sz="48" w:space="0" w:color="auto"/>
            </w:tcBorders>
          </w:tcPr>
          <w:p w14:paraId="72AC025C" w14:textId="77777777" w:rsidR="004B1AA4" w:rsidRDefault="004B1AA4" w:rsidP="0027511D">
            <w:pPr>
              <w:jc w:val="center"/>
            </w:pPr>
          </w:p>
        </w:tc>
        <w:tc>
          <w:tcPr>
            <w:tcW w:w="3006" w:type="dxa"/>
            <w:tcBorders>
              <w:left w:val="single" w:sz="48" w:space="0" w:color="auto"/>
              <w:bottom w:val="single" w:sz="48" w:space="0" w:color="auto"/>
            </w:tcBorders>
          </w:tcPr>
          <w:p w14:paraId="4BE36ECB" w14:textId="77777777" w:rsidR="004B1AA4" w:rsidRDefault="004B1AA4" w:rsidP="0027511D">
            <w:pPr>
              <w:jc w:val="center"/>
            </w:pPr>
          </w:p>
        </w:tc>
      </w:tr>
      <w:tr w:rsidR="004B1AA4" w14:paraId="6040E4BA" w14:textId="77777777" w:rsidTr="0027511D">
        <w:tc>
          <w:tcPr>
            <w:tcW w:w="3005" w:type="dxa"/>
            <w:tcBorders>
              <w:top w:val="single" w:sz="48" w:space="0" w:color="auto"/>
              <w:bottom w:val="single" w:sz="48" w:space="0" w:color="auto"/>
              <w:right w:val="single" w:sz="48" w:space="0" w:color="auto"/>
            </w:tcBorders>
          </w:tcPr>
          <w:p w14:paraId="778FE7C3" w14:textId="77777777" w:rsidR="004B1AA4" w:rsidRDefault="004B1AA4" w:rsidP="0027511D">
            <w:pPr>
              <w:jc w:val="center"/>
            </w:pPr>
          </w:p>
        </w:tc>
        <w:tc>
          <w:tcPr>
            <w:tcW w:w="3005" w:type="dxa"/>
            <w:tcBorders>
              <w:top w:val="single" w:sz="48" w:space="0" w:color="auto"/>
              <w:left w:val="single" w:sz="48" w:space="0" w:color="auto"/>
              <w:bottom w:val="single" w:sz="48" w:space="0" w:color="auto"/>
              <w:right w:val="single" w:sz="48" w:space="0" w:color="auto"/>
            </w:tcBorders>
          </w:tcPr>
          <w:p w14:paraId="66BB1F3F" w14:textId="77777777" w:rsidR="004B1AA4" w:rsidRDefault="004B1AA4" w:rsidP="0027511D">
            <w:pPr>
              <w:jc w:val="center"/>
              <w:rPr>
                <w:rFonts w:ascii="Century Gothic" w:hAnsi="Century Gothic"/>
                <w:sz w:val="72"/>
                <w:szCs w:val="72"/>
              </w:rPr>
            </w:pPr>
          </w:p>
          <w:p w14:paraId="33AA9405" w14:textId="77777777" w:rsidR="004B1AA4" w:rsidRDefault="004B1AA4" w:rsidP="0027511D">
            <w:pPr>
              <w:jc w:val="center"/>
            </w:pPr>
          </w:p>
        </w:tc>
        <w:tc>
          <w:tcPr>
            <w:tcW w:w="3006" w:type="dxa"/>
            <w:tcBorders>
              <w:top w:val="single" w:sz="48" w:space="0" w:color="auto"/>
              <w:left w:val="single" w:sz="48" w:space="0" w:color="auto"/>
              <w:bottom w:val="single" w:sz="48" w:space="0" w:color="auto"/>
            </w:tcBorders>
          </w:tcPr>
          <w:p w14:paraId="31FD5F61" w14:textId="77777777" w:rsidR="004B1AA4" w:rsidRDefault="004B1AA4" w:rsidP="0027511D">
            <w:pPr>
              <w:jc w:val="center"/>
            </w:pPr>
          </w:p>
        </w:tc>
      </w:tr>
      <w:tr w:rsidR="004B1AA4" w14:paraId="07130C63" w14:textId="77777777" w:rsidTr="0027511D">
        <w:trPr>
          <w:trHeight w:val="1443"/>
        </w:trPr>
        <w:tc>
          <w:tcPr>
            <w:tcW w:w="3005" w:type="dxa"/>
            <w:tcBorders>
              <w:top w:val="single" w:sz="48" w:space="0" w:color="auto"/>
              <w:right w:val="single" w:sz="48" w:space="0" w:color="auto"/>
            </w:tcBorders>
          </w:tcPr>
          <w:p w14:paraId="3493A144" w14:textId="77777777" w:rsidR="004B1AA4" w:rsidRDefault="004B1AA4" w:rsidP="0027511D">
            <w:r>
              <w:rPr>
                <w:rFonts w:ascii="Century Gothic" w:hAnsi="Century Gothic"/>
                <w:sz w:val="72"/>
                <w:szCs w:val="72"/>
              </w:rPr>
              <w:t xml:space="preserve">    </w:t>
            </w:r>
          </w:p>
        </w:tc>
        <w:tc>
          <w:tcPr>
            <w:tcW w:w="3005" w:type="dxa"/>
            <w:tcBorders>
              <w:top w:val="single" w:sz="48" w:space="0" w:color="auto"/>
              <w:left w:val="single" w:sz="48" w:space="0" w:color="auto"/>
              <w:right w:val="single" w:sz="48" w:space="0" w:color="auto"/>
            </w:tcBorders>
          </w:tcPr>
          <w:p w14:paraId="1E9E848C" w14:textId="77777777" w:rsidR="004B1AA4" w:rsidRDefault="004B1AA4" w:rsidP="0027511D">
            <w:pPr>
              <w:jc w:val="center"/>
            </w:pPr>
          </w:p>
        </w:tc>
        <w:tc>
          <w:tcPr>
            <w:tcW w:w="3006" w:type="dxa"/>
            <w:tcBorders>
              <w:top w:val="single" w:sz="48" w:space="0" w:color="auto"/>
              <w:left w:val="single" w:sz="48" w:space="0" w:color="auto"/>
            </w:tcBorders>
          </w:tcPr>
          <w:p w14:paraId="424FB657" w14:textId="77777777" w:rsidR="004B1AA4" w:rsidRDefault="004B1AA4" w:rsidP="0027511D">
            <w:pPr>
              <w:jc w:val="center"/>
            </w:pPr>
          </w:p>
        </w:tc>
      </w:tr>
    </w:tbl>
    <w:p w14:paraId="5CF1134A" w14:textId="77777777" w:rsidR="004B1AA4" w:rsidRDefault="004B1AA4" w:rsidP="00140808">
      <w:pPr>
        <w:pStyle w:val="Header1"/>
      </w:pPr>
    </w:p>
    <w:p w14:paraId="46341178" w14:textId="77777777" w:rsidR="0048675D" w:rsidRDefault="0048675D" w:rsidP="00140808">
      <w:pPr>
        <w:pStyle w:val="Header1"/>
      </w:pPr>
    </w:p>
    <w:p w14:paraId="4862C23A" w14:textId="77777777" w:rsidR="0048675D" w:rsidRDefault="0048675D" w:rsidP="00140808">
      <w:pPr>
        <w:pStyle w:val="Header1"/>
      </w:pPr>
    </w:p>
    <w:p w14:paraId="227C8239" w14:textId="77777777" w:rsidR="0048675D" w:rsidRDefault="0048675D" w:rsidP="00140808">
      <w:pPr>
        <w:pStyle w:val="Header1"/>
      </w:pPr>
    </w:p>
    <w:p w14:paraId="18568241" w14:textId="77777777" w:rsidR="0048675D" w:rsidRDefault="0048675D" w:rsidP="00140808">
      <w:pPr>
        <w:pStyle w:val="Header1"/>
      </w:pPr>
    </w:p>
    <w:p w14:paraId="23454B9F" w14:textId="77777777" w:rsidR="0048675D" w:rsidRDefault="0048675D" w:rsidP="00140808">
      <w:pPr>
        <w:pStyle w:val="Header1"/>
        <w:sectPr w:rsidR="0048675D" w:rsidSect="001426AF">
          <w:pgSz w:w="11906" w:h="16838" w:code="9"/>
          <w:pgMar w:top="720" w:right="720" w:bottom="720" w:left="720" w:header="0" w:footer="0" w:gutter="0"/>
          <w:cols w:space="708"/>
          <w:docGrid w:linePitch="360"/>
        </w:sectPr>
      </w:pPr>
    </w:p>
    <w:p w14:paraId="5B297F99" w14:textId="77777777" w:rsidR="004B1AA4" w:rsidRPr="004B1AA4" w:rsidRDefault="004B1AA4" w:rsidP="004B1AA4">
      <w:pPr>
        <w:pStyle w:val="Heading1"/>
      </w:pPr>
      <w:bookmarkStart w:id="16" w:name="_Four_in_a_2"/>
      <w:bookmarkEnd w:id="16"/>
      <w:r w:rsidRPr="004B1AA4">
        <w:lastRenderedPageBreak/>
        <w:t>Four in a Row. (‘</w:t>
      </w:r>
      <w:proofErr w:type="spellStart"/>
      <w:r w:rsidRPr="004B1AA4">
        <w:t>th</w:t>
      </w:r>
      <w:proofErr w:type="spellEnd"/>
      <w:r w:rsidRPr="004B1AA4">
        <w:t xml:space="preserve">’ words) </w:t>
      </w:r>
    </w:p>
    <w:tbl>
      <w:tblPr>
        <w:tblStyle w:val="TableGrid"/>
        <w:tblW w:w="14430"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0A0" w:firstRow="1" w:lastRow="0" w:firstColumn="1" w:lastColumn="0" w:noHBand="0" w:noVBand="0"/>
      </w:tblPr>
      <w:tblGrid>
        <w:gridCol w:w="2376"/>
        <w:gridCol w:w="2376"/>
        <w:gridCol w:w="2377"/>
        <w:gridCol w:w="2377"/>
        <w:gridCol w:w="2377"/>
        <w:gridCol w:w="2547"/>
      </w:tblGrid>
      <w:tr w:rsidR="004B1AA4" w:rsidRPr="004B1AA4" w14:paraId="31C6D630" w14:textId="77777777">
        <w:trPr>
          <w:trHeight w:val="1316"/>
        </w:trPr>
        <w:tc>
          <w:tcPr>
            <w:tcW w:w="2376" w:type="dxa"/>
            <w:tcBorders>
              <w:top w:val="single" w:sz="4" w:space="0" w:color="000080"/>
              <w:left w:val="single" w:sz="4" w:space="0" w:color="000080"/>
              <w:bottom w:val="single" w:sz="4" w:space="0" w:color="000080"/>
              <w:right w:val="single" w:sz="4" w:space="0" w:color="000080"/>
            </w:tcBorders>
            <w:hideMark/>
          </w:tcPr>
          <w:p w14:paraId="6210FE80" w14:textId="77777777" w:rsidR="004B1AA4" w:rsidRPr="004B1AA4" w:rsidRDefault="004B1AA4" w:rsidP="004B1AA4">
            <w:pPr>
              <w:pStyle w:val="Header1"/>
              <w:rPr>
                <w:color w:val="074F6A" w:themeColor="accent4" w:themeShade="80"/>
              </w:rPr>
            </w:pPr>
            <w:r w:rsidRPr="004B1AA4">
              <w:rPr>
                <w:color w:val="074F6A" w:themeColor="accent4" w:themeShade="80"/>
              </w:rPr>
              <w:t>1</w:t>
            </w:r>
          </w:p>
        </w:tc>
        <w:tc>
          <w:tcPr>
            <w:tcW w:w="2376" w:type="dxa"/>
            <w:tcBorders>
              <w:top w:val="single" w:sz="4" w:space="0" w:color="000080"/>
              <w:left w:val="single" w:sz="4" w:space="0" w:color="000080"/>
              <w:bottom w:val="single" w:sz="4" w:space="0" w:color="000080"/>
              <w:right w:val="single" w:sz="4" w:space="0" w:color="000080"/>
            </w:tcBorders>
            <w:hideMark/>
          </w:tcPr>
          <w:p w14:paraId="4100603F" w14:textId="77777777" w:rsidR="004B1AA4" w:rsidRPr="004B1AA4" w:rsidRDefault="004B1AA4" w:rsidP="004B1AA4">
            <w:pPr>
              <w:pStyle w:val="Header1"/>
              <w:rPr>
                <w:color w:val="074F6A" w:themeColor="accent4" w:themeShade="80"/>
              </w:rPr>
            </w:pPr>
            <w:r w:rsidRPr="004B1AA4">
              <w:rPr>
                <w:color w:val="074F6A" w:themeColor="accent4" w:themeShade="80"/>
              </w:rPr>
              <w:t>thick</w:t>
            </w:r>
          </w:p>
        </w:tc>
        <w:tc>
          <w:tcPr>
            <w:tcW w:w="2377" w:type="dxa"/>
            <w:tcBorders>
              <w:top w:val="single" w:sz="4" w:space="0" w:color="000080"/>
              <w:left w:val="single" w:sz="4" w:space="0" w:color="000080"/>
              <w:bottom w:val="single" w:sz="4" w:space="0" w:color="000080"/>
              <w:right w:val="single" w:sz="4" w:space="0" w:color="000080"/>
            </w:tcBorders>
            <w:hideMark/>
          </w:tcPr>
          <w:p w14:paraId="4679325E" w14:textId="77777777" w:rsidR="004B1AA4" w:rsidRPr="004B1AA4" w:rsidRDefault="004B1AA4" w:rsidP="004B1AA4">
            <w:pPr>
              <w:pStyle w:val="Header1"/>
              <w:rPr>
                <w:color w:val="074F6A" w:themeColor="accent4" w:themeShade="80"/>
              </w:rPr>
            </w:pPr>
            <w:r w:rsidRPr="004B1AA4">
              <w:rPr>
                <w:color w:val="074F6A" w:themeColor="accent4" w:themeShade="80"/>
              </w:rPr>
              <w:t>them</w:t>
            </w:r>
          </w:p>
        </w:tc>
        <w:tc>
          <w:tcPr>
            <w:tcW w:w="2377" w:type="dxa"/>
            <w:tcBorders>
              <w:top w:val="single" w:sz="4" w:space="0" w:color="000080"/>
              <w:left w:val="single" w:sz="4" w:space="0" w:color="000080"/>
              <w:bottom w:val="single" w:sz="4" w:space="0" w:color="000080"/>
              <w:right w:val="single" w:sz="4" w:space="0" w:color="000080"/>
            </w:tcBorders>
            <w:hideMark/>
          </w:tcPr>
          <w:p w14:paraId="328E260D" w14:textId="77777777" w:rsidR="004B1AA4" w:rsidRPr="004B1AA4" w:rsidRDefault="004B1AA4" w:rsidP="004B1AA4">
            <w:pPr>
              <w:pStyle w:val="Header1"/>
              <w:rPr>
                <w:color w:val="074F6A" w:themeColor="accent4" w:themeShade="80"/>
              </w:rPr>
            </w:pPr>
            <w:r w:rsidRPr="004B1AA4">
              <w:rPr>
                <w:color w:val="074F6A" w:themeColor="accent4" w:themeShade="80"/>
              </w:rPr>
              <w:t>there</w:t>
            </w:r>
          </w:p>
        </w:tc>
        <w:tc>
          <w:tcPr>
            <w:tcW w:w="2377" w:type="dxa"/>
            <w:tcBorders>
              <w:top w:val="single" w:sz="4" w:space="0" w:color="000080"/>
              <w:left w:val="single" w:sz="4" w:space="0" w:color="000080"/>
              <w:bottom w:val="single" w:sz="4" w:space="0" w:color="000080"/>
              <w:right w:val="single" w:sz="4" w:space="0" w:color="000080"/>
            </w:tcBorders>
            <w:hideMark/>
          </w:tcPr>
          <w:p w14:paraId="12569BC3" w14:textId="77777777" w:rsidR="004B1AA4" w:rsidRPr="004B1AA4" w:rsidRDefault="004B1AA4" w:rsidP="004B1AA4">
            <w:pPr>
              <w:pStyle w:val="Header1"/>
              <w:rPr>
                <w:color w:val="074F6A" w:themeColor="accent4" w:themeShade="80"/>
              </w:rPr>
            </w:pPr>
            <w:r w:rsidRPr="004B1AA4">
              <w:rPr>
                <w:color w:val="074F6A" w:themeColor="accent4" w:themeShade="80"/>
              </w:rPr>
              <w:t>that</w:t>
            </w:r>
          </w:p>
        </w:tc>
        <w:tc>
          <w:tcPr>
            <w:tcW w:w="2547" w:type="dxa"/>
            <w:tcBorders>
              <w:top w:val="single" w:sz="4" w:space="0" w:color="000080"/>
              <w:left w:val="single" w:sz="4" w:space="0" w:color="000080"/>
              <w:bottom w:val="single" w:sz="4" w:space="0" w:color="000080"/>
              <w:right w:val="single" w:sz="4" w:space="0" w:color="000080"/>
            </w:tcBorders>
            <w:hideMark/>
          </w:tcPr>
          <w:p w14:paraId="1FA255EB" w14:textId="77777777" w:rsidR="004B1AA4" w:rsidRPr="004B1AA4" w:rsidRDefault="004B1AA4" w:rsidP="004B1AA4">
            <w:pPr>
              <w:pStyle w:val="Header1"/>
              <w:rPr>
                <w:color w:val="074F6A" w:themeColor="accent4" w:themeShade="80"/>
              </w:rPr>
            </w:pPr>
            <w:r w:rsidRPr="004B1AA4">
              <w:rPr>
                <w:color w:val="074F6A" w:themeColor="accent4" w:themeShade="80"/>
              </w:rPr>
              <w:t>this</w:t>
            </w:r>
          </w:p>
        </w:tc>
      </w:tr>
      <w:tr w:rsidR="004B1AA4" w:rsidRPr="004B1AA4" w14:paraId="72B2B4FF" w14:textId="77777777">
        <w:trPr>
          <w:trHeight w:val="1346"/>
        </w:trPr>
        <w:tc>
          <w:tcPr>
            <w:tcW w:w="2376" w:type="dxa"/>
            <w:tcBorders>
              <w:top w:val="single" w:sz="4" w:space="0" w:color="000080"/>
              <w:left w:val="single" w:sz="4" w:space="0" w:color="000080"/>
              <w:bottom w:val="single" w:sz="4" w:space="0" w:color="000080"/>
              <w:right w:val="single" w:sz="4" w:space="0" w:color="000080"/>
            </w:tcBorders>
            <w:hideMark/>
          </w:tcPr>
          <w:p w14:paraId="3413C3A8" w14:textId="77777777" w:rsidR="004B1AA4" w:rsidRPr="004B1AA4" w:rsidRDefault="004B1AA4" w:rsidP="004B1AA4">
            <w:pPr>
              <w:pStyle w:val="Header1"/>
              <w:rPr>
                <w:color w:val="074F6A" w:themeColor="accent4" w:themeShade="80"/>
              </w:rPr>
            </w:pPr>
            <w:r w:rsidRPr="004B1AA4">
              <w:rPr>
                <w:color w:val="074F6A" w:themeColor="accent4" w:themeShade="80"/>
              </w:rPr>
              <w:t>2</w:t>
            </w:r>
          </w:p>
        </w:tc>
        <w:tc>
          <w:tcPr>
            <w:tcW w:w="2376" w:type="dxa"/>
            <w:tcBorders>
              <w:top w:val="single" w:sz="4" w:space="0" w:color="000080"/>
              <w:left w:val="single" w:sz="4" w:space="0" w:color="000080"/>
              <w:bottom w:val="single" w:sz="4" w:space="0" w:color="000080"/>
              <w:right w:val="single" w:sz="4" w:space="0" w:color="000080"/>
            </w:tcBorders>
            <w:hideMark/>
          </w:tcPr>
          <w:p w14:paraId="7545E429" w14:textId="77777777" w:rsidR="004B1AA4" w:rsidRPr="004B1AA4" w:rsidRDefault="004B1AA4" w:rsidP="004B1AA4">
            <w:pPr>
              <w:pStyle w:val="Header1"/>
              <w:rPr>
                <w:color w:val="074F6A" w:themeColor="accent4" w:themeShade="80"/>
              </w:rPr>
            </w:pPr>
            <w:r w:rsidRPr="004B1AA4">
              <w:rPr>
                <w:color w:val="074F6A" w:themeColor="accent4" w:themeShade="80"/>
              </w:rPr>
              <w:t>that</w:t>
            </w:r>
          </w:p>
        </w:tc>
        <w:tc>
          <w:tcPr>
            <w:tcW w:w="2377" w:type="dxa"/>
            <w:tcBorders>
              <w:top w:val="single" w:sz="4" w:space="0" w:color="000080"/>
              <w:left w:val="single" w:sz="4" w:space="0" w:color="000080"/>
              <w:bottom w:val="single" w:sz="4" w:space="0" w:color="000080"/>
              <w:right w:val="single" w:sz="4" w:space="0" w:color="000080"/>
            </w:tcBorders>
            <w:hideMark/>
          </w:tcPr>
          <w:p w14:paraId="154EFAD3" w14:textId="77777777" w:rsidR="004B1AA4" w:rsidRPr="004B1AA4" w:rsidRDefault="004B1AA4" w:rsidP="004B1AA4">
            <w:pPr>
              <w:pStyle w:val="Header1"/>
              <w:rPr>
                <w:color w:val="074F6A" w:themeColor="accent4" w:themeShade="80"/>
              </w:rPr>
            </w:pPr>
            <w:r w:rsidRPr="004B1AA4">
              <w:rPr>
                <w:color w:val="074F6A" w:themeColor="accent4" w:themeShade="80"/>
              </w:rPr>
              <w:t>thick</w:t>
            </w:r>
          </w:p>
        </w:tc>
        <w:tc>
          <w:tcPr>
            <w:tcW w:w="2377" w:type="dxa"/>
            <w:tcBorders>
              <w:top w:val="single" w:sz="4" w:space="0" w:color="000080"/>
              <w:left w:val="single" w:sz="4" w:space="0" w:color="000080"/>
              <w:bottom w:val="single" w:sz="4" w:space="0" w:color="000080"/>
              <w:right w:val="single" w:sz="4" w:space="0" w:color="000080"/>
            </w:tcBorders>
            <w:hideMark/>
          </w:tcPr>
          <w:p w14:paraId="11F922EF" w14:textId="77777777" w:rsidR="004B1AA4" w:rsidRPr="004B1AA4" w:rsidRDefault="004B1AA4" w:rsidP="004B1AA4">
            <w:pPr>
              <w:pStyle w:val="Header1"/>
              <w:rPr>
                <w:color w:val="074F6A" w:themeColor="accent4" w:themeShade="80"/>
              </w:rPr>
            </w:pPr>
            <w:r w:rsidRPr="004B1AA4">
              <w:rPr>
                <w:color w:val="074F6A" w:themeColor="accent4" w:themeShade="80"/>
              </w:rPr>
              <w:t>moth</w:t>
            </w:r>
          </w:p>
        </w:tc>
        <w:tc>
          <w:tcPr>
            <w:tcW w:w="2377" w:type="dxa"/>
            <w:tcBorders>
              <w:top w:val="single" w:sz="4" w:space="0" w:color="000080"/>
              <w:left w:val="single" w:sz="4" w:space="0" w:color="000080"/>
              <w:bottom w:val="single" w:sz="4" w:space="0" w:color="000080"/>
              <w:right w:val="single" w:sz="4" w:space="0" w:color="000080"/>
            </w:tcBorders>
            <w:hideMark/>
          </w:tcPr>
          <w:p w14:paraId="1DBDD9BB" w14:textId="77777777" w:rsidR="004B1AA4" w:rsidRPr="004B1AA4" w:rsidRDefault="004B1AA4" w:rsidP="004B1AA4">
            <w:pPr>
              <w:pStyle w:val="Header1"/>
              <w:rPr>
                <w:color w:val="074F6A" w:themeColor="accent4" w:themeShade="80"/>
              </w:rPr>
            </w:pPr>
            <w:r w:rsidRPr="004B1AA4">
              <w:rPr>
                <w:color w:val="074F6A" w:themeColor="accent4" w:themeShade="80"/>
              </w:rPr>
              <w:t>then</w:t>
            </w:r>
          </w:p>
        </w:tc>
        <w:tc>
          <w:tcPr>
            <w:tcW w:w="2547" w:type="dxa"/>
            <w:tcBorders>
              <w:top w:val="single" w:sz="4" w:space="0" w:color="000080"/>
              <w:left w:val="single" w:sz="4" w:space="0" w:color="000080"/>
              <w:bottom w:val="single" w:sz="4" w:space="0" w:color="000080"/>
              <w:right w:val="single" w:sz="4" w:space="0" w:color="000080"/>
            </w:tcBorders>
            <w:hideMark/>
          </w:tcPr>
          <w:p w14:paraId="1756A989" w14:textId="77777777" w:rsidR="004B1AA4" w:rsidRPr="004B1AA4" w:rsidRDefault="004B1AA4" w:rsidP="004B1AA4">
            <w:pPr>
              <w:pStyle w:val="Header1"/>
              <w:rPr>
                <w:color w:val="074F6A" w:themeColor="accent4" w:themeShade="80"/>
              </w:rPr>
            </w:pPr>
            <w:r w:rsidRPr="004B1AA4">
              <w:rPr>
                <w:color w:val="074F6A" w:themeColor="accent4" w:themeShade="80"/>
              </w:rPr>
              <w:t>path</w:t>
            </w:r>
          </w:p>
        </w:tc>
      </w:tr>
      <w:tr w:rsidR="004B1AA4" w:rsidRPr="004B1AA4" w14:paraId="18E72242" w14:textId="77777777">
        <w:trPr>
          <w:trHeight w:val="1450"/>
        </w:trPr>
        <w:tc>
          <w:tcPr>
            <w:tcW w:w="2376" w:type="dxa"/>
            <w:tcBorders>
              <w:top w:val="single" w:sz="4" w:space="0" w:color="000080"/>
              <w:left w:val="single" w:sz="4" w:space="0" w:color="000080"/>
              <w:bottom w:val="single" w:sz="4" w:space="0" w:color="000080"/>
              <w:right w:val="single" w:sz="4" w:space="0" w:color="000080"/>
            </w:tcBorders>
            <w:hideMark/>
          </w:tcPr>
          <w:p w14:paraId="4CD69EBC" w14:textId="77777777" w:rsidR="004B1AA4" w:rsidRPr="004B1AA4" w:rsidRDefault="004B1AA4" w:rsidP="004B1AA4">
            <w:pPr>
              <w:pStyle w:val="Header1"/>
              <w:rPr>
                <w:color w:val="074F6A" w:themeColor="accent4" w:themeShade="80"/>
              </w:rPr>
            </w:pPr>
            <w:r w:rsidRPr="004B1AA4">
              <w:rPr>
                <w:color w:val="074F6A" w:themeColor="accent4" w:themeShade="80"/>
              </w:rPr>
              <w:t>3</w:t>
            </w:r>
          </w:p>
        </w:tc>
        <w:tc>
          <w:tcPr>
            <w:tcW w:w="2376" w:type="dxa"/>
            <w:tcBorders>
              <w:top w:val="single" w:sz="4" w:space="0" w:color="000080"/>
              <w:left w:val="single" w:sz="4" w:space="0" w:color="000080"/>
              <w:bottom w:val="single" w:sz="4" w:space="0" w:color="000080"/>
              <w:right w:val="single" w:sz="4" w:space="0" w:color="000080"/>
            </w:tcBorders>
            <w:hideMark/>
          </w:tcPr>
          <w:p w14:paraId="60947520" w14:textId="77777777" w:rsidR="004B1AA4" w:rsidRPr="004B1AA4" w:rsidRDefault="004B1AA4" w:rsidP="004B1AA4">
            <w:pPr>
              <w:pStyle w:val="Header1"/>
              <w:rPr>
                <w:color w:val="074F6A" w:themeColor="accent4" w:themeShade="80"/>
              </w:rPr>
            </w:pPr>
            <w:r w:rsidRPr="004B1AA4">
              <w:rPr>
                <w:color w:val="074F6A" w:themeColor="accent4" w:themeShade="80"/>
              </w:rPr>
              <w:t>them</w:t>
            </w:r>
          </w:p>
        </w:tc>
        <w:tc>
          <w:tcPr>
            <w:tcW w:w="2377" w:type="dxa"/>
            <w:tcBorders>
              <w:top w:val="single" w:sz="4" w:space="0" w:color="000080"/>
              <w:left w:val="single" w:sz="4" w:space="0" w:color="000080"/>
              <w:bottom w:val="single" w:sz="4" w:space="0" w:color="000080"/>
              <w:right w:val="single" w:sz="4" w:space="0" w:color="000080"/>
            </w:tcBorders>
            <w:hideMark/>
          </w:tcPr>
          <w:p w14:paraId="3A5E3CDE" w14:textId="77777777" w:rsidR="004B1AA4" w:rsidRPr="004B1AA4" w:rsidRDefault="004B1AA4" w:rsidP="004B1AA4">
            <w:pPr>
              <w:pStyle w:val="Header1"/>
              <w:rPr>
                <w:color w:val="074F6A" w:themeColor="accent4" w:themeShade="80"/>
              </w:rPr>
            </w:pPr>
            <w:r w:rsidRPr="004B1AA4">
              <w:rPr>
                <w:color w:val="074F6A" w:themeColor="accent4" w:themeShade="80"/>
              </w:rPr>
              <w:t>this</w:t>
            </w:r>
          </w:p>
        </w:tc>
        <w:tc>
          <w:tcPr>
            <w:tcW w:w="2377" w:type="dxa"/>
            <w:tcBorders>
              <w:top w:val="single" w:sz="4" w:space="0" w:color="000080"/>
              <w:left w:val="single" w:sz="4" w:space="0" w:color="000080"/>
              <w:bottom w:val="single" w:sz="4" w:space="0" w:color="000080"/>
              <w:right w:val="single" w:sz="4" w:space="0" w:color="000080"/>
            </w:tcBorders>
            <w:hideMark/>
          </w:tcPr>
          <w:p w14:paraId="4C51EE3C" w14:textId="77777777" w:rsidR="004B1AA4" w:rsidRPr="004B1AA4" w:rsidRDefault="004B1AA4" w:rsidP="004B1AA4">
            <w:pPr>
              <w:pStyle w:val="Header1"/>
              <w:rPr>
                <w:color w:val="074F6A" w:themeColor="accent4" w:themeShade="80"/>
              </w:rPr>
            </w:pPr>
            <w:r w:rsidRPr="004B1AA4">
              <w:rPr>
                <w:color w:val="074F6A" w:themeColor="accent4" w:themeShade="80"/>
              </w:rPr>
              <w:t>than</w:t>
            </w:r>
          </w:p>
        </w:tc>
        <w:tc>
          <w:tcPr>
            <w:tcW w:w="2377" w:type="dxa"/>
            <w:tcBorders>
              <w:top w:val="single" w:sz="4" w:space="0" w:color="000080"/>
              <w:left w:val="single" w:sz="4" w:space="0" w:color="000080"/>
              <w:bottom w:val="single" w:sz="4" w:space="0" w:color="000080"/>
              <w:right w:val="single" w:sz="4" w:space="0" w:color="000080"/>
            </w:tcBorders>
            <w:hideMark/>
          </w:tcPr>
          <w:p w14:paraId="7E2D489D" w14:textId="77777777" w:rsidR="004B1AA4" w:rsidRPr="004B1AA4" w:rsidRDefault="004B1AA4" w:rsidP="004B1AA4">
            <w:pPr>
              <w:pStyle w:val="Header1"/>
              <w:rPr>
                <w:color w:val="074F6A" w:themeColor="accent4" w:themeShade="80"/>
              </w:rPr>
            </w:pPr>
            <w:r w:rsidRPr="004B1AA4">
              <w:rPr>
                <w:color w:val="074F6A" w:themeColor="accent4" w:themeShade="80"/>
              </w:rPr>
              <w:t>with</w:t>
            </w:r>
          </w:p>
        </w:tc>
        <w:tc>
          <w:tcPr>
            <w:tcW w:w="2547" w:type="dxa"/>
            <w:tcBorders>
              <w:top w:val="single" w:sz="4" w:space="0" w:color="000080"/>
              <w:left w:val="single" w:sz="4" w:space="0" w:color="000080"/>
              <w:bottom w:val="single" w:sz="4" w:space="0" w:color="000080"/>
              <w:right w:val="single" w:sz="4" w:space="0" w:color="000080"/>
            </w:tcBorders>
            <w:hideMark/>
          </w:tcPr>
          <w:p w14:paraId="2A47A08E" w14:textId="77777777" w:rsidR="004B1AA4" w:rsidRPr="004B1AA4" w:rsidRDefault="004B1AA4" w:rsidP="004B1AA4">
            <w:pPr>
              <w:pStyle w:val="Header1"/>
              <w:rPr>
                <w:color w:val="074F6A" w:themeColor="accent4" w:themeShade="80"/>
              </w:rPr>
            </w:pPr>
            <w:r w:rsidRPr="004B1AA4">
              <w:rPr>
                <w:color w:val="074F6A" w:themeColor="accent4" w:themeShade="80"/>
              </w:rPr>
              <w:t>that</w:t>
            </w:r>
          </w:p>
        </w:tc>
      </w:tr>
      <w:tr w:rsidR="004B1AA4" w:rsidRPr="004B1AA4" w14:paraId="7AC105B4" w14:textId="77777777">
        <w:trPr>
          <w:trHeight w:val="1450"/>
        </w:trPr>
        <w:tc>
          <w:tcPr>
            <w:tcW w:w="2376" w:type="dxa"/>
            <w:tcBorders>
              <w:top w:val="single" w:sz="4" w:space="0" w:color="000080"/>
              <w:left w:val="single" w:sz="4" w:space="0" w:color="000080"/>
              <w:bottom w:val="single" w:sz="4" w:space="0" w:color="000080"/>
              <w:right w:val="single" w:sz="4" w:space="0" w:color="000080"/>
            </w:tcBorders>
            <w:hideMark/>
          </w:tcPr>
          <w:p w14:paraId="7619FA11" w14:textId="77777777" w:rsidR="004B1AA4" w:rsidRPr="004B1AA4" w:rsidRDefault="004B1AA4" w:rsidP="004B1AA4">
            <w:pPr>
              <w:pStyle w:val="Header1"/>
              <w:rPr>
                <w:color w:val="074F6A" w:themeColor="accent4" w:themeShade="80"/>
              </w:rPr>
            </w:pPr>
            <w:r w:rsidRPr="004B1AA4">
              <w:rPr>
                <w:color w:val="074F6A" w:themeColor="accent4" w:themeShade="80"/>
              </w:rPr>
              <w:t>4</w:t>
            </w:r>
          </w:p>
        </w:tc>
        <w:tc>
          <w:tcPr>
            <w:tcW w:w="2376" w:type="dxa"/>
            <w:tcBorders>
              <w:top w:val="single" w:sz="4" w:space="0" w:color="000080"/>
              <w:left w:val="single" w:sz="4" w:space="0" w:color="000080"/>
              <w:bottom w:val="single" w:sz="4" w:space="0" w:color="000080"/>
              <w:right w:val="single" w:sz="4" w:space="0" w:color="000080"/>
            </w:tcBorders>
            <w:hideMark/>
          </w:tcPr>
          <w:p w14:paraId="5D9B51F0" w14:textId="77777777" w:rsidR="004B1AA4" w:rsidRPr="004B1AA4" w:rsidRDefault="004B1AA4" w:rsidP="004B1AA4">
            <w:pPr>
              <w:pStyle w:val="Header1"/>
              <w:rPr>
                <w:color w:val="074F6A" w:themeColor="accent4" w:themeShade="80"/>
              </w:rPr>
            </w:pPr>
            <w:r w:rsidRPr="004B1AA4">
              <w:rPr>
                <w:color w:val="074F6A" w:themeColor="accent4" w:themeShade="80"/>
              </w:rPr>
              <w:t>this</w:t>
            </w:r>
          </w:p>
        </w:tc>
        <w:tc>
          <w:tcPr>
            <w:tcW w:w="2377" w:type="dxa"/>
            <w:tcBorders>
              <w:top w:val="single" w:sz="4" w:space="0" w:color="000080"/>
              <w:left w:val="single" w:sz="4" w:space="0" w:color="000080"/>
              <w:bottom w:val="single" w:sz="4" w:space="0" w:color="000080"/>
              <w:right w:val="single" w:sz="4" w:space="0" w:color="000080"/>
            </w:tcBorders>
            <w:hideMark/>
          </w:tcPr>
          <w:p w14:paraId="2AA35674" w14:textId="77777777" w:rsidR="004B1AA4" w:rsidRPr="004B1AA4" w:rsidRDefault="004B1AA4" w:rsidP="004B1AA4">
            <w:pPr>
              <w:pStyle w:val="Header1"/>
              <w:rPr>
                <w:color w:val="074F6A" w:themeColor="accent4" w:themeShade="80"/>
              </w:rPr>
            </w:pPr>
            <w:r w:rsidRPr="004B1AA4">
              <w:rPr>
                <w:color w:val="074F6A" w:themeColor="accent4" w:themeShade="80"/>
              </w:rPr>
              <w:t>then</w:t>
            </w:r>
          </w:p>
        </w:tc>
        <w:tc>
          <w:tcPr>
            <w:tcW w:w="2377" w:type="dxa"/>
            <w:tcBorders>
              <w:top w:val="single" w:sz="4" w:space="0" w:color="000080"/>
              <w:left w:val="single" w:sz="4" w:space="0" w:color="000080"/>
              <w:bottom w:val="single" w:sz="4" w:space="0" w:color="000080"/>
              <w:right w:val="single" w:sz="4" w:space="0" w:color="000080"/>
            </w:tcBorders>
            <w:hideMark/>
          </w:tcPr>
          <w:p w14:paraId="57387A0E" w14:textId="77777777" w:rsidR="004B1AA4" w:rsidRPr="004B1AA4" w:rsidRDefault="004B1AA4" w:rsidP="004B1AA4">
            <w:pPr>
              <w:pStyle w:val="Header1"/>
              <w:rPr>
                <w:color w:val="074F6A" w:themeColor="accent4" w:themeShade="80"/>
              </w:rPr>
            </w:pPr>
            <w:r w:rsidRPr="004B1AA4">
              <w:rPr>
                <w:color w:val="074F6A" w:themeColor="accent4" w:themeShade="80"/>
              </w:rPr>
              <w:t>bath</w:t>
            </w:r>
          </w:p>
        </w:tc>
        <w:tc>
          <w:tcPr>
            <w:tcW w:w="2377" w:type="dxa"/>
            <w:tcBorders>
              <w:top w:val="single" w:sz="4" w:space="0" w:color="000080"/>
              <w:left w:val="single" w:sz="4" w:space="0" w:color="000080"/>
              <w:bottom w:val="single" w:sz="4" w:space="0" w:color="000080"/>
              <w:right w:val="single" w:sz="4" w:space="0" w:color="000080"/>
            </w:tcBorders>
            <w:hideMark/>
          </w:tcPr>
          <w:p w14:paraId="2CAF43BA" w14:textId="77777777" w:rsidR="004B1AA4" w:rsidRPr="004B1AA4" w:rsidRDefault="004B1AA4" w:rsidP="004B1AA4">
            <w:pPr>
              <w:pStyle w:val="Header1"/>
              <w:rPr>
                <w:color w:val="074F6A" w:themeColor="accent4" w:themeShade="80"/>
              </w:rPr>
            </w:pPr>
            <w:r w:rsidRPr="004B1AA4">
              <w:rPr>
                <w:color w:val="074F6A" w:themeColor="accent4" w:themeShade="80"/>
              </w:rPr>
              <w:t>there</w:t>
            </w:r>
          </w:p>
        </w:tc>
        <w:tc>
          <w:tcPr>
            <w:tcW w:w="2547" w:type="dxa"/>
            <w:tcBorders>
              <w:top w:val="single" w:sz="4" w:space="0" w:color="000080"/>
              <w:left w:val="single" w:sz="4" w:space="0" w:color="000080"/>
              <w:bottom w:val="single" w:sz="4" w:space="0" w:color="000080"/>
              <w:right w:val="single" w:sz="4" w:space="0" w:color="000080"/>
            </w:tcBorders>
            <w:hideMark/>
          </w:tcPr>
          <w:p w14:paraId="5AC60BD6" w14:textId="77777777" w:rsidR="004B1AA4" w:rsidRPr="004B1AA4" w:rsidRDefault="004B1AA4" w:rsidP="004B1AA4">
            <w:pPr>
              <w:pStyle w:val="Header1"/>
              <w:rPr>
                <w:color w:val="074F6A" w:themeColor="accent4" w:themeShade="80"/>
              </w:rPr>
            </w:pPr>
            <w:r w:rsidRPr="004B1AA4">
              <w:rPr>
                <w:color w:val="074F6A" w:themeColor="accent4" w:themeShade="80"/>
              </w:rPr>
              <w:t>that</w:t>
            </w:r>
          </w:p>
        </w:tc>
      </w:tr>
      <w:tr w:rsidR="004B1AA4" w:rsidRPr="004B1AA4" w14:paraId="7E45C918" w14:textId="77777777">
        <w:trPr>
          <w:trHeight w:val="1450"/>
        </w:trPr>
        <w:tc>
          <w:tcPr>
            <w:tcW w:w="2376" w:type="dxa"/>
            <w:tcBorders>
              <w:top w:val="single" w:sz="4" w:space="0" w:color="000080"/>
              <w:left w:val="single" w:sz="4" w:space="0" w:color="000080"/>
              <w:bottom w:val="single" w:sz="4" w:space="0" w:color="000080"/>
              <w:right w:val="single" w:sz="4" w:space="0" w:color="000080"/>
            </w:tcBorders>
            <w:hideMark/>
          </w:tcPr>
          <w:p w14:paraId="5A04B8FC" w14:textId="77777777" w:rsidR="004B1AA4" w:rsidRPr="004B1AA4" w:rsidRDefault="004B1AA4" w:rsidP="004B1AA4">
            <w:pPr>
              <w:pStyle w:val="Header1"/>
              <w:rPr>
                <w:color w:val="074F6A" w:themeColor="accent4" w:themeShade="80"/>
              </w:rPr>
            </w:pPr>
            <w:r w:rsidRPr="004B1AA4">
              <w:rPr>
                <w:color w:val="074F6A" w:themeColor="accent4" w:themeShade="80"/>
              </w:rPr>
              <w:t>5</w:t>
            </w:r>
          </w:p>
        </w:tc>
        <w:tc>
          <w:tcPr>
            <w:tcW w:w="2376" w:type="dxa"/>
            <w:tcBorders>
              <w:top w:val="single" w:sz="4" w:space="0" w:color="000080"/>
              <w:left w:val="single" w:sz="4" w:space="0" w:color="000080"/>
              <w:bottom w:val="single" w:sz="4" w:space="0" w:color="000080"/>
              <w:right w:val="single" w:sz="4" w:space="0" w:color="000080"/>
            </w:tcBorders>
            <w:hideMark/>
          </w:tcPr>
          <w:p w14:paraId="02397949" w14:textId="77777777" w:rsidR="004B1AA4" w:rsidRPr="004B1AA4" w:rsidRDefault="004B1AA4" w:rsidP="004B1AA4">
            <w:pPr>
              <w:pStyle w:val="Header1"/>
              <w:rPr>
                <w:color w:val="074F6A" w:themeColor="accent4" w:themeShade="80"/>
              </w:rPr>
            </w:pPr>
            <w:r w:rsidRPr="004B1AA4">
              <w:rPr>
                <w:color w:val="074F6A" w:themeColor="accent4" w:themeShade="80"/>
              </w:rPr>
              <w:t>with</w:t>
            </w:r>
          </w:p>
        </w:tc>
        <w:tc>
          <w:tcPr>
            <w:tcW w:w="2377" w:type="dxa"/>
            <w:tcBorders>
              <w:top w:val="single" w:sz="4" w:space="0" w:color="000080"/>
              <w:left w:val="single" w:sz="4" w:space="0" w:color="000080"/>
              <w:bottom w:val="single" w:sz="4" w:space="0" w:color="000080"/>
              <w:right w:val="single" w:sz="4" w:space="0" w:color="000080"/>
            </w:tcBorders>
            <w:hideMark/>
          </w:tcPr>
          <w:p w14:paraId="71EEA1E9" w14:textId="77777777" w:rsidR="004B1AA4" w:rsidRPr="004B1AA4" w:rsidRDefault="004B1AA4" w:rsidP="004B1AA4">
            <w:pPr>
              <w:pStyle w:val="Header1"/>
              <w:rPr>
                <w:color w:val="074F6A" w:themeColor="accent4" w:themeShade="80"/>
              </w:rPr>
            </w:pPr>
            <w:r w:rsidRPr="004B1AA4">
              <w:rPr>
                <w:color w:val="074F6A" w:themeColor="accent4" w:themeShade="80"/>
              </w:rPr>
              <w:t>then</w:t>
            </w:r>
          </w:p>
        </w:tc>
        <w:tc>
          <w:tcPr>
            <w:tcW w:w="2377" w:type="dxa"/>
            <w:tcBorders>
              <w:top w:val="single" w:sz="4" w:space="0" w:color="000080"/>
              <w:left w:val="single" w:sz="4" w:space="0" w:color="000080"/>
              <w:bottom w:val="single" w:sz="4" w:space="0" w:color="000080"/>
              <w:right w:val="single" w:sz="4" w:space="0" w:color="000080"/>
            </w:tcBorders>
            <w:hideMark/>
          </w:tcPr>
          <w:p w14:paraId="6AC650EB" w14:textId="77777777" w:rsidR="004B1AA4" w:rsidRPr="004B1AA4" w:rsidRDefault="004B1AA4" w:rsidP="004B1AA4">
            <w:pPr>
              <w:pStyle w:val="Header1"/>
              <w:rPr>
                <w:color w:val="074F6A" w:themeColor="accent4" w:themeShade="80"/>
              </w:rPr>
            </w:pPr>
            <w:r w:rsidRPr="004B1AA4">
              <w:rPr>
                <w:color w:val="074F6A" w:themeColor="accent4" w:themeShade="80"/>
              </w:rPr>
              <w:t>there</w:t>
            </w:r>
          </w:p>
        </w:tc>
        <w:tc>
          <w:tcPr>
            <w:tcW w:w="2377" w:type="dxa"/>
            <w:tcBorders>
              <w:top w:val="single" w:sz="4" w:space="0" w:color="000080"/>
              <w:left w:val="single" w:sz="4" w:space="0" w:color="000080"/>
              <w:bottom w:val="single" w:sz="4" w:space="0" w:color="000080"/>
              <w:right w:val="single" w:sz="4" w:space="0" w:color="000080"/>
            </w:tcBorders>
            <w:hideMark/>
          </w:tcPr>
          <w:p w14:paraId="551B4014" w14:textId="77777777" w:rsidR="004B1AA4" w:rsidRPr="004B1AA4" w:rsidRDefault="004B1AA4" w:rsidP="004B1AA4">
            <w:pPr>
              <w:pStyle w:val="Header1"/>
              <w:rPr>
                <w:color w:val="074F6A" w:themeColor="accent4" w:themeShade="80"/>
              </w:rPr>
            </w:pPr>
            <w:r w:rsidRPr="004B1AA4">
              <w:rPr>
                <w:color w:val="074F6A" w:themeColor="accent4" w:themeShade="80"/>
              </w:rPr>
              <w:t>this</w:t>
            </w:r>
          </w:p>
        </w:tc>
        <w:tc>
          <w:tcPr>
            <w:tcW w:w="2547" w:type="dxa"/>
            <w:tcBorders>
              <w:top w:val="single" w:sz="4" w:space="0" w:color="000080"/>
              <w:left w:val="single" w:sz="4" w:space="0" w:color="000080"/>
              <w:bottom w:val="single" w:sz="4" w:space="0" w:color="000080"/>
              <w:right w:val="single" w:sz="4" w:space="0" w:color="000080"/>
            </w:tcBorders>
            <w:hideMark/>
          </w:tcPr>
          <w:p w14:paraId="11763116" w14:textId="77777777" w:rsidR="004B1AA4" w:rsidRPr="004B1AA4" w:rsidRDefault="004B1AA4" w:rsidP="004B1AA4">
            <w:pPr>
              <w:pStyle w:val="Header1"/>
              <w:rPr>
                <w:color w:val="074F6A" w:themeColor="accent4" w:themeShade="80"/>
              </w:rPr>
            </w:pPr>
            <w:r w:rsidRPr="004B1AA4">
              <w:rPr>
                <w:color w:val="074F6A" w:themeColor="accent4" w:themeShade="80"/>
              </w:rPr>
              <w:t>them</w:t>
            </w:r>
          </w:p>
        </w:tc>
      </w:tr>
      <w:tr w:rsidR="004B1AA4" w:rsidRPr="004B1AA4" w14:paraId="4A67D89E" w14:textId="77777777">
        <w:trPr>
          <w:trHeight w:val="1450"/>
        </w:trPr>
        <w:tc>
          <w:tcPr>
            <w:tcW w:w="2376" w:type="dxa"/>
            <w:tcBorders>
              <w:top w:val="single" w:sz="4" w:space="0" w:color="000080"/>
              <w:left w:val="single" w:sz="4" w:space="0" w:color="000080"/>
              <w:bottom w:val="single" w:sz="4" w:space="0" w:color="000080"/>
              <w:right w:val="single" w:sz="4" w:space="0" w:color="000080"/>
            </w:tcBorders>
            <w:hideMark/>
          </w:tcPr>
          <w:p w14:paraId="56408F16" w14:textId="77777777" w:rsidR="004B1AA4" w:rsidRPr="004B1AA4" w:rsidRDefault="004B1AA4" w:rsidP="004B1AA4">
            <w:pPr>
              <w:pStyle w:val="Header1"/>
              <w:rPr>
                <w:color w:val="074F6A" w:themeColor="accent4" w:themeShade="80"/>
              </w:rPr>
            </w:pPr>
            <w:r w:rsidRPr="004B1AA4">
              <w:rPr>
                <w:color w:val="074F6A" w:themeColor="accent4" w:themeShade="80"/>
              </w:rPr>
              <w:t>6</w:t>
            </w:r>
          </w:p>
        </w:tc>
        <w:tc>
          <w:tcPr>
            <w:tcW w:w="2376" w:type="dxa"/>
            <w:tcBorders>
              <w:top w:val="single" w:sz="4" w:space="0" w:color="000080"/>
              <w:left w:val="single" w:sz="4" w:space="0" w:color="000080"/>
              <w:bottom w:val="single" w:sz="4" w:space="0" w:color="000080"/>
              <w:right w:val="single" w:sz="4" w:space="0" w:color="000080"/>
            </w:tcBorders>
            <w:hideMark/>
          </w:tcPr>
          <w:p w14:paraId="05BE1217" w14:textId="77777777" w:rsidR="004B1AA4" w:rsidRPr="004B1AA4" w:rsidRDefault="004B1AA4" w:rsidP="004B1AA4">
            <w:pPr>
              <w:pStyle w:val="Header1"/>
              <w:rPr>
                <w:color w:val="074F6A" w:themeColor="accent4" w:themeShade="80"/>
              </w:rPr>
            </w:pPr>
            <w:r w:rsidRPr="004B1AA4">
              <w:rPr>
                <w:color w:val="074F6A" w:themeColor="accent4" w:themeShade="80"/>
              </w:rPr>
              <w:t>thick</w:t>
            </w:r>
          </w:p>
        </w:tc>
        <w:tc>
          <w:tcPr>
            <w:tcW w:w="2377" w:type="dxa"/>
            <w:tcBorders>
              <w:top w:val="single" w:sz="4" w:space="0" w:color="000080"/>
              <w:left w:val="single" w:sz="4" w:space="0" w:color="000080"/>
              <w:bottom w:val="single" w:sz="4" w:space="0" w:color="000080"/>
              <w:right w:val="single" w:sz="4" w:space="0" w:color="000080"/>
            </w:tcBorders>
            <w:hideMark/>
          </w:tcPr>
          <w:p w14:paraId="67C8C0B0" w14:textId="77777777" w:rsidR="004B1AA4" w:rsidRPr="004B1AA4" w:rsidRDefault="004B1AA4" w:rsidP="004B1AA4">
            <w:pPr>
              <w:pStyle w:val="Header1"/>
              <w:rPr>
                <w:color w:val="074F6A" w:themeColor="accent4" w:themeShade="80"/>
              </w:rPr>
            </w:pPr>
            <w:r w:rsidRPr="004B1AA4">
              <w:rPr>
                <w:color w:val="074F6A" w:themeColor="accent4" w:themeShade="80"/>
              </w:rPr>
              <w:t>than</w:t>
            </w:r>
          </w:p>
        </w:tc>
        <w:tc>
          <w:tcPr>
            <w:tcW w:w="2377" w:type="dxa"/>
            <w:tcBorders>
              <w:top w:val="single" w:sz="4" w:space="0" w:color="000080"/>
              <w:left w:val="single" w:sz="4" w:space="0" w:color="000080"/>
              <w:bottom w:val="single" w:sz="4" w:space="0" w:color="000080"/>
              <w:right w:val="single" w:sz="4" w:space="0" w:color="000080"/>
            </w:tcBorders>
            <w:hideMark/>
          </w:tcPr>
          <w:p w14:paraId="1B9512F4" w14:textId="77777777" w:rsidR="004B1AA4" w:rsidRPr="004B1AA4" w:rsidRDefault="004B1AA4" w:rsidP="004B1AA4">
            <w:pPr>
              <w:pStyle w:val="Header1"/>
              <w:rPr>
                <w:color w:val="074F6A" w:themeColor="accent4" w:themeShade="80"/>
              </w:rPr>
            </w:pPr>
            <w:r w:rsidRPr="004B1AA4">
              <w:rPr>
                <w:color w:val="074F6A" w:themeColor="accent4" w:themeShade="80"/>
              </w:rPr>
              <w:t>this</w:t>
            </w:r>
          </w:p>
        </w:tc>
        <w:tc>
          <w:tcPr>
            <w:tcW w:w="2377" w:type="dxa"/>
            <w:tcBorders>
              <w:top w:val="single" w:sz="4" w:space="0" w:color="000080"/>
              <w:left w:val="single" w:sz="4" w:space="0" w:color="000080"/>
              <w:bottom w:val="single" w:sz="4" w:space="0" w:color="000080"/>
              <w:right w:val="single" w:sz="4" w:space="0" w:color="000080"/>
            </w:tcBorders>
            <w:hideMark/>
          </w:tcPr>
          <w:p w14:paraId="4104ED83" w14:textId="77777777" w:rsidR="004B1AA4" w:rsidRPr="004B1AA4" w:rsidRDefault="004B1AA4" w:rsidP="004B1AA4">
            <w:pPr>
              <w:pStyle w:val="Header1"/>
              <w:rPr>
                <w:color w:val="074F6A" w:themeColor="accent4" w:themeShade="80"/>
              </w:rPr>
            </w:pPr>
            <w:r w:rsidRPr="004B1AA4">
              <w:rPr>
                <w:color w:val="074F6A" w:themeColor="accent4" w:themeShade="80"/>
              </w:rPr>
              <w:t>then</w:t>
            </w:r>
          </w:p>
        </w:tc>
        <w:tc>
          <w:tcPr>
            <w:tcW w:w="2547" w:type="dxa"/>
            <w:tcBorders>
              <w:top w:val="single" w:sz="4" w:space="0" w:color="000080"/>
              <w:left w:val="single" w:sz="4" w:space="0" w:color="000080"/>
              <w:bottom w:val="single" w:sz="4" w:space="0" w:color="000080"/>
              <w:right w:val="single" w:sz="4" w:space="0" w:color="000080"/>
            </w:tcBorders>
            <w:hideMark/>
          </w:tcPr>
          <w:p w14:paraId="75189061" w14:textId="77777777" w:rsidR="004B1AA4" w:rsidRPr="004B1AA4" w:rsidRDefault="004B1AA4" w:rsidP="004B1AA4">
            <w:pPr>
              <w:pStyle w:val="Header1"/>
              <w:rPr>
                <w:color w:val="074F6A" w:themeColor="accent4" w:themeShade="80"/>
              </w:rPr>
            </w:pPr>
            <w:r w:rsidRPr="004B1AA4">
              <w:rPr>
                <w:color w:val="074F6A" w:themeColor="accent4" w:themeShade="80"/>
              </w:rPr>
              <w:t>bath</w:t>
            </w:r>
          </w:p>
        </w:tc>
      </w:tr>
    </w:tbl>
    <w:p w14:paraId="0CEDF726" w14:textId="77777777" w:rsidR="004B1AA4" w:rsidRPr="004B1AA4" w:rsidRDefault="004B1AA4" w:rsidP="004B1AA4">
      <w:pPr>
        <w:pStyle w:val="Header1"/>
        <w:rPr>
          <w:bCs/>
        </w:rPr>
      </w:pPr>
    </w:p>
    <w:p w14:paraId="202F26CD" w14:textId="77777777" w:rsidR="004B1AA4" w:rsidRPr="004B1AA4" w:rsidRDefault="004B1AA4" w:rsidP="004B1AA4">
      <w:pPr>
        <w:pStyle w:val="Heading1"/>
      </w:pPr>
      <w:bookmarkStart w:id="17" w:name="_Four_in_a_1"/>
      <w:bookmarkEnd w:id="17"/>
      <w:r w:rsidRPr="004B1AA4">
        <w:lastRenderedPageBreak/>
        <w:t>Four in a Row. (‘</w:t>
      </w:r>
      <w:proofErr w:type="spellStart"/>
      <w:r w:rsidRPr="004B1AA4">
        <w:t>th</w:t>
      </w:r>
      <w:proofErr w:type="spellEnd"/>
      <w:r w:rsidRPr="004B1AA4">
        <w:t xml:space="preserve">’ words) Instructions. </w:t>
      </w:r>
    </w:p>
    <w:p w14:paraId="4BF05094" w14:textId="77777777" w:rsidR="004B1AA4" w:rsidRPr="004B1AA4" w:rsidRDefault="004B1AA4" w:rsidP="004B1AA4">
      <w:pPr>
        <w:rPr>
          <w:rFonts w:ascii="Segoe UI" w:hAnsi="Segoe UI" w:cs="Segoe UI"/>
          <w:bCs/>
          <w:sz w:val="28"/>
          <w:szCs w:val="28"/>
        </w:rPr>
      </w:pPr>
      <w:r w:rsidRPr="004B1AA4">
        <w:rPr>
          <w:rFonts w:ascii="Segoe UI" w:hAnsi="Segoe UI" w:cs="Segoe UI"/>
          <w:bCs/>
          <w:sz w:val="28"/>
          <w:szCs w:val="28"/>
        </w:rPr>
        <w:t>(2 player game)</w:t>
      </w:r>
    </w:p>
    <w:p w14:paraId="5D03EFBD" w14:textId="77777777" w:rsidR="004B1AA4" w:rsidRPr="004B1AA4" w:rsidRDefault="004B1AA4" w:rsidP="004B1AA4">
      <w:pPr>
        <w:rPr>
          <w:rFonts w:ascii="Segoe UI" w:hAnsi="Segoe UI" w:cs="Segoe UI"/>
          <w:sz w:val="28"/>
          <w:szCs w:val="28"/>
        </w:rPr>
      </w:pPr>
    </w:p>
    <w:p w14:paraId="5D5009E4" w14:textId="45F1818E" w:rsidR="004B1AA4" w:rsidRPr="004B1AA4" w:rsidRDefault="004B1AA4" w:rsidP="004B1AA4">
      <w:pPr>
        <w:rPr>
          <w:rFonts w:ascii="Segoe UI" w:hAnsi="Segoe UI" w:cs="Segoe UI"/>
          <w:sz w:val="28"/>
          <w:szCs w:val="28"/>
        </w:rPr>
      </w:pPr>
      <w:r w:rsidRPr="004B1AA4">
        <w:rPr>
          <w:rFonts w:ascii="Segoe UI" w:hAnsi="Segoe UI" w:cs="Segoe UI"/>
          <w:sz w:val="28"/>
          <w:szCs w:val="28"/>
        </w:rPr>
        <w:t>Roll the die.</w:t>
      </w:r>
    </w:p>
    <w:p w14:paraId="62985EA5" w14:textId="77777777" w:rsidR="004B1AA4" w:rsidRPr="004B1AA4" w:rsidRDefault="004B1AA4" w:rsidP="004B1AA4">
      <w:pPr>
        <w:rPr>
          <w:rFonts w:ascii="Segoe UI" w:hAnsi="Segoe UI" w:cs="Segoe UI"/>
          <w:sz w:val="28"/>
          <w:szCs w:val="28"/>
        </w:rPr>
      </w:pPr>
      <w:r w:rsidRPr="004B1AA4">
        <w:rPr>
          <w:rFonts w:ascii="Segoe UI" w:hAnsi="Segoe UI" w:cs="Segoe UI"/>
          <w:sz w:val="28"/>
          <w:szCs w:val="28"/>
        </w:rPr>
        <w:t xml:space="preserve">The number rolled = the </w:t>
      </w:r>
      <w:r w:rsidRPr="004B1AA4">
        <w:rPr>
          <w:rFonts w:ascii="Segoe UI" w:hAnsi="Segoe UI" w:cs="Segoe UI"/>
          <w:bCs/>
          <w:sz w:val="28"/>
          <w:szCs w:val="28"/>
        </w:rPr>
        <w:t>row</w:t>
      </w:r>
      <w:r w:rsidRPr="004B1AA4">
        <w:rPr>
          <w:rFonts w:ascii="Segoe UI" w:hAnsi="Segoe UI" w:cs="Segoe UI"/>
          <w:sz w:val="28"/>
          <w:szCs w:val="28"/>
        </w:rPr>
        <w:t xml:space="preserve"> you must play in.</w:t>
      </w:r>
    </w:p>
    <w:p w14:paraId="5737B6E3" w14:textId="77777777" w:rsidR="004B1AA4" w:rsidRPr="004B1AA4" w:rsidRDefault="004B1AA4" w:rsidP="004B1AA4">
      <w:pPr>
        <w:rPr>
          <w:rFonts w:ascii="Segoe UI" w:hAnsi="Segoe UI" w:cs="Segoe UI"/>
          <w:sz w:val="28"/>
          <w:szCs w:val="28"/>
        </w:rPr>
      </w:pPr>
    </w:p>
    <w:p w14:paraId="0A73D296" w14:textId="7B11069D" w:rsidR="004B1AA4" w:rsidRPr="004B1AA4" w:rsidRDefault="004B1AA4" w:rsidP="004B1AA4">
      <w:pPr>
        <w:rPr>
          <w:rFonts w:ascii="Segoe UI" w:hAnsi="Segoe UI" w:cs="Segoe UI"/>
          <w:sz w:val="28"/>
          <w:szCs w:val="28"/>
        </w:rPr>
      </w:pPr>
      <w:r w:rsidRPr="004B1AA4">
        <w:rPr>
          <w:rFonts w:ascii="Segoe UI" w:hAnsi="Segoe UI" w:cs="Segoe UI"/>
          <w:sz w:val="28"/>
          <w:szCs w:val="28"/>
        </w:rPr>
        <w:t xml:space="preserve">Read a </w:t>
      </w:r>
      <w:r w:rsidRPr="004B1AA4">
        <w:rPr>
          <w:rFonts w:ascii="Segoe UI" w:hAnsi="Segoe UI" w:cs="Segoe UI"/>
          <w:bCs/>
          <w:sz w:val="28"/>
          <w:szCs w:val="28"/>
        </w:rPr>
        <w:t>word in that row.</w:t>
      </w:r>
    </w:p>
    <w:p w14:paraId="18627486" w14:textId="77777777" w:rsidR="004B1AA4" w:rsidRPr="004B1AA4" w:rsidRDefault="004B1AA4" w:rsidP="004B1AA4">
      <w:pPr>
        <w:rPr>
          <w:rFonts w:ascii="Segoe UI" w:hAnsi="Segoe UI" w:cs="Segoe UI"/>
          <w:sz w:val="28"/>
          <w:szCs w:val="28"/>
        </w:rPr>
      </w:pPr>
      <w:r w:rsidRPr="004B1AA4">
        <w:rPr>
          <w:rFonts w:ascii="Segoe UI" w:hAnsi="Segoe UI" w:cs="Segoe UI"/>
          <w:sz w:val="28"/>
          <w:szCs w:val="28"/>
        </w:rPr>
        <w:t xml:space="preserve">If read correctly, place your counter on the word read. </w:t>
      </w:r>
    </w:p>
    <w:p w14:paraId="54F2DC3C" w14:textId="77777777" w:rsidR="004B1AA4" w:rsidRPr="004B1AA4" w:rsidRDefault="004B1AA4" w:rsidP="004B1AA4">
      <w:pPr>
        <w:rPr>
          <w:rFonts w:ascii="Segoe UI" w:hAnsi="Segoe UI" w:cs="Segoe UI"/>
          <w:sz w:val="28"/>
          <w:szCs w:val="28"/>
        </w:rPr>
      </w:pPr>
    </w:p>
    <w:p w14:paraId="141CFCB8" w14:textId="0F6FF411" w:rsidR="004B1AA4" w:rsidRPr="004B1AA4" w:rsidRDefault="004B1AA4" w:rsidP="004B1AA4">
      <w:pPr>
        <w:rPr>
          <w:rFonts w:ascii="Segoe UI" w:hAnsi="Segoe UI" w:cs="Segoe UI"/>
          <w:sz w:val="28"/>
          <w:szCs w:val="28"/>
        </w:rPr>
      </w:pPr>
      <w:r w:rsidRPr="004B1AA4">
        <w:rPr>
          <w:rFonts w:ascii="Segoe UI" w:hAnsi="Segoe UI" w:cs="Segoe UI"/>
          <w:sz w:val="28"/>
          <w:szCs w:val="28"/>
        </w:rPr>
        <w:t>Alternate turns.</w:t>
      </w:r>
    </w:p>
    <w:p w14:paraId="38B4AC19" w14:textId="77777777" w:rsidR="0048675D" w:rsidRDefault="004B1AA4" w:rsidP="004B1AA4">
      <w:pPr>
        <w:rPr>
          <w:rFonts w:ascii="Segoe UI" w:hAnsi="Segoe UI" w:cs="Segoe UI"/>
          <w:bCs/>
          <w:sz w:val="28"/>
          <w:szCs w:val="28"/>
        </w:rPr>
      </w:pPr>
      <w:r w:rsidRPr="004B1AA4">
        <w:rPr>
          <w:rFonts w:ascii="Segoe UI" w:hAnsi="Segoe UI" w:cs="Segoe UI"/>
          <w:sz w:val="28"/>
          <w:szCs w:val="28"/>
        </w:rPr>
        <w:t xml:space="preserve">First player to </w:t>
      </w:r>
      <w:r w:rsidRPr="004B1AA4">
        <w:rPr>
          <w:rFonts w:ascii="Segoe UI" w:hAnsi="Segoe UI" w:cs="Segoe UI"/>
          <w:bCs/>
          <w:sz w:val="28"/>
          <w:szCs w:val="28"/>
        </w:rPr>
        <w:t>connect 4 words</w:t>
      </w:r>
      <w:r w:rsidRPr="004B1AA4">
        <w:rPr>
          <w:rFonts w:ascii="Segoe UI" w:hAnsi="Segoe UI" w:cs="Segoe UI"/>
          <w:sz w:val="28"/>
          <w:szCs w:val="28"/>
        </w:rPr>
        <w:t xml:space="preserve"> (horizontally, vertically, or diagonally) </w:t>
      </w:r>
      <w:r w:rsidRPr="004B1AA4">
        <w:rPr>
          <w:rFonts w:ascii="Segoe UI" w:hAnsi="Segoe UI" w:cs="Segoe UI"/>
          <w:bCs/>
          <w:sz w:val="28"/>
          <w:szCs w:val="28"/>
        </w:rPr>
        <w:t>w</w:t>
      </w:r>
      <w:r w:rsidR="001E48FC">
        <w:rPr>
          <w:rFonts w:ascii="Segoe UI" w:hAnsi="Segoe UI" w:cs="Segoe UI"/>
          <w:bCs/>
          <w:sz w:val="28"/>
          <w:szCs w:val="28"/>
        </w:rPr>
        <w:t>ins</w:t>
      </w:r>
    </w:p>
    <w:p w14:paraId="246A8A3A" w14:textId="77777777" w:rsidR="001E48FC" w:rsidRDefault="001E48FC" w:rsidP="004B1AA4">
      <w:pPr>
        <w:rPr>
          <w:rFonts w:ascii="Segoe UI" w:hAnsi="Segoe UI" w:cs="Segoe UI"/>
          <w:bCs/>
          <w:sz w:val="28"/>
          <w:szCs w:val="28"/>
        </w:rPr>
      </w:pPr>
    </w:p>
    <w:p w14:paraId="565B429B" w14:textId="77777777" w:rsidR="001E48FC" w:rsidRDefault="001E48FC" w:rsidP="004B1AA4">
      <w:pPr>
        <w:rPr>
          <w:rFonts w:ascii="Segoe UI" w:hAnsi="Segoe UI" w:cs="Segoe UI"/>
          <w:bCs/>
          <w:sz w:val="28"/>
          <w:szCs w:val="28"/>
        </w:rPr>
      </w:pPr>
    </w:p>
    <w:p w14:paraId="3E3031D9" w14:textId="77777777" w:rsidR="001E48FC" w:rsidRDefault="001E48FC" w:rsidP="004B1AA4">
      <w:pPr>
        <w:rPr>
          <w:rFonts w:ascii="Segoe UI" w:hAnsi="Segoe UI" w:cs="Segoe UI"/>
          <w:bCs/>
          <w:sz w:val="28"/>
          <w:szCs w:val="28"/>
        </w:rPr>
      </w:pPr>
    </w:p>
    <w:p w14:paraId="2B96AE4F" w14:textId="77777777" w:rsidR="001E48FC" w:rsidRDefault="001E48FC" w:rsidP="004B1AA4">
      <w:pPr>
        <w:rPr>
          <w:rFonts w:ascii="Segoe UI" w:hAnsi="Segoe UI" w:cs="Segoe UI"/>
          <w:bCs/>
          <w:sz w:val="28"/>
          <w:szCs w:val="28"/>
        </w:rPr>
      </w:pPr>
    </w:p>
    <w:p w14:paraId="627D61AA" w14:textId="77777777" w:rsidR="001E48FC" w:rsidRDefault="001E48FC" w:rsidP="004B1AA4">
      <w:pPr>
        <w:rPr>
          <w:rFonts w:ascii="Segoe UI" w:hAnsi="Segoe UI" w:cs="Segoe UI"/>
          <w:bCs/>
          <w:sz w:val="28"/>
          <w:szCs w:val="28"/>
        </w:rPr>
      </w:pPr>
    </w:p>
    <w:p w14:paraId="6CCEEAFC" w14:textId="77777777" w:rsidR="001E48FC" w:rsidRDefault="001E48FC" w:rsidP="004B1AA4">
      <w:pPr>
        <w:rPr>
          <w:rFonts w:ascii="Segoe UI" w:hAnsi="Segoe UI" w:cs="Segoe UI"/>
          <w:bCs/>
          <w:sz w:val="28"/>
          <w:szCs w:val="28"/>
        </w:rPr>
      </w:pPr>
    </w:p>
    <w:p w14:paraId="55ECCC84" w14:textId="77777777" w:rsidR="008C2DA9" w:rsidRDefault="005B4145" w:rsidP="008C2DA9">
      <w:pPr>
        <w:pStyle w:val="Heading1"/>
      </w:pPr>
      <w:bookmarkStart w:id="18" w:name="_Sharing_Learning:_Home_1"/>
      <w:bookmarkEnd w:id="18"/>
      <w:r w:rsidRPr="00D70672">
        <w:lastRenderedPageBreak/>
        <w:t xml:space="preserve">Sharing Learning: Home School Link templates </w:t>
      </w:r>
    </w:p>
    <w:p w14:paraId="2656BB1D" w14:textId="79FC0F88" w:rsidR="00906290" w:rsidRPr="008C2DA9" w:rsidRDefault="00906290" w:rsidP="008C2DA9">
      <w:pPr>
        <w:pStyle w:val="Heading1"/>
      </w:pPr>
      <w:r>
        <w:rPr>
          <w:b w:val="0"/>
          <w:noProof/>
          <w:lang w:eastAsia="en-GB"/>
        </w:rPr>
        <mc:AlternateContent>
          <mc:Choice Requires="wps">
            <w:drawing>
              <wp:anchor distT="0" distB="0" distL="114300" distR="114300" simplePos="0" relativeHeight="251681792" behindDoc="0" locked="0" layoutInCell="1" allowOverlap="1" wp14:anchorId="28D7777E" wp14:editId="6D0FD3D8">
                <wp:simplePos x="0" y="0"/>
                <wp:positionH relativeFrom="column">
                  <wp:posOffset>203200</wp:posOffset>
                </wp:positionH>
                <wp:positionV relativeFrom="paragraph">
                  <wp:posOffset>285750</wp:posOffset>
                </wp:positionV>
                <wp:extent cx="8534400" cy="2479964"/>
                <wp:effectExtent l="19050" t="19050" r="38100" b="34925"/>
                <wp:wrapNone/>
                <wp:docPr id="38148951" name="Rounded Rectangle 5"/>
                <wp:cNvGraphicFramePr/>
                <a:graphic xmlns:a="http://schemas.openxmlformats.org/drawingml/2006/main">
                  <a:graphicData uri="http://schemas.microsoft.com/office/word/2010/wordprocessingShape">
                    <wps:wsp>
                      <wps:cNvSpPr/>
                      <wps:spPr>
                        <a:xfrm>
                          <a:off x="0" y="0"/>
                          <a:ext cx="8534400" cy="2479964"/>
                        </a:xfrm>
                        <a:prstGeom prst="roundRect">
                          <a:avLst/>
                        </a:prstGeom>
                        <a:solidFill>
                          <a:schemeClr val="bg1"/>
                        </a:solidFill>
                        <a:ln w="571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89A974" w14:textId="77777777" w:rsidR="00906290" w:rsidRPr="00E771F9" w:rsidRDefault="00906290" w:rsidP="00906290">
                            <w:pPr>
                              <w:rPr>
                                <w:rFonts w:ascii="Comic Sans MS" w:hAnsi="Comic Sans MS"/>
                                <w:sz w:val="32"/>
                                <w:szCs w:val="32"/>
                              </w:rPr>
                            </w:pPr>
                            <w:r w:rsidRPr="00E771F9">
                              <w:rPr>
                                <w:rFonts w:ascii="Comic Sans MS" w:hAnsi="Comic Sans MS"/>
                                <w:b/>
                                <w:sz w:val="32"/>
                                <w:szCs w:val="32"/>
                              </w:rPr>
                              <w:t>This week I am learning to</w:t>
                            </w:r>
                          </w:p>
                          <w:p w14:paraId="35369FDB"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read and spell words with ______ in them</w:t>
                            </w:r>
                          </w:p>
                          <w:p w14:paraId="0B9F70CD"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spell the common words ___________________________</w:t>
                            </w:r>
                          </w:p>
                          <w:p w14:paraId="7EB70C96" w14:textId="77777777" w:rsidR="00906290"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 xml:space="preserve">write _________ using cursive script   </w:t>
                            </w:r>
                            <w:r>
                              <w:rPr>
                                <w:rFonts w:ascii="Comic Sans MS" w:hAnsi="Comic Sans MS"/>
                                <w:sz w:val="32"/>
                                <w:szCs w:val="32"/>
                              </w:rPr>
                              <w:t xml:space="preserve">                     </w:t>
                            </w:r>
                          </w:p>
                          <w:p w14:paraId="4F6AC576" w14:textId="77777777" w:rsidR="00906290" w:rsidRPr="00E771F9" w:rsidRDefault="00906290" w:rsidP="00906290">
                            <w:pPr>
                              <w:rPr>
                                <w:rFonts w:ascii="Comic Sans MS" w:hAnsi="Comic Sans MS"/>
                                <w:sz w:val="32"/>
                                <w:szCs w:val="32"/>
                              </w:rPr>
                            </w:pPr>
                            <w:r>
                              <w:rPr>
                                <w:rFonts w:ascii="Comic Sans MS" w:hAnsi="Comic Sans MS"/>
                                <w:sz w:val="32"/>
                                <w:szCs w:val="32"/>
                              </w:rPr>
                              <w:t>My teacher wants you to know</w:t>
                            </w:r>
                            <w:r w:rsidRPr="00E771F9">
                              <w:rPr>
                                <w:rFonts w:ascii="Comic Sans MS" w:hAnsi="Comic Sans MS"/>
                                <w:sz w:val="32"/>
                                <w:szCs w:val="32"/>
                              </w:rPr>
                              <w:t xml:space="preserve">  </w:t>
                            </w:r>
                            <w:r>
                              <w:rPr>
                                <w:rFonts w:ascii="Comic Sans MS" w:hAnsi="Comic Sans MS"/>
                                <w:sz w:val="32"/>
                                <w:szCs w:val="32"/>
                              </w:rPr>
                              <w:t xml:space="preserve">                                         </w:t>
                            </w:r>
                          </w:p>
                          <w:p w14:paraId="4E261A28" w14:textId="77777777" w:rsidR="00906290" w:rsidRDefault="00906290" w:rsidP="009062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D7777E" id="Rounded Rectangle 5" o:spid="_x0000_s1026" style="position:absolute;margin-left:16pt;margin-top:22.5pt;width:672pt;height:19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" fillcolor="white [3212]" strokecolor="#7030a0" strokeweight="4.5pt">
                <v:stroke joinstyle="miter"/>
                <v:textbox>
                  <w:txbxContent>
                    <w:p w14:paraId="4D89A974" w14:textId="77777777" w:rsidR="00906290" w:rsidRPr="00E771F9" w:rsidRDefault="00906290" w:rsidP="00906290">
                      <w:pPr>
                        <w:rPr>
                          <w:rFonts w:ascii="Comic Sans MS" w:hAnsi="Comic Sans MS"/>
                          <w:sz w:val="32"/>
                          <w:szCs w:val="32"/>
                        </w:rPr>
                      </w:pPr>
                      <w:r w:rsidRPr="00E771F9">
                        <w:rPr>
                          <w:rFonts w:ascii="Comic Sans MS" w:hAnsi="Comic Sans MS"/>
                          <w:b/>
                          <w:sz w:val="32"/>
                          <w:szCs w:val="32"/>
                        </w:rPr>
                        <w:t>This week I am learning to</w:t>
                      </w:r>
                    </w:p>
                    <w:p w14:paraId="35369FDB"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read and spell words with ______ in them</w:t>
                      </w:r>
                    </w:p>
                    <w:p w14:paraId="0B9F70CD"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spell the common words ___________________________</w:t>
                      </w:r>
                    </w:p>
                    <w:p w14:paraId="7EB70C96" w14:textId="77777777" w:rsidR="00906290"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 xml:space="preserve">write _________ using cursive script   </w:t>
                      </w:r>
                      <w:r>
                        <w:rPr>
                          <w:rFonts w:ascii="Comic Sans MS" w:hAnsi="Comic Sans MS"/>
                          <w:sz w:val="32"/>
                          <w:szCs w:val="32"/>
                        </w:rPr>
                        <w:t xml:space="preserve">                     </w:t>
                      </w:r>
                    </w:p>
                    <w:p w14:paraId="4F6AC576" w14:textId="77777777" w:rsidR="00906290" w:rsidRPr="00E771F9" w:rsidRDefault="00906290" w:rsidP="00906290">
                      <w:pPr>
                        <w:rPr>
                          <w:rFonts w:ascii="Comic Sans MS" w:hAnsi="Comic Sans MS"/>
                          <w:sz w:val="32"/>
                          <w:szCs w:val="32"/>
                        </w:rPr>
                      </w:pPr>
                      <w:r>
                        <w:rPr>
                          <w:rFonts w:ascii="Comic Sans MS" w:hAnsi="Comic Sans MS"/>
                          <w:sz w:val="32"/>
                          <w:szCs w:val="32"/>
                        </w:rPr>
                        <w:t>My teacher wants you to know</w:t>
                      </w:r>
                      <w:r w:rsidRPr="00E771F9">
                        <w:rPr>
                          <w:rFonts w:ascii="Comic Sans MS" w:hAnsi="Comic Sans MS"/>
                          <w:sz w:val="32"/>
                          <w:szCs w:val="32"/>
                        </w:rPr>
                        <w:t xml:space="preserve">  </w:t>
                      </w:r>
                      <w:r>
                        <w:rPr>
                          <w:rFonts w:ascii="Comic Sans MS" w:hAnsi="Comic Sans MS"/>
                          <w:sz w:val="32"/>
                          <w:szCs w:val="32"/>
                        </w:rPr>
                        <w:t xml:space="preserve">                                         </w:t>
                      </w:r>
                    </w:p>
                    <w:p w14:paraId="4E261A28" w14:textId="77777777" w:rsidR="00906290" w:rsidRDefault="00906290" w:rsidP="00906290">
                      <w:pPr>
                        <w:jc w:val="center"/>
                      </w:pPr>
                    </w:p>
                  </w:txbxContent>
                </v:textbox>
              </v:roundrect>
            </w:pict>
          </mc:Fallback>
        </mc:AlternateContent>
      </w:r>
      <w:r>
        <w:rPr>
          <w:b w:val="0"/>
          <w:noProof/>
          <w:lang w:eastAsia="en-GB"/>
        </w:rPr>
        <mc:AlternateContent>
          <mc:Choice Requires="wps">
            <w:drawing>
              <wp:anchor distT="0" distB="0" distL="114300" distR="114300" simplePos="0" relativeHeight="251679744" behindDoc="0" locked="0" layoutInCell="1" allowOverlap="1" wp14:anchorId="133EF2B8" wp14:editId="70F22A06">
                <wp:simplePos x="0" y="0"/>
                <wp:positionH relativeFrom="margin">
                  <wp:align>left</wp:align>
                </wp:positionH>
                <wp:positionV relativeFrom="paragraph">
                  <wp:posOffset>3173961</wp:posOffset>
                </wp:positionV>
                <wp:extent cx="8839200" cy="2784763"/>
                <wp:effectExtent l="38100" t="38100" r="38100" b="34925"/>
                <wp:wrapNone/>
                <wp:docPr id="923443109" name="Rounded Rectangle 6"/>
                <wp:cNvGraphicFramePr/>
                <a:graphic xmlns:a="http://schemas.openxmlformats.org/drawingml/2006/main">
                  <a:graphicData uri="http://schemas.microsoft.com/office/word/2010/wordprocessingShape">
                    <wps:wsp>
                      <wps:cNvSpPr/>
                      <wps:spPr>
                        <a:xfrm>
                          <a:off x="0" y="0"/>
                          <a:ext cx="8839200" cy="2784763"/>
                        </a:xfrm>
                        <a:prstGeom prst="roundRect">
                          <a:avLst/>
                        </a:prstGeom>
                        <a:ln w="7620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3999DE" id="Rounded Rectangle 6" o:spid="_x0000_s1026" style="position:absolute;margin-left:0;margin-top:249.9pt;width:696pt;height:219.2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" fillcolor="#156082 [3204]" strokecolor="#0a2f40 [1604]" strokeweight="6pt">
                <v:stroke joinstyle="miter"/>
                <w10:wrap anchorx="margin"/>
              </v:roundrect>
            </w:pict>
          </mc:Fallback>
        </mc:AlternateContent>
      </w:r>
      <w:r>
        <w:rPr>
          <w:b w:val="0"/>
          <w:noProof/>
          <w:lang w:eastAsia="en-GB"/>
        </w:rPr>
        <mc:AlternateContent>
          <mc:Choice Requires="wps">
            <w:drawing>
              <wp:anchor distT="0" distB="0" distL="114300" distR="114300" simplePos="0" relativeHeight="251678720" behindDoc="0" locked="0" layoutInCell="1" allowOverlap="1" wp14:anchorId="15431654" wp14:editId="49BC4897">
                <wp:simplePos x="0" y="0"/>
                <wp:positionH relativeFrom="column">
                  <wp:posOffset>55418</wp:posOffset>
                </wp:positionH>
                <wp:positionV relativeFrom="paragraph">
                  <wp:posOffset>135082</wp:posOffset>
                </wp:positionV>
                <wp:extent cx="8839200" cy="2784763"/>
                <wp:effectExtent l="38100" t="38100" r="38100" b="34925"/>
                <wp:wrapNone/>
                <wp:docPr id="978535474" name="Rounded Rectangle 2"/>
                <wp:cNvGraphicFramePr/>
                <a:graphic xmlns:a="http://schemas.openxmlformats.org/drawingml/2006/main">
                  <a:graphicData uri="http://schemas.microsoft.com/office/word/2010/wordprocessingShape">
                    <wps:wsp>
                      <wps:cNvSpPr/>
                      <wps:spPr>
                        <a:xfrm>
                          <a:off x="0" y="0"/>
                          <a:ext cx="8839200" cy="2784763"/>
                        </a:xfrm>
                        <a:prstGeom prst="roundRect">
                          <a:avLst/>
                        </a:prstGeom>
                        <a:ln w="7620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143DF2" id="Rounded Rectangle 2" o:spid="_x0000_s1026" style="position:absolute;margin-left:4.35pt;margin-top:10.65pt;width:696pt;height:219.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" fillcolor="#156082 [3204]" strokecolor="#0a2f40 [1604]" strokeweight="6pt">
                <v:stroke joinstyle="miter"/>
              </v:roundrect>
            </w:pict>
          </mc:Fallback>
        </mc:AlternateContent>
      </w:r>
    </w:p>
    <w:p w14:paraId="6855117D" w14:textId="77777777" w:rsidR="00906290" w:rsidRDefault="00906290" w:rsidP="00906290">
      <w:pPr>
        <w:pStyle w:val="Header1"/>
      </w:pPr>
      <w:r w:rsidRPr="008D3AD3">
        <w:br/>
      </w:r>
      <w:r w:rsidRPr="008D3AD3">
        <w:br/>
      </w:r>
      <w:r w:rsidRPr="008D3AD3">
        <w:br/>
      </w:r>
      <w:r w:rsidRPr="008D3AD3">
        <w:br/>
      </w:r>
      <w:r w:rsidRPr="008D3AD3">
        <w:br/>
      </w:r>
    </w:p>
    <w:p w14:paraId="228CCCF7" w14:textId="77777777" w:rsidR="00906290" w:rsidRDefault="00906290" w:rsidP="00906290"/>
    <w:p w14:paraId="0E9FF06E" w14:textId="77777777" w:rsidR="00906290" w:rsidRPr="009B7615" w:rsidRDefault="00906290" w:rsidP="00906290">
      <w:r>
        <w:rPr>
          <w:b/>
          <w:noProof/>
          <w:lang w:eastAsia="en-GB"/>
        </w:rPr>
        <mc:AlternateContent>
          <mc:Choice Requires="wps">
            <w:drawing>
              <wp:anchor distT="0" distB="0" distL="114300" distR="114300" simplePos="0" relativeHeight="251680768" behindDoc="0" locked="0" layoutInCell="1" allowOverlap="1" wp14:anchorId="5739ABE9" wp14:editId="5A84E86D">
                <wp:simplePos x="0" y="0"/>
                <wp:positionH relativeFrom="column">
                  <wp:posOffset>167005</wp:posOffset>
                </wp:positionH>
                <wp:positionV relativeFrom="paragraph">
                  <wp:posOffset>897255</wp:posOffset>
                </wp:positionV>
                <wp:extent cx="8534400" cy="2479964"/>
                <wp:effectExtent l="19050" t="19050" r="38100" b="34925"/>
                <wp:wrapNone/>
                <wp:docPr id="424799618" name="Rounded Rectangle 5"/>
                <wp:cNvGraphicFramePr/>
                <a:graphic xmlns:a="http://schemas.openxmlformats.org/drawingml/2006/main">
                  <a:graphicData uri="http://schemas.microsoft.com/office/word/2010/wordprocessingShape">
                    <wps:wsp>
                      <wps:cNvSpPr/>
                      <wps:spPr>
                        <a:xfrm>
                          <a:off x="0" y="0"/>
                          <a:ext cx="8534400" cy="2479964"/>
                        </a:xfrm>
                        <a:prstGeom prst="roundRect">
                          <a:avLst/>
                        </a:prstGeom>
                        <a:solidFill>
                          <a:schemeClr val="bg1"/>
                        </a:solidFill>
                        <a:ln w="571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AD855" w14:textId="77777777" w:rsidR="00906290" w:rsidRPr="00E771F9" w:rsidRDefault="00906290" w:rsidP="00906290">
                            <w:pPr>
                              <w:rPr>
                                <w:rFonts w:ascii="Comic Sans MS" w:hAnsi="Comic Sans MS"/>
                                <w:sz w:val="32"/>
                                <w:szCs w:val="32"/>
                              </w:rPr>
                            </w:pPr>
                            <w:r w:rsidRPr="00E771F9">
                              <w:rPr>
                                <w:rFonts w:ascii="Comic Sans MS" w:hAnsi="Comic Sans MS"/>
                                <w:b/>
                                <w:sz w:val="32"/>
                                <w:szCs w:val="32"/>
                              </w:rPr>
                              <w:t>This week I am learning to</w:t>
                            </w:r>
                          </w:p>
                          <w:p w14:paraId="60FA055A"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read and spell words with ______ in them</w:t>
                            </w:r>
                          </w:p>
                          <w:p w14:paraId="72AC2AAE"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spell the common words ___________________________</w:t>
                            </w:r>
                          </w:p>
                          <w:p w14:paraId="51EE3F02" w14:textId="77777777" w:rsidR="00906290"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 xml:space="preserve">write _________ using cursive script   </w:t>
                            </w:r>
                            <w:r>
                              <w:rPr>
                                <w:rFonts w:ascii="Comic Sans MS" w:hAnsi="Comic Sans MS"/>
                                <w:sz w:val="32"/>
                                <w:szCs w:val="32"/>
                              </w:rPr>
                              <w:t xml:space="preserve">                     </w:t>
                            </w:r>
                          </w:p>
                          <w:p w14:paraId="3BF41BD9" w14:textId="77777777" w:rsidR="00906290" w:rsidRPr="00E771F9" w:rsidRDefault="00906290" w:rsidP="00906290">
                            <w:pPr>
                              <w:rPr>
                                <w:rFonts w:ascii="Comic Sans MS" w:hAnsi="Comic Sans MS"/>
                                <w:sz w:val="32"/>
                                <w:szCs w:val="32"/>
                              </w:rPr>
                            </w:pPr>
                            <w:r>
                              <w:rPr>
                                <w:rFonts w:ascii="Comic Sans MS" w:hAnsi="Comic Sans MS"/>
                                <w:sz w:val="32"/>
                                <w:szCs w:val="32"/>
                              </w:rPr>
                              <w:t>My teacher wants you to know</w:t>
                            </w:r>
                            <w:r w:rsidRPr="00E771F9">
                              <w:rPr>
                                <w:rFonts w:ascii="Comic Sans MS" w:hAnsi="Comic Sans MS"/>
                                <w:sz w:val="32"/>
                                <w:szCs w:val="32"/>
                              </w:rPr>
                              <w:t xml:space="preserve">  </w:t>
                            </w:r>
                            <w:r>
                              <w:rPr>
                                <w:rFonts w:ascii="Comic Sans MS" w:hAnsi="Comic Sans MS"/>
                                <w:sz w:val="32"/>
                                <w:szCs w:val="32"/>
                              </w:rPr>
                              <w:t xml:space="preserve">                                         </w:t>
                            </w:r>
                          </w:p>
                          <w:p w14:paraId="1EDD31CB" w14:textId="77777777" w:rsidR="00906290" w:rsidRDefault="00906290" w:rsidP="009062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39ABE9" id="_x0000_s1027" style="position:absolute;margin-left:13.15pt;margin-top:70.65pt;width:672pt;height:195.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" fillcolor="white [3212]" strokecolor="#7030a0" strokeweight="4.5pt">
                <v:stroke joinstyle="miter"/>
                <v:textbox>
                  <w:txbxContent>
                    <w:p w14:paraId="1F6AD855" w14:textId="77777777" w:rsidR="00906290" w:rsidRPr="00E771F9" w:rsidRDefault="00906290" w:rsidP="00906290">
                      <w:pPr>
                        <w:rPr>
                          <w:rFonts w:ascii="Comic Sans MS" w:hAnsi="Comic Sans MS"/>
                          <w:sz w:val="32"/>
                          <w:szCs w:val="32"/>
                        </w:rPr>
                      </w:pPr>
                      <w:r w:rsidRPr="00E771F9">
                        <w:rPr>
                          <w:rFonts w:ascii="Comic Sans MS" w:hAnsi="Comic Sans MS"/>
                          <w:b/>
                          <w:sz w:val="32"/>
                          <w:szCs w:val="32"/>
                        </w:rPr>
                        <w:t>This week I am learning to</w:t>
                      </w:r>
                    </w:p>
                    <w:p w14:paraId="60FA055A"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read and spell words with ______ in them</w:t>
                      </w:r>
                    </w:p>
                    <w:p w14:paraId="72AC2AAE" w14:textId="77777777" w:rsidR="00906290" w:rsidRPr="00E771F9"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spell the common words ___________________________</w:t>
                      </w:r>
                    </w:p>
                    <w:p w14:paraId="51EE3F02" w14:textId="77777777" w:rsidR="00906290" w:rsidRDefault="00906290" w:rsidP="00906290">
                      <w:pPr>
                        <w:pStyle w:val="ListParagraph"/>
                        <w:numPr>
                          <w:ilvl w:val="0"/>
                          <w:numId w:val="48"/>
                        </w:numPr>
                        <w:spacing w:before="0" w:after="160" w:line="259" w:lineRule="auto"/>
                        <w:rPr>
                          <w:rFonts w:ascii="Comic Sans MS" w:hAnsi="Comic Sans MS"/>
                          <w:sz w:val="32"/>
                          <w:szCs w:val="32"/>
                        </w:rPr>
                      </w:pPr>
                      <w:r w:rsidRPr="00E771F9">
                        <w:rPr>
                          <w:rFonts w:ascii="Comic Sans MS" w:hAnsi="Comic Sans MS"/>
                          <w:sz w:val="32"/>
                          <w:szCs w:val="32"/>
                        </w:rPr>
                        <w:t xml:space="preserve">write _________ using cursive script   </w:t>
                      </w:r>
                      <w:r>
                        <w:rPr>
                          <w:rFonts w:ascii="Comic Sans MS" w:hAnsi="Comic Sans MS"/>
                          <w:sz w:val="32"/>
                          <w:szCs w:val="32"/>
                        </w:rPr>
                        <w:t xml:space="preserve">                     </w:t>
                      </w:r>
                    </w:p>
                    <w:p w14:paraId="3BF41BD9" w14:textId="77777777" w:rsidR="00906290" w:rsidRPr="00E771F9" w:rsidRDefault="00906290" w:rsidP="00906290">
                      <w:pPr>
                        <w:rPr>
                          <w:rFonts w:ascii="Comic Sans MS" w:hAnsi="Comic Sans MS"/>
                          <w:sz w:val="32"/>
                          <w:szCs w:val="32"/>
                        </w:rPr>
                      </w:pPr>
                      <w:r>
                        <w:rPr>
                          <w:rFonts w:ascii="Comic Sans MS" w:hAnsi="Comic Sans MS"/>
                          <w:sz w:val="32"/>
                          <w:szCs w:val="32"/>
                        </w:rPr>
                        <w:t>My teacher wants you to know</w:t>
                      </w:r>
                      <w:r w:rsidRPr="00E771F9">
                        <w:rPr>
                          <w:rFonts w:ascii="Comic Sans MS" w:hAnsi="Comic Sans MS"/>
                          <w:sz w:val="32"/>
                          <w:szCs w:val="32"/>
                        </w:rPr>
                        <w:t xml:space="preserve">  </w:t>
                      </w:r>
                      <w:r>
                        <w:rPr>
                          <w:rFonts w:ascii="Comic Sans MS" w:hAnsi="Comic Sans MS"/>
                          <w:sz w:val="32"/>
                          <w:szCs w:val="32"/>
                        </w:rPr>
                        <w:t xml:space="preserve">                                         </w:t>
                      </w:r>
                    </w:p>
                    <w:p w14:paraId="1EDD31CB" w14:textId="77777777" w:rsidR="00906290" w:rsidRDefault="00906290" w:rsidP="00906290">
                      <w:pPr>
                        <w:jc w:val="center"/>
                      </w:pPr>
                    </w:p>
                  </w:txbxContent>
                </v:textbox>
              </v:roundrect>
            </w:pict>
          </mc:Fallback>
        </mc:AlternateContent>
      </w:r>
    </w:p>
    <w:p w14:paraId="4993CD3A" w14:textId="03B27B98" w:rsidR="001E48FC" w:rsidRDefault="001E48FC" w:rsidP="004B1AA4">
      <w:pPr>
        <w:rPr>
          <w:rFonts w:ascii="Segoe UI" w:hAnsi="Segoe UI" w:cs="Segoe UI"/>
          <w:bCs/>
          <w:sz w:val="28"/>
          <w:szCs w:val="28"/>
        </w:rPr>
      </w:pPr>
    </w:p>
    <w:p w14:paraId="790988A7" w14:textId="77777777" w:rsidR="001E48FC" w:rsidRDefault="001E48FC" w:rsidP="004B1AA4">
      <w:pPr>
        <w:rPr>
          <w:rFonts w:ascii="Segoe UI" w:hAnsi="Segoe UI" w:cs="Segoe UI"/>
          <w:bCs/>
          <w:sz w:val="28"/>
          <w:szCs w:val="28"/>
        </w:rPr>
      </w:pPr>
    </w:p>
    <w:p w14:paraId="251FA5B2" w14:textId="77777777" w:rsidR="001E48FC" w:rsidRDefault="001E48FC" w:rsidP="004B1AA4">
      <w:pPr>
        <w:rPr>
          <w:rFonts w:ascii="Segoe UI" w:hAnsi="Segoe UI" w:cs="Segoe UI"/>
          <w:bCs/>
          <w:sz w:val="28"/>
          <w:szCs w:val="28"/>
        </w:rPr>
      </w:pPr>
    </w:p>
    <w:p w14:paraId="72C77004" w14:textId="77777777" w:rsidR="001E48FC" w:rsidRDefault="001E48FC" w:rsidP="004B1AA4">
      <w:pPr>
        <w:rPr>
          <w:rFonts w:ascii="Segoe UI" w:hAnsi="Segoe UI" w:cs="Segoe UI"/>
          <w:bCs/>
          <w:sz w:val="28"/>
          <w:szCs w:val="28"/>
        </w:rPr>
      </w:pPr>
    </w:p>
    <w:p w14:paraId="55C60AAC" w14:textId="5B643052" w:rsidR="001E48FC" w:rsidRPr="004B1AA4" w:rsidRDefault="001E48FC" w:rsidP="004B1AA4">
      <w:pPr>
        <w:rPr>
          <w:rFonts w:ascii="Segoe UI" w:hAnsi="Segoe UI" w:cs="Segoe UI"/>
          <w:sz w:val="28"/>
          <w:szCs w:val="28"/>
        </w:rPr>
        <w:sectPr w:rsidR="001E48FC" w:rsidRPr="004B1AA4" w:rsidSect="0048675D">
          <w:pgSz w:w="16838" w:h="11906" w:orient="landscape" w:code="9"/>
          <w:pgMar w:top="720" w:right="720" w:bottom="720" w:left="720" w:header="0" w:footer="0" w:gutter="0"/>
          <w:cols w:space="708"/>
          <w:docGrid w:linePitch="360"/>
        </w:sectPr>
      </w:pPr>
      <w:bookmarkStart w:id="19" w:name="_Four_in_a"/>
      <w:bookmarkStart w:id="20" w:name="_Sharing_Learning:_Home"/>
      <w:bookmarkEnd w:id="19"/>
      <w:bookmarkEnd w:id="20"/>
    </w:p>
    <w:p w14:paraId="6535DA69" w14:textId="5D507134" w:rsidR="006D24D4" w:rsidRPr="009B7615" w:rsidRDefault="006D24D4" w:rsidP="00906290">
      <w:pPr>
        <w:pStyle w:val="Heading1"/>
      </w:pPr>
    </w:p>
    <w:sectPr w:rsidR="006D24D4" w:rsidRPr="009B7615" w:rsidSect="0048675D">
      <w:pgSz w:w="16838" w:h="11906" w:orient="landscape"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986E4" w14:textId="77777777" w:rsidR="00672617" w:rsidRDefault="00672617" w:rsidP="006C726E">
      <w:pPr>
        <w:spacing w:before="0" w:after="0" w:line="240" w:lineRule="auto"/>
      </w:pPr>
      <w:r>
        <w:separator/>
      </w:r>
    </w:p>
  </w:endnote>
  <w:endnote w:type="continuationSeparator" w:id="0">
    <w:p w14:paraId="4335095C" w14:textId="77777777" w:rsidR="00672617" w:rsidRDefault="00672617" w:rsidP="006C72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TCDirtyM30">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990756"/>
      <w:docPartObj>
        <w:docPartGallery w:val="Page Numbers (Bottom of Page)"/>
        <w:docPartUnique/>
      </w:docPartObj>
    </w:sdtPr>
    <w:sdtContent>
      <w:p w14:paraId="39E2BBFD" w14:textId="6EAEA1F2" w:rsidR="006C726E" w:rsidRDefault="006C726E">
        <w:pPr>
          <w:pStyle w:val="Footer"/>
          <w:jc w:val="right"/>
        </w:pPr>
        <w:r>
          <w:fldChar w:fldCharType="begin"/>
        </w:r>
        <w:r>
          <w:instrText>PAGE   \* MERGEFORMAT</w:instrText>
        </w:r>
        <w:r>
          <w:fldChar w:fldCharType="separate"/>
        </w:r>
        <w:r>
          <w:t>2</w:t>
        </w:r>
        <w:r>
          <w:fldChar w:fldCharType="end"/>
        </w:r>
      </w:p>
    </w:sdtContent>
  </w:sdt>
  <w:p w14:paraId="1AD6CC04" w14:textId="77777777" w:rsidR="006C726E" w:rsidRDefault="006C7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B275" w14:textId="0D2F257A" w:rsidR="00716040" w:rsidRDefault="00716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3A80E" w14:textId="77777777" w:rsidR="00672617" w:rsidRDefault="00672617" w:rsidP="006C726E">
      <w:pPr>
        <w:spacing w:before="0" w:after="0" w:line="240" w:lineRule="auto"/>
      </w:pPr>
      <w:r>
        <w:separator/>
      </w:r>
    </w:p>
  </w:footnote>
  <w:footnote w:type="continuationSeparator" w:id="0">
    <w:p w14:paraId="4A1F0F25" w14:textId="77777777" w:rsidR="00672617" w:rsidRDefault="00672617" w:rsidP="006C726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1A47" w14:textId="6BE7B28D" w:rsidR="00ED32C1" w:rsidRDefault="00ED32C1">
    <w:pPr>
      <w:pStyle w:val="Header"/>
    </w:pPr>
  </w:p>
  <w:p w14:paraId="733A538D" w14:textId="77777777" w:rsidR="00ED32C1" w:rsidRDefault="00ED3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0F02AA6"/>
    <w:multiLevelType w:val="hybridMultilevel"/>
    <w:tmpl w:val="CB08900A"/>
    <w:lvl w:ilvl="0" w:tplc="6EF484D6">
      <w:start w:val="1"/>
      <w:numFmt w:val="bullet"/>
      <w:lvlText w:val=""/>
      <w:lvlJc w:val="left"/>
      <w:pPr>
        <w:tabs>
          <w:tab w:val="num" w:pos="720"/>
        </w:tabs>
        <w:ind w:left="720" w:hanging="360"/>
      </w:pPr>
      <w:rPr>
        <w:rFonts w:ascii="Symbol" w:hAnsi="Symbol" w:hint="default"/>
        <w:sz w:val="28"/>
      </w:rPr>
    </w:lvl>
    <w:lvl w:ilvl="1" w:tplc="00030409">
      <w:start w:val="1"/>
      <w:numFmt w:val="bullet"/>
      <w:lvlText w:val="o"/>
      <w:lvlJc w:val="left"/>
      <w:pPr>
        <w:tabs>
          <w:tab w:val="num" w:pos="1440"/>
        </w:tabs>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C333C4"/>
    <w:multiLevelType w:val="hybridMultilevel"/>
    <w:tmpl w:val="2188DDF2"/>
    <w:lvl w:ilvl="0" w:tplc="000F0409">
      <w:start w:val="1"/>
      <w:numFmt w:val="decimal"/>
      <w:lvlText w:val="%1."/>
      <w:lvlJc w:val="left"/>
      <w:pPr>
        <w:tabs>
          <w:tab w:val="num" w:pos="720"/>
        </w:tabs>
        <w:ind w:left="720" w:hanging="36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B034DC"/>
    <w:multiLevelType w:val="hybridMultilevel"/>
    <w:tmpl w:val="323EC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26619F"/>
    <w:multiLevelType w:val="hybridMultilevel"/>
    <w:tmpl w:val="A692D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1C2812"/>
    <w:multiLevelType w:val="hybridMultilevel"/>
    <w:tmpl w:val="3C1EBD38"/>
    <w:lvl w:ilvl="0" w:tplc="08090001">
      <w:start w:val="1"/>
      <w:numFmt w:val="bullet"/>
      <w:lvlText w:val=""/>
      <w:lvlJc w:val="left"/>
      <w:pPr>
        <w:ind w:left="-273" w:hanging="360"/>
      </w:pPr>
      <w:rPr>
        <w:rFonts w:ascii="Symbol" w:hAnsi="Symbol" w:hint="default"/>
      </w:rPr>
    </w:lvl>
    <w:lvl w:ilvl="1" w:tplc="08090003">
      <w:start w:val="1"/>
      <w:numFmt w:val="bullet"/>
      <w:lvlText w:val="o"/>
      <w:lvlJc w:val="left"/>
      <w:pPr>
        <w:ind w:left="447" w:hanging="360"/>
      </w:pPr>
      <w:rPr>
        <w:rFonts w:ascii="Courier New" w:hAnsi="Courier New" w:cs="Courier New" w:hint="default"/>
      </w:rPr>
    </w:lvl>
    <w:lvl w:ilvl="2" w:tplc="08090005">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6" w15:restartNumberingAfterBreak="0">
    <w:nsid w:val="0AD41A48"/>
    <w:multiLevelType w:val="hybridMultilevel"/>
    <w:tmpl w:val="CE681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2C7AC2"/>
    <w:multiLevelType w:val="hybridMultilevel"/>
    <w:tmpl w:val="67103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1C637"/>
    <w:multiLevelType w:val="hybridMultilevel"/>
    <w:tmpl w:val="2CA055A0"/>
    <w:lvl w:ilvl="0" w:tplc="354051BA">
      <w:start w:val="1"/>
      <w:numFmt w:val="bullet"/>
      <w:lvlText w:val=""/>
      <w:lvlJc w:val="left"/>
      <w:pPr>
        <w:ind w:left="720" w:hanging="360"/>
      </w:pPr>
      <w:rPr>
        <w:rFonts w:ascii="Symbol" w:hAnsi="Symbol" w:hint="default"/>
      </w:rPr>
    </w:lvl>
    <w:lvl w:ilvl="1" w:tplc="BEB8276E">
      <w:start w:val="1"/>
      <w:numFmt w:val="bullet"/>
      <w:lvlText w:val="o"/>
      <w:lvlJc w:val="left"/>
      <w:pPr>
        <w:ind w:left="1440" w:hanging="360"/>
      </w:pPr>
      <w:rPr>
        <w:rFonts w:ascii="Courier New" w:hAnsi="Courier New" w:hint="default"/>
      </w:rPr>
    </w:lvl>
    <w:lvl w:ilvl="2" w:tplc="0CCE9A6E">
      <w:start w:val="1"/>
      <w:numFmt w:val="bullet"/>
      <w:lvlText w:val=""/>
      <w:lvlJc w:val="left"/>
      <w:pPr>
        <w:ind w:left="2160" w:hanging="360"/>
      </w:pPr>
      <w:rPr>
        <w:rFonts w:ascii="Wingdings" w:hAnsi="Wingdings" w:hint="default"/>
      </w:rPr>
    </w:lvl>
    <w:lvl w:ilvl="3" w:tplc="E6F4D8D6">
      <w:start w:val="1"/>
      <w:numFmt w:val="bullet"/>
      <w:lvlText w:val=""/>
      <w:lvlJc w:val="left"/>
      <w:pPr>
        <w:ind w:left="2880" w:hanging="360"/>
      </w:pPr>
      <w:rPr>
        <w:rFonts w:ascii="Symbol" w:hAnsi="Symbol" w:hint="default"/>
      </w:rPr>
    </w:lvl>
    <w:lvl w:ilvl="4" w:tplc="198EC010">
      <w:start w:val="1"/>
      <w:numFmt w:val="bullet"/>
      <w:lvlText w:val="o"/>
      <w:lvlJc w:val="left"/>
      <w:pPr>
        <w:ind w:left="3600" w:hanging="360"/>
      </w:pPr>
      <w:rPr>
        <w:rFonts w:ascii="Courier New" w:hAnsi="Courier New" w:hint="default"/>
      </w:rPr>
    </w:lvl>
    <w:lvl w:ilvl="5" w:tplc="A7B8B35E">
      <w:start w:val="1"/>
      <w:numFmt w:val="bullet"/>
      <w:lvlText w:val=""/>
      <w:lvlJc w:val="left"/>
      <w:pPr>
        <w:ind w:left="4320" w:hanging="360"/>
      </w:pPr>
      <w:rPr>
        <w:rFonts w:ascii="Wingdings" w:hAnsi="Wingdings" w:hint="default"/>
      </w:rPr>
    </w:lvl>
    <w:lvl w:ilvl="6" w:tplc="9E500FA2">
      <w:start w:val="1"/>
      <w:numFmt w:val="bullet"/>
      <w:lvlText w:val=""/>
      <w:lvlJc w:val="left"/>
      <w:pPr>
        <w:ind w:left="5040" w:hanging="360"/>
      </w:pPr>
      <w:rPr>
        <w:rFonts w:ascii="Symbol" w:hAnsi="Symbol" w:hint="default"/>
      </w:rPr>
    </w:lvl>
    <w:lvl w:ilvl="7" w:tplc="133A0D90">
      <w:start w:val="1"/>
      <w:numFmt w:val="bullet"/>
      <w:lvlText w:val="o"/>
      <w:lvlJc w:val="left"/>
      <w:pPr>
        <w:ind w:left="5760" w:hanging="360"/>
      </w:pPr>
      <w:rPr>
        <w:rFonts w:ascii="Courier New" w:hAnsi="Courier New" w:hint="default"/>
      </w:rPr>
    </w:lvl>
    <w:lvl w:ilvl="8" w:tplc="CBC0084E">
      <w:start w:val="1"/>
      <w:numFmt w:val="bullet"/>
      <w:lvlText w:val=""/>
      <w:lvlJc w:val="left"/>
      <w:pPr>
        <w:ind w:left="6480" w:hanging="360"/>
      </w:pPr>
      <w:rPr>
        <w:rFonts w:ascii="Wingdings" w:hAnsi="Wingdings" w:hint="default"/>
      </w:rPr>
    </w:lvl>
  </w:abstractNum>
  <w:abstractNum w:abstractNumId="9" w15:restartNumberingAfterBreak="0">
    <w:nsid w:val="1DDC3BEC"/>
    <w:multiLevelType w:val="hybridMultilevel"/>
    <w:tmpl w:val="390E3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70610A"/>
    <w:multiLevelType w:val="hybridMultilevel"/>
    <w:tmpl w:val="0C6AA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D722A"/>
    <w:multiLevelType w:val="hybridMultilevel"/>
    <w:tmpl w:val="2CFE68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0" w:hanging="360"/>
      </w:pPr>
      <w:rPr>
        <w:rFonts w:ascii="Symbol" w:hAnsi="Symbol" w:hint="default"/>
      </w:rPr>
    </w:lvl>
    <w:lvl w:ilvl="4" w:tplc="08090003" w:tentative="1">
      <w:start w:val="1"/>
      <w:numFmt w:val="bullet"/>
      <w:lvlText w:val="o"/>
      <w:lvlJc w:val="left"/>
      <w:pPr>
        <w:ind w:left="72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2160" w:hanging="360"/>
      </w:pPr>
      <w:rPr>
        <w:rFonts w:ascii="Symbol" w:hAnsi="Symbol" w:hint="default"/>
      </w:rPr>
    </w:lvl>
    <w:lvl w:ilvl="7" w:tplc="08090003" w:tentative="1">
      <w:start w:val="1"/>
      <w:numFmt w:val="bullet"/>
      <w:lvlText w:val="o"/>
      <w:lvlJc w:val="left"/>
      <w:pPr>
        <w:ind w:left="2880" w:hanging="360"/>
      </w:pPr>
      <w:rPr>
        <w:rFonts w:ascii="Courier New" w:hAnsi="Courier New" w:cs="Courier New" w:hint="default"/>
      </w:rPr>
    </w:lvl>
    <w:lvl w:ilvl="8" w:tplc="08090005" w:tentative="1">
      <w:start w:val="1"/>
      <w:numFmt w:val="bullet"/>
      <w:lvlText w:val=""/>
      <w:lvlJc w:val="left"/>
      <w:pPr>
        <w:ind w:left="3600" w:hanging="360"/>
      </w:pPr>
      <w:rPr>
        <w:rFonts w:ascii="Wingdings" w:hAnsi="Wingdings" w:hint="default"/>
      </w:rPr>
    </w:lvl>
  </w:abstractNum>
  <w:abstractNum w:abstractNumId="12" w15:restartNumberingAfterBreak="0">
    <w:nsid w:val="26B63AE9"/>
    <w:multiLevelType w:val="hybridMultilevel"/>
    <w:tmpl w:val="9E467B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B45F14"/>
    <w:multiLevelType w:val="hybridMultilevel"/>
    <w:tmpl w:val="6AD60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756053"/>
    <w:multiLevelType w:val="hybridMultilevel"/>
    <w:tmpl w:val="3834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33741D"/>
    <w:multiLevelType w:val="hybridMultilevel"/>
    <w:tmpl w:val="D5E2E67A"/>
    <w:lvl w:ilvl="0" w:tplc="08090001">
      <w:start w:val="1"/>
      <w:numFmt w:val="bullet"/>
      <w:lvlText w:val=""/>
      <w:lvlJc w:val="left"/>
      <w:pPr>
        <w:ind w:left="720" w:hanging="360"/>
      </w:pPr>
      <w:rPr>
        <w:rFonts w:ascii="Symbol" w:hAnsi="Symbo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DB2C36"/>
    <w:multiLevelType w:val="hybridMultilevel"/>
    <w:tmpl w:val="C02AA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F445B8"/>
    <w:multiLevelType w:val="hybridMultilevel"/>
    <w:tmpl w:val="E27C517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84D79D0"/>
    <w:multiLevelType w:val="hybridMultilevel"/>
    <w:tmpl w:val="9976D0EC"/>
    <w:lvl w:ilvl="0" w:tplc="744CE93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01">
      <w:start w:val="1"/>
      <w:numFmt w:val="bullet"/>
      <w:lvlText w:val=""/>
      <w:lvlJc w:val="left"/>
      <w:pPr>
        <w:ind w:left="2520" w:hanging="180"/>
      </w:pPr>
      <w:rPr>
        <w:rFonts w:ascii="Symbol" w:hAnsi="Symbo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C326FAC"/>
    <w:multiLevelType w:val="hybridMultilevel"/>
    <w:tmpl w:val="21E4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168B9"/>
    <w:multiLevelType w:val="hybridMultilevel"/>
    <w:tmpl w:val="56B0FCCE"/>
    <w:lvl w:ilvl="0" w:tplc="A5844F80">
      <w:start w:val="4"/>
      <w:numFmt w:val="bullet"/>
      <w:lvlText w:val="-"/>
      <w:lvlJc w:val="left"/>
      <w:pPr>
        <w:ind w:left="3240" w:hanging="360"/>
      </w:pPr>
      <w:rPr>
        <w:rFonts w:ascii="Comic Sans MS" w:eastAsiaTheme="minorHAnsi" w:hAnsi="Comic Sans MS" w:cstheme="minorBid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1" w15:restartNumberingAfterBreak="0">
    <w:nsid w:val="50603858"/>
    <w:multiLevelType w:val="hybridMultilevel"/>
    <w:tmpl w:val="AFA84E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697E33"/>
    <w:multiLevelType w:val="hybridMultilevel"/>
    <w:tmpl w:val="74960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EA511C"/>
    <w:multiLevelType w:val="hybridMultilevel"/>
    <w:tmpl w:val="E2F8F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98100CC"/>
    <w:multiLevelType w:val="hybridMultilevel"/>
    <w:tmpl w:val="90824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D61512"/>
    <w:multiLevelType w:val="hybridMultilevel"/>
    <w:tmpl w:val="13563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052B08"/>
    <w:multiLevelType w:val="hybridMultilevel"/>
    <w:tmpl w:val="33DC10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D957C7"/>
    <w:multiLevelType w:val="hybridMultilevel"/>
    <w:tmpl w:val="59A80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232D72"/>
    <w:multiLevelType w:val="hybridMultilevel"/>
    <w:tmpl w:val="3D463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982C75"/>
    <w:multiLevelType w:val="hybridMultilevel"/>
    <w:tmpl w:val="A83ECB2C"/>
    <w:lvl w:ilvl="0" w:tplc="BA882D78">
      <w:start w:val="1"/>
      <w:numFmt w:val="decimal"/>
      <w:lvlText w:val="%1"/>
      <w:lvlJc w:val="left"/>
      <w:pPr>
        <w:tabs>
          <w:tab w:val="num" w:pos="-311"/>
        </w:tabs>
        <w:ind w:left="-311" w:hanging="540"/>
      </w:pPr>
      <w:rPr>
        <w:rFonts w:hint="default"/>
      </w:rPr>
    </w:lvl>
    <w:lvl w:ilvl="1" w:tplc="00190409" w:tentative="1">
      <w:start w:val="1"/>
      <w:numFmt w:val="lowerLetter"/>
      <w:lvlText w:val="%2."/>
      <w:lvlJc w:val="left"/>
      <w:pPr>
        <w:tabs>
          <w:tab w:val="num" w:pos="229"/>
        </w:tabs>
        <w:ind w:left="229" w:hanging="360"/>
      </w:pPr>
    </w:lvl>
    <w:lvl w:ilvl="2" w:tplc="001B0409" w:tentative="1">
      <w:start w:val="1"/>
      <w:numFmt w:val="lowerRoman"/>
      <w:lvlText w:val="%3."/>
      <w:lvlJc w:val="right"/>
      <w:pPr>
        <w:tabs>
          <w:tab w:val="num" w:pos="949"/>
        </w:tabs>
        <w:ind w:left="949" w:hanging="180"/>
      </w:pPr>
    </w:lvl>
    <w:lvl w:ilvl="3" w:tplc="000F0409" w:tentative="1">
      <w:start w:val="1"/>
      <w:numFmt w:val="decimal"/>
      <w:lvlText w:val="%4."/>
      <w:lvlJc w:val="left"/>
      <w:pPr>
        <w:tabs>
          <w:tab w:val="num" w:pos="1669"/>
        </w:tabs>
        <w:ind w:left="1669" w:hanging="360"/>
      </w:pPr>
    </w:lvl>
    <w:lvl w:ilvl="4" w:tplc="00190409" w:tentative="1">
      <w:start w:val="1"/>
      <w:numFmt w:val="lowerLetter"/>
      <w:lvlText w:val="%5."/>
      <w:lvlJc w:val="left"/>
      <w:pPr>
        <w:tabs>
          <w:tab w:val="num" w:pos="2389"/>
        </w:tabs>
        <w:ind w:left="2389" w:hanging="360"/>
      </w:pPr>
    </w:lvl>
    <w:lvl w:ilvl="5" w:tplc="001B0409" w:tentative="1">
      <w:start w:val="1"/>
      <w:numFmt w:val="lowerRoman"/>
      <w:lvlText w:val="%6."/>
      <w:lvlJc w:val="right"/>
      <w:pPr>
        <w:tabs>
          <w:tab w:val="num" w:pos="3109"/>
        </w:tabs>
        <w:ind w:left="3109" w:hanging="180"/>
      </w:pPr>
    </w:lvl>
    <w:lvl w:ilvl="6" w:tplc="000F0409" w:tentative="1">
      <w:start w:val="1"/>
      <w:numFmt w:val="decimal"/>
      <w:lvlText w:val="%7."/>
      <w:lvlJc w:val="left"/>
      <w:pPr>
        <w:tabs>
          <w:tab w:val="num" w:pos="3829"/>
        </w:tabs>
        <w:ind w:left="3829" w:hanging="360"/>
      </w:pPr>
    </w:lvl>
    <w:lvl w:ilvl="7" w:tplc="00190409" w:tentative="1">
      <w:start w:val="1"/>
      <w:numFmt w:val="lowerLetter"/>
      <w:lvlText w:val="%8."/>
      <w:lvlJc w:val="left"/>
      <w:pPr>
        <w:tabs>
          <w:tab w:val="num" w:pos="4549"/>
        </w:tabs>
        <w:ind w:left="4549" w:hanging="360"/>
      </w:pPr>
    </w:lvl>
    <w:lvl w:ilvl="8" w:tplc="001B0409" w:tentative="1">
      <w:start w:val="1"/>
      <w:numFmt w:val="lowerRoman"/>
      <w:lvlText w:val="%9."/>
      <w:lvlJc w:val="right"/>
      <w:pPr>
        <w:tabs>
          <w:tab w:val="num" w:pos="5269"/>
        </w:tabs>
        <w:ind w:left="5269" w:hanging="180"/>
      </w:pPr>
    </w:lvl>
  </w:abstractNum>
  <w:abstractNum w:abstractNumId="30" w15:restartNumberingAfterBreak="0">
    <w:nsid w:val="62C0225A"/>
    <w:multiLevelType w:val="hybridMultilevel"/>
    <w:tmpl w:val="FBB84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32" w15:restartNumberingAfterBreak="0">
    <w:nsid w:val="654F5487"/>
    <w:multiLevelType w:val="hybridMultilevel"/>
    <w:tmpl w:val="01F4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C80954"/>
    <w:multiLevelType w:val="hybridMultilevel"/>
    <w:tmpl w:val="0CB60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8E7469"/>
    <w:multiLevelType w:val="hybridMultilevel"/>
    <w:tmpl w:val="0966E0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BB95C18"/>
    <w:multiLevelType w:val="hybridMultilevel"/>
    <w:tmpl w:val="92424F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9512C1"/>
    <w:multiLevelType w:val="hybridMultilevel"/>
    <w:tmpl w:val="0F0C90EC"/>
    <w:lvl w:ilvl="0" w:tplc="0538ACC8">
      <w:start w:val="4"/>
      <w:numFmt w:val="bullet"/>
      <w:lvlText w:val="-"/>
      <w:lvlJc w:val="left"/>
      <w:pPr>
        <w:ind w:left="3240" w:hanging="360"/>
      </w:pPr>
      <w:rPr>
        <w:rFonts w:ascii="Comic Sans MS" w:eastAsiaTheme="minorHAnsi" w:hAnsi="Comic Sans MS" w:cstheme="minorBid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7" w15:restartNumberingAfterBreak="0">
    <w:nsid w:val="6EBC76A0"/>
    <w:multiLevelType w:val="hybridMultilevel"/>
    <w:tmpl w:val="6D20EC30"/>
    <w:lvl w:ilvl="0" w:tplc="B42C8AC6">
      <w:start w:val="1"/>
      <w:numFmt w:val="bullet"/>
      <w:lvlText w:val="•"/>
      <w:lvlJc w:val="left"/>
      <w:pPr>
        <w:tabs>
          <w:tab w:val="num" w:pos="720"/>
        </w:tabs>
        <w:ind w:left="720" w:hanging="360"/>
      </w:pPr>
      <w:rPr>
        <w:rFonts w:ascii="Times New Roman" w:hAnsi="Times New Roman" w:hint="default"/>
      </w:rPr>
    </w:lvl>
    <w:lvl w:ilvl="1" w:tplc="353EE882" w:tentative="1">
      <w:start w:val="1"/>
      <w:numFmt w:val="bullet"/>
      <w:lvlText w:val="•"/>
      <w:lvlJc w:val="left"/>
      <w:pPr>
        <w:tabs>
          <w:tab w:val="num" w:pos="1440"/>
        </w:tabs>
        <w:ind w:left="1440" w:hanging="360"/>
      </w:pPr>
      <w:rPr>
        <w:rFonts w:ascii="Times New Roman" w:hAnsi="Times New Roman" w:hint="default"/>
      </w:rPr>
    </w:lvl>
    <w:lvl w:ilvl="2" w:tplc="84D6AAC2" w:tentative="1">
      <w:start w:val="1"/>
      <w:numFmt w:val="bullet"/>
      <w:lvlText w:val="•"/>
      <w:lvlJc w:val="left"/>
      <w:pPr>
        <w:tabs>
          <w:tab w:val="num" w:pos="2160"/>
        </w:tabs>
        <w:ind w:left="2160" w:hanging="360"/>
      </w:pPr>
      <w:rPr>
        <w:rFonts w:ascii="Times New Roman" w:hAnsi="Times New Roman" w:hint="default"/>
      </w:rPr>
    </w:lvl>
    <w:lvl w:ilvl="3" w:tplc="4F306FFE" w:tentative="1">
      <w:start w:val="1"/>
      <w:numFmt w:val="bullet"/>
      <w:lvlText w:val="•"/>
      <w:lvlJc w:val="left"/>
      <w:pPr>
        <w:tabs>
          <w:tab w:val="num" w:pos="2880"/>
        </w:tabs>
        <w:ind w:left="2880" w:hanging="360"/>
      </w:pPr>
      <w:rPr>
        <w:rFonts w:ascii="Times New Roman" w:hAnsi="Times New Roman" w:hint="default"/>
      </w:rPr>
    </w:lvl>
    <w:lvl w:ilvl="4" w:tplc="C94AB968" w:tentative="1">
      <w:start w:val="1"/>
      <w:numFmt w:val="bullet"/>
      <w:lvlText w:val="•"/>
      <w:lvlJc w:val="left"/>
      <w:pPr>
        <w:tabs>
          <w:tab w:val="num" w:pos="3600"/>
        </w:tabs>
        <w:ind w:left="3600" w:hanging="360"/>
      </w:pPr>
      <w:rPr>
        <w:rFonts w:ascii="Times New Roman" w:hAnsi="Times New Roman" w:hint="default"/>
      </w:rPr>
    </w:lvl>
    <w:lvl w:ilvl="5" w:tplc="57BAD1E8" w:tentative="1">
      <w:start w:val="1"/>
      <w:numFmt w:val="bullet"/>
      <w:lvlText w:val="•"/>
      <w:lvlJc w:val="left"/>
      <w:pPr>
        <w:tabs>
          <w:tab w:val="num" w:pos="4320"/>
        </w:tabs>
        <w:ind w:left="4320" w:hanging="360"/>
      </w:pPr>
      <w:rPr>
        <w:rFonts w:ascii="Times New Roman" w:hAnsi="Times New Roman" w:hint="default"/>
      </w:rPr>
    </w:lvl>
    <w:lvl w:ilvl="6" w:tplc="26C4B412" w:tentative="1">
      <w:start w:val="1"/>
      <w:numFmt w:val="bullet"/>
      <w:lvlText w:val="•"/>
      <w:lvlJc w:val="left"/>
      <w:pPr>
        <w:tabs>
          <w:tab w:val="num" w:pos="5040"/>
        </w:tabs>
        <w:ind w:left="5040" w:hanging="360"/>
      </w:pPr>
      <w:rPr>
        <w:rFonts w:ascii="Times New Roman" w:hAnsi="Times New Roman" w:hint="default"/>
      </w:rPr>
    </w:lvl>
    <w:lvl w:ilvl="7" w:tplc="CCD23502" w:tentative="1">
      <w:start w:val="1"/>
      <w:numFmt w:val="bullet"/>
      <w:lvlText w:val="•"/>
      <w:lvlJc w:val="left"/>
      <w:pPr>
        <w:tabs>
          <w:tab w:val="num" w:pos="5760"/>
        </w:tabs>
        <w:ind w:left="5760" w:hanging="360"/>
      </w:pPr>
      <w:rPr>
        <w:rFonts w:ascii="Times New Roman" w:hAnsi="Times New Roman" w:hint="default"/>
      </w:rPr>
    </w:lvl>
    <w:lvl w:ilvl="8" w:tplc="E524157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6FDA46FA"/>
    <w:multiLevelType w:val="hybridMultilevel"/>
    <w:tmpl w:val="1BCE0C7A"/>
    <w:lvl w:ilvl="0" w:tplc="58A05A0A">
      <w:start w:val="2"/>
      <w:numFmt w:val="bullet"/>
      <w:lvlText w:val="-"/>
      <w:lvlJc w:val="left"/>
      <w:pPr>
        <w:ind w:left="720" w:hanging="360"/>
      </w:pPr>
      <w:rPr>
        <w:rFonts w:ascii="Comic Sans MS" w:eastAsiaTheme="minorHAnsi" w:hAnsi="Comic Sans MS" w:cstheme="minorBidi" w:hint="default"/>
        <w:b w:val="0"/>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6C2BC0"/>
    <w:multiLevelType w:val="hybridMultilevel"/>
    <w:tmpl w:val="1E76D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0C0DA4"/>
    <w:multiLevelType w:val="hybridMultilevel"/>
    <w:tmpl w:val="E9226BD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6737C21"/>
    <w:multiLevelType w:val="hybridMultilevel"/>
    <w:tmpl w:val="AD58B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AD4AA5"/>
    <w:multiLevelType w:val="hybridMultilevel"/>
    <w:tmpl w:val="A84C0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A84621"/>
    <w:multiLevelType w:val="hybridMultilevel"/>
    <w:tmpl w:val="63D8D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04037E"/>
    <w:multiLevelType w:val="hybridMultilevel"/>
    <w:tmpl w:val="5FB87FE2"/>
    <w:lvl w:ilvl="0" w:tplc="63B8FED0">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C133062"/>
    <w:multiLevelType w:val="multilevel"/>
    <w:tmpl w:val="EC66A61A"/>
    <w:lvl w:ilvl="0">
      <w:start w:val="1"/>
      <w:numFmt w:val="decimal"/>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6" w15:restartNumberingAfterBreak="0">
    <w:nsid w:val="7FBE6693"/>
    <w:multiLevelType w:val="hybridMultilevel"/>
    <w:tmpl w:val="B3C06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4479689">
    <w:abstractNumId w:val="31"/>
  </w:num>
  <w:num w:numId="2" w16cid:durableId="1666319844">
    <w:abstractNumId w:val="0"/>
  </w:num>
  <w:num w:numId="3" w16cid:durableId="2080590758">
    <w:abstractNumId w:val="30"/>
  </w:num>
  <w:num w:numId="4" w16cid:durableId="1415972277">
    <w:abstractNumId w:val="9"/>
  </w:num>
  <w:num w:numId="5" w16cid:durableId="428695342">
    <w:abstractNumId w:val="17"/>
  </w:num>
  <w:num w:numId="6" w16cid:durableId="426078232">
    <w:abstractNumId w:val="19"/>
  </w:num>
  <w:num w:numId="7" w16cid:durableId="1548882090">
    <w:abstractNumId w:val="46"/>
  </w:num>
  <w:num w:numId="8" w16cid:durableId="1075132693">
    <w:abstractNumId w:val="42"/>
  </w:num>
  <w:num w:numId="9" w16cid:durableId="273752015">
    <w:abstractNumId w:val="14"/>
  </w:num>
  <w:num w:numId="10" w16cid:durableId="1460755887">
    <w:abstractNumId w:val="26"/>
  </w:num>
  <w:num w:numId="11" w16cid:durableId="1927572318">
    <w:abstractNumId w:val="12"/>
  </w:num>
  <w:num w:numId="12" w16cid:durableId="927730513">
    <w:abstractNumId w:val="45"/>
  </w:num>
  <w:num w:numId="13" w16cid:durableId="376441621">
    <w:abstractNumId w:val="38"/>
  </w:num>
  <w:num w:numId="14" w16cid:durableId="1955676435">
    <w:abstractNumId w:val="3"/>
  </w:num>
  <w:num w:numId="15" w16cid:durableId="58603095">
    <w:abstractNumId w:val="10"/>
  </w:num>
  <w:num w:numId="16" w16cid:durableId="1314213658">
    <w:abstractNumId w:val="15"/>
  </w:num>
  <w:num w:numId="17" w16cid:durableId="250479269">
    <w:abstractNumId w:val="29"/>
  </w:num>
  <w:num w:numId="18" w16cid:durableId="1321275938">
    <w:abstractNumId w:val="5"/>
  </w:num>
  <w:num w:numId="19" w16cid:durableId="2025670251">
    <w:abstractNumId w:val="37"/>
  </w:num>
  <w:num w:numId="20" w16cid:durableId="1328240850">
    <w:abstractNumId w:val="43"/>
  </w:num>
  <w:num w:numId="21" w16cid:durableId="1835802239">
    <w:abstractNumId w:val="4"/>
  </w:num>
  <w:num w:numId="22" w16cid:durableId="1732390289">
    <w:abstractNumId w:val="23"/>
  </w:num>
  <w:num w:numId="23" w16cid:durableId="4712164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5898965">
    <w:abstractNumId w:val="41"/>
  </w:num>
  <w:num w:numId="25" w16cid:durableId="484273910">
    <w:abstractNumId w:val="7"/>
  </w:num>
  <w:num w:numId="26" w16cid:durableId="371079307">
    <w:abstractNumId w:val="25"/>
  </w:num>
  <w:num w:numId="27" w16cid:durableId="211188164">
    <w:abstractNumId w:val="13"/>
  </w:num>
  <w:num w:numId="28" w16cid:durableId="1057127234">
    <w:abstractNumId w:val="32"/>
  </w:num>
  <w:num w:numId="29" w16cid:durableId="29428378">
    <w:abstractNumId w:val="24"/>
  </w:num>
  <w:num w:numId="30" w16cid:durableId="1618949715">
    <w:abstractNumId w:val="16"/>
  </w:num>
  <w:num w:numId="31" w16cid:durableId="1686663055">
    <w:abstractNumId w:val="6"/>
  </w:num>
  <w:num w:numId="32" w16cid:durableId="1255632178">
    <w:abstractNumId w:val="33"/>
  </w:num>
  <w:num w:numId="33" w16cid:durableId="1081755776">
    <w:abstractNumId w:val="34"/>
  </w:num>
  <w:num w:numId="34" w16cid:durableId="384375536">
    <w:abstractNumId w:val="40"/>
  </w:num>
  <w:num w:numId="35" w16cid:durableId="737437722">
    <w:abstractNumId w:val="35"/>
  </w:num>
  <w:num w:numId="36" w16cid:durableId="1179584786">
    <w:abstractNumId w:val="18"/>
  </w:num>
  <w:num w:numId="37" w16cid:durableId="195897038">
    <w:abstractNumId w:val="1"/>
  </w:num>
  <w:num w:numId="38" w16cid:durableId="1684429967">
    <w:abstractNumId w:val="28"/>
  </w:num>
  <w:num w:numId="39" w16cid:durableId="1089234706">
    <w:abstractNumId w:val="39"/>
  </w:num>
  <w:num w:numId="40" w16cid:durableId="1308708932">
    <w:abstractNumId w:val="2"/>
  </w:num>
  <w:num w:numId="41" w16cid:durableId="2000501883">
    <w:abstractNumId w:val="22"/>
  </w:num>
  <w:num w:numId="42" w16cid:durableId="1202589890">
    <w:abstractNumId w:val="20"/>
  </w:num>
  <w:num w:numId="43" w16cid:durableId="209849545">
    <w:abstractNumId w:val="36"/>
  </w:num>
  <w:num w:numId="44" w16cid:durableId="1086079209">
    <w:abstractNumId w:val="11"/>
  </w:num>
  <w:num w:numId="45" w16cid:durableId="1290894623">
    <w:abstractNumId w:val="21"/>
  </w:num>
  <w:num w:numId="46" w16cid:durableId="574704244">
    <w:abstractNumId w:val="44"/>
  </w:num>
  <w:num w:numId="47" w16cid:durableId="301886048">
    <w:abstractNumId w:val="8"/>
  </w:num>
  <w:num w:numId="48" w16cid:durableId="1390223148">
    <w:abstractNumId w:val="27"/>
  </w:num>
  <w:num w:numId="49" w16cid:durableId="676688178">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D4"/>
    <w:rsid w:val="0000031D"/>
    <w:rsid w:val="00017040"/>
    <w:rsid w:val="00026CEA"/>
    <w:rsid w:val="00027C27"/>
    <w:rsid w:val="00031BF4"/>
    <w:rsid w:val="000438D9"/>
    <w:rsid w:val="00056905"/>
    <w:rsid w:val="00057BD6"/>
    <w:rsid w:val="000C0CF4"/>
    <w:rsid w:val="000C565D"/>
    <w:rsid w:val="000E0B16"/>
    <w:rsid w:val="00101ECF"/>
    <w:rsid w:val="001064F1"/>
    <w:rsid w:val="00135832"/>
    <w:rsid w:val="00140808"/>
    <w:rsid w:val="001426AF"/>
    <w:rsid w:val="00162739"/>
    <w:rsid w:val="00164229"/>
    <w:rsid w:val="0019516D"/>
    <w:rsid w:val="001A3D24"/>
    <w:rsid w:val="001C2E14"/>
    <w:rsid w:val="001E48FC"/>
    <w:rsid w:val="001E5B0A"/>
    <w:rsid w:val="001F137B"/>
    <w:rsid w:val="001F31E6"/>
    <w:rsid w:val="001F6624"/>
    <w:rsid w:val="0023545E"/>
    <w:rsid w:val="0023781A"/>
    <w:rsid w:val="00243641"/>
    <w:rsid w:val="0027604A"/>
    <w:rsid w:val="00281579"/>
    <w:rsid w:val="002A09D3"/>
    <w:rsid w:val="002D7A26"/>
    <w:rsid w:val="002F3E8E"/>
    <w:rsid w:val="0030430C"/>
    <w:rsid w:val="00306C61"/>
    <w:rsid w:val="00337C19"/>
    <w:rsid w:val="003406DF"/>
    <w:rsid w:val="00345939"/>
    <w:rsid w:val="00371400"/>
    <w:rsid w:val="0037582B"/>
    <w:rsid w:val="00386590"/>
    <w:rsid w:val="003A164A"/>
    <w:rsid w:val="003B6FFD"/>
    <w:rsid w:val="003C1985"/>
    <w:rsid w:val="00401DBE"/>
    <w:rsid w:val="004150E2"/>
    <w:rsid w:val="004203A8"/>
    <w:rsid w:val="00421252"/>
    <w:rsid w:val="004218A4"/>
    <w:rsid w:val="0046538A"/>
    <w:rsid w:val="00482731"/>
    <w:rsid w:val="00484146"/>
    <w:rsid w:val="0048675D"/>
    <w:rsid w:val="00492497"/>
    <w:rsid w:val="004B1AA4"/>
    <w:rsid w:val="00546F90"/>
    <w:rsid w:val="0058762A"/>
    <w:rsid w:val="005B4145"/>
    <w:rsid w:val="005D2B7E"/>
    <w:rsid w:val="005E5528"/>
    <w:rsid w:val="00610605"/>
    <w:rsid w:val="006200B6"/>
    <w:rsid w:val="00627C46"/>
    <w:rsid w:val="006320E4"/>
    <w:rsid w:val="006620A9"/>
    <w:rsid w:val="00672617"/>
    <w:rsid w:val="006730DA"/>
    <w:rsid w:val="00685AEF"/>
    <w:rsid w:val="00686006"/>
    <w:rsid w:val="006B100B"/>
    <w:rsid w:val="006C1B30"/>
    <w:rsid w:val="006C726E"/>
    <w:rsid w:val="006D24D4"/>
    <w:rsid w:val="00716040"/>
    <w:rsid w:val="00726E86"/>
    <w:rsid w:val="00781863"/>
    <w:rsid w:val="007969AA"/>
    <w:rsid w:val="007C1C4D"/>
    <w:rsid w:val="00806DD6"/>
    <w:rsid w:val="00843DE2"/>
    <w:rsid w:val="00850966"/>
    <w:rsid w:val="0085662D"/>
    <w:rsid w:val="00857548"/>
    <w:rsid w:val="008B1957"/>
    <w:rsid w:val="008B602A"/>
    <w:rsid w:val="008C2DA9"/>
    <w:rsid w:val="008C2F8F"/>
    <w:rsid w:val="008D3AD3"/>
    <w:rsid w:val="008E6240"/>
    <w:rsid w:val="00906290"/>
    <w:rsid w:val="00921238"/>
    <w:rsid w:val="00953D82"/>
    <w:rsid w:val="009B2B51"/>
    <w:rsid w:val="009B7615"/>
    <w:rsid w:val="009C3B0E"/>
    <w:rsid w:val="009D45B5"/>
    <w:rsid w:val="009E411E"/>
    <w:rsid w:val="009F2BD3"/>
    <w:rsid w:val="00A11D45"/>
    <w:rsid w:val="00A24FDF"/>
    <w:rsid w:val="00A55CF0"/>
    <w:rsid w:val="00A810B1"/>
    <w:rsid w:val="00A90127"/>
    <w:rsid w:val="00B27F94"/>
    <w:rsid w:val="00B51BDC"/>
    <w:rsid w:val="00B561C0"/>
    <w:rsid w:val="00B67ED7"/>
    <w:rsid w:val="00B72FFA"/>
    <w:rsid w:val="00B74F3D"/>
    <w:rsid w:val="00B773CE"/>
    <w:rsid w:val="00B80C38"/>
    <w:rsid w:val="00C10D70"/>
    <w:rsid w:val="00C91823"/>
    <w:rsid w:val="00CA4E57"/>
    <w:rsid w:val="00CB0C2D"/>
    <w:rsid w:val="00D008AB"/>
    <w:rsid w:val="00D22FE9"/>
    <w:rsid w:val="00D30706"/>
    <w:rsid w:val="00D609B7"/>
    <w:rsid w:val="00D65E5B"/>
    <w:rsid w:val="00D70672"/>
    <w:rsid w:val="00D73683"/>
    <w:rsid w:val="00DF4E2A"/>
    <w:rsid w:val="00E275D3"/>
    <w:rsid w:val="00EC3421"/>
    <w:rsid w:val="00EC685E"/>
    <w:rsid w:val="00ED208F"/>
    <w:rsid w:val="00ED32C1"/>
    <w:rsid w:val="00ED7274"/>
    <w:rsid w:val="00EE7B2A"/>
    <w:rsid w:val="00F05A19"/>
    <w:rsid w:val="00F14F37"/>
    <w:rsid w:val="00F25C1F"/>
    <w:rsid w:val="00F42693"/>
    <w:rsid w:val="00F70DC3"/>
    <w:rsid w:val="00FA05E7"/>
    <w:rsid w:val="00FA235A"/>
    <w:rsid w:val="00FA4BC1"/>
    <w:rsid w:val="00FE6752"/>
    <w:rsid w:val="00FF7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504C7"/>
  <w15:chartTrackingRefBased/>
  <w15:docId w15:val="{991FFA55-D823-4262-996F-CBA621B7D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290"/>
    <w:pPr>
      <w:spacing w:before="60" w:after="60" w:line="336" w:lineRule="auto"/>
    </w:pPr>
    <w:rPr>
      <w:rFonts w:ascii="Roboto" w:hAnsi="Roboto" w:cs="Times New Roman"/>
      <w:color w:val="262626"/>
      <w:kern w:val="0"/>
      <w:szCs w:val="20"/>
      <w14:ligatures w14:val="none"/>
    </w:rPr>
  </w:style>
  <w:style w:type="paragraph" w:styleId="Heading1">
    <w:name w:val="heading 1"/>
    <w:aliases w:val="Outline1"/>
    <w:basedOn w:val="Normal"/>
    <w:next w:val="Normal"/>
    <w:link w:val="Heading1Char"/>
    <w:qFormat/>
    <w:rsid w:val="00140808"/>
    <w:pPr>
      <w:spacing w:before="0" w:after="0"/>
      <w:outlineLvl w:val="0"/>
    </w:pPr>
    <w:rPr>
      <w:rFonts w:ascii="Segoe UI" w:hAnsi="Segoe UI"/>
      <w:b/>
      <w:color w:val="262626" w:themeColor="text1" w:themeTint="D9"/>
      <w:kern w:val="24"/>
      <w:sz w:val="24"/>
    </w:rPr>
  </w:style>
  <w:style w:type="paragraph" w:styleId="Heading2">
    <w:name w:val="heading 2"/>
    <w:aliases w:val="Outline2"/>
    <w:basedOn w:val="Normal"/>
    <w:next w:val="Normal"/>
    <w:link w:val="Heading2Char"/>
    <w:uiPriority w:val="9"/>
    <w:qFormat/>
    <w:rsid w:val="00C91823"/>
    <w:pPr>
      <w:numPr>
        <w:ilvl w:val="1"/>
        <w:numId w:val="2"/>
      </w:numPr>
      <w:outlineLvl w:val="1"/>
    </w:pPr>
    <w:rPr>
      <w:kern w:val="24"/>
    </w:rPr>
  </w:style>
  <w:style w:type="paragraph" w:styleId="Heading3">
    <w:name w:val="heading 3"/>
    <w:aliases w:val="Outline3"/>
    <w:basedOn w:val="Normal"/>
    <w:next w:val="Normal"/>
    <w:link w:val="Heading3Char"/>
    <w:uiPriority w:val="9"/>
    <w:qFormat/>
    <w:rsid w:val="00B773CE"/>
    <w:pPr>
      <w:numPr>
        <w:ilvl w:val="2"/>
        <w:numId w:val="2"/>
      </w:numPr>
      <w:outlineLvl w:val="2"/>
    </w:pPr>
    <w:rPr>
      <w:kern w:val="24"/>
    </w:rPr>
  </w:style>
  <w:style w:type="paragraph" w:styleId="Heading4">
    <w:name w:val="heading 4"/>
    <w:basedOn w:val="Normal"/>
    <w:next w:val="Normal"/>
    <w:link w:val="Heading4Char"/>
    <w:uiPriority w:val="9"/>
    <w:semiHidden/>
    <w:qFormat/>
    <w:rsid w:val="006D24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D24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D24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24D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24D4"/>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24D4"/>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uiPriority w:val="99"/>
    <w:rsid w:val="00D65E5B"/>
    <w:pPr>
      <w:tabs>
        <w:tab w:val="center" w:pos="4153"/>
        <w:tab w:val="right" w:pos="8306"/>
      </w:tabs>
    </w:pPr>
    <w:rPr>
      <w:b/>
      <w:sz w:val="32"/>
    </w:rPr>
  </w:style>
  <w:style w:type="character" w:customStyle="1" w:styleId="HeaderChar">
    <w:name w:val="Header Char"/>
    <w:basedOn w:val="DefaultParagraphFont"/>
    <w:link w:val="Header"/>
    <w:uiPriority w:val="99"/>
    <w:rsid w:val="00D65E5B"/>
    <w:rPr>
      <w:rFonts w:ascii="Segoe UI" w:hAnsi="Segoe UI" w:cs="Times New Roman"/>
      <w:b/>
      <w:color w:val="262626" w:themeColor="text1" w:themeTint="D9"/>
      <w:sz w:val="32"/>
      <w:szCs w:val="20"/>
    </w:rPr>
  </w:style>
  <w:style w:type="character" w:customStyle="1" w:styleId="Heading1Char">
    <w:name w:val="Heading 1 Char"/>
    <w:aliases w:val="Outline1 Char"/>
    <w:basedOn w:val="DefaultParagraphFont"/>
    <w:link w:val="Heading1"/>
    <w:rsid w:val="00140808"/>
    <w:rPr>
      <w:rFonts w:ascii="Segoe UI" w:hAnsi="Segoe UI" w:cs="Times New Roman"/>
      <w:b/>
      <w:color w:val="262626" w:themeColor="text1" w:themeTint="D9"/>
      <w:kern w:val="24"/>
      <w:sz w:val="24"/>
      <w:szCs w:val="20"/>
      <w14:ligatures w14:val="none"/>
    </w:rPr>
  </w:style>
  <w:style w:type="character" w:customStyle="1" w:styleId="Heading2Char">
    <w:name w:val="Heading 2 Char"/>
    <w:aliases w:val="Outline2 Char"/>
    <w:basedOn w:val="DefaultParagraphFont"/>
    <w:link w:val="Heading2"/>
    <w:rsid w:val="00C91823"/>
    <w:rPr>
      <w:rFonts w:ascii="Roboto" w:hAnsi="Roboto" w:cs="Times New Roman"/>
      <w:color w:val="262626"/>
      <w:kern w:val="24"/>
      <w:szCs w:val="20"/>
      <w14:ligatures w14:val="none"/>
    </w:rPr>
  </w:style>
  <w:style w:type="character" w:customStyle="1" w:styleId="Heading3Char">
    <w:name w:val="Heading 3 Char"/>
    <w:aliases w:val="Outline3 Char"/>
    <w:basedOn w:val="DefaultParagraphFont"/>
    <w:link w:val="Heading3"/>
    <w:uiPriority w:val="9"/>
    <w:rsid w:val="00C91823"/>
    <w:rPr>
      <w:rFonts w:ascii="Roboto" w:hAnsi="Roboto" w:cs="Times New Roman"/>
      <w:color w:val="262626"/>
      <w:kern w:val="24"/>
      <w:szCs w:val="20"/>
      <w14:ligatures w14:val="none"/>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Header1">
    <w:name w:val="Header 1"/>
    <w:basedOn w:val="Header"/>
    <w:link w:val="Header1Char"/>
    <w:qFormat/>
    <w:rsid w:val="00850966"/>
    <w:rPr>
      <w:color w:val="006666"/>
      <w:sz w:val="28"/>
    </w:rPr>
  </w:style>
  <w:style w:type="character" w:customStyle="1" w:styleId="Header1Char">
    <w:name w:val="Header 1 Char"/>
    <w:basedOn w:val="HeaderChar"/>
    <w:link w:val="Header1"/>
    <w:rsid w:val="00850966"/>
    <w:rPr>
      <w:rFonts w:ascii="Segoe UI" w:hAnsi="Segoe UI" w:cs="Times New Roman"/>
      <w:b/>
      <w:color w:val="006666"/>
      <w:sz w:val="28"/>
      <w:szCs w:val="20"/>
    </w:rPr>
  </w:style>
  <w:style w:type="paragraph" w:styleId="Title">
    <w:name w:val="Title"/>
    <w:basedOn w:val="Normal"/>
    <w:next w:val="Normal"/>
    <w:link w:val="TitleChar"/>
    <w:uiPriority w:val="10"/>
    <w:qFormat/>
    <w:rsid w:val="00DF4E2A"/>
    <w:pPr>
      <w:spacing w:before="0" w:after="0" w:line="240" w:lineRule="auto"/>
      <w:contextualSpacing/>
    </w:pPr>
    <w:rPr>
      <w:rFonts w:ascii="Segoe UI" w:eastAsiaTheme="majorEastAsia" w:hAnsi="Segoe UI" w:cstheme="majorBidi"/>
      <w:b/>
      <w:color w:val="007774"/>
      <w:spacing w:val="-10"/>
      <w:kern w:val="28"/>
      <w:sz w:val="40"/>
      <w:szCs w:val="68"/>
    </w:rPr>
  </w:style>
  <w:style w:type="character" w:customStyle="1" w:styleId="TitleChar">
    <w:name w:val="Title Char"/>
    <w:basedOn w:val="DefaultParagraphFont"/>
    <w:link w:val="Title"/>
    <w:uiPriority w:val="10"/>
    <w:rsid w:val="00DF4E2A"/>
    <w:rPr>
      <w:rFonts w:ascii="Segoe UI" w:eastAsiaTheme="majorEastAsia" w:hAnsi="Segoe UI" w:cstheme="majorBidi"/>
      <w:b/>
      <w:color w:val="007774"/>
      <w:spacing w:val="-10"/>
      <w:kern w:val="28"/>
      <w:sz w:val="40"/>
      <w:szCs w:val="68"/>
      <w14:ligatures w14:val="none"/>
    </w:rPr>
  </w:style>
  <w:style w:type="character" w:customStyle="1" w:styleId="Heading4Char">
    <w:name w:val="Heading 4 Char"/>
    <w:basedOn w:val="DefaultParagraphFont"/>
    <w:link w:val="Heading4"/>
    <w:uiPriority w:val="9"/>
    <w:semiHidden/>
    <w:rsid w:val="006D24D4"/>
    <w:rPr>
      <w:rFonts w:eastAsiaTheme="majorEastAsia" w:cstheme="majorBidi"/>
      <w:i/>
      <w:iCs/>
      <w:color w:val="0F4761" w:themeColor="accent1" w:themeShade="BF"/>
      <w:kern w:val="0"/>
      <w:szCs w:val="20"/>
      <w14:ligatures w14:val="none"/>
    </w:rPr>
  </w:style>
  <w:style w:type="character" w:customStyle="1" w:styleId="Heading5Char">
    <w:name w:val="Heading 5 Char"/>
    <w:basedOn w:val="DefaultParagraphFont"/>
    <w:link w:val="Heading5"/>
    <w:uiPriority w:val="9"/>
    <w:semiHidden/>
    <w:rsid w:val="006D24D4"/>
    <w:rPr>
      <w:rFonts w:eastAsiaTheme="majorEastAsia" w:cstheme="majorBidi"/>
      <w:color w:val="0F4761" w:themeColor="accent1" w:themeShade="BF"/>
      <w:kern w:val="0"/>
      <w:szCs w:val="20"/>
      <w14:ligatures w14:val="none"/>
    </w:rPr>
  </w:style>
  <w:style w:type="character" w:customStyle="1" w:styleId="Heading6Char">
    <w:name w:val="Heading 6 Char"/>
    <w:basedOn w:val="DefaultParagraphFont"/>
    <w:link w:val="Heading6"/>
    <w:uiPriority w:val="9"/>
    <w:semiHidden/>
    <w:rsid w:val="006D24D4"/>
    <w:rPr>
      <w:rFonts w:eastAsiaTheme="majorEastAsia" w:cstheme="majorBidi"/>
      <w:i/>
      <w:iCs/>
      <w:color w:val="595959" w:themeColor="text1" w:themeTint="A6"/>
      <w:kern w:val="0"/>
      <w:szCs w:val="20"/>
      <w14:ligatures w14:val="none"/>
    </w:rPr>
  </w:style>
  <w:style w:type="character" w:customStyle="1" w:styleId="Heading7Char">
    <w:name w:val="Heading 7 Char"/>
    <w:basedOn w:val="DefaultParagraphFont"/>
    <w:link w:val="Heading7"/>
    <w:uiPriority w:val="9"/>
    <w:semiHidden/>
    <w:rsid w:val="006D24D4"/>
    <w:rPr>
      <w:rFonts w:eastAsiaTheme="majorEastAsia" w:cstheme="majorBidi"/>
      <w:color w:val="595959" w:themeColor="text1" w:themeTint="A6"/>
      <w:kern w:val="0"/>
      <w:szCs w:val="20"/>
      <w14:ligatures w14:val="none"/>
    </w:rPr>
  </w:style>
  <w:style w:type="character" w:customStyle="1" w:styleId="Heading8Char">
    <w:name w:val="Heading 8 Char"/>
    <w:basedOn w:val="DefaultParagraphFont"/>
    <w:link w:val="Heading8"/>
    <w:uiPriority w:val="9"/>
    <w:semiHidden/>
    <w:rsid w:val="006D24D4"/>
    <w:rPr>
      <w:rFonts w:eastAsiaTheme="majorEastAsia" w:cstheme="majorBidi"/>
      <w:i/>
      <w:iCs/>
      <w:color w:val="272727" w:themeColor="text1" w:themeTint="D8"/>
      <w:kern w:val="0"/>
      <w:szCs w:val="20"/>
      <w14:ligatures w14:val="none"/>
    </w:rPr>
  </w:style>
  <w:style w:type="character" w:customStyle="1" w:styleId="Heading9Char">
    <w:name w:val="Heading 9 Char"/>
    <w:basedOn w:val="DefaultParagraphFont"/>
    <w:link w:val="Heading9"/>
    <w:uiPriority w:val="9"/>
    <w:semiHidden/>
    <w:rsid w:val="006D24D4"/>
    <w:rPr>
      <w:rFonts w:eastAsiaTheme="majorEastAsia" w:cstheme="majorBidi"/>
      <w:color w:val="272727" w:themeColor="text1" w:themeTint="D8"/>
      <w:kern w:val="0"/>
      <w:szCs w:val="20"/>
      <w14:ligatures w14:val="none"/>
    </w:rPr>
  </w:style>
  <w:style w:type="paragraph" w:styleId="Subtitle">
    <w:name w:val="Subtitle"/>
    <w:basedOn w:val="Normal"/>
    <w:next w:val="Normal"/>
    <w:link w:val="SubtitleChar"/>
    <w:uiPriority w:val="11"/>
    <w:qFormat/>
    <w:rsid w:val="006D24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4D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D24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24D4"/>
    <w:rPr>
      <w:rFonts w:ascii="Roboto" w:hAnsi="Roboto" w:cs="Times New Roman"/>
      <w:i/>
      <w:iCs/>
      <w:color w:val="404040" w:themeColor="text1" w:themeTint="BF"/>
      <w:kern w:val="0"/>
      <w:szCs w:val="20"/>
      <w14:ligatures w14:val="none"/>
    </w:rPr>
  </w:style>
  <w:style w:type="paragraph" w:styleId="ListParagraph">
    <w:name w:val="List Paragraph"/>
    <w:basedOn w:val="Normal"/>
    <w:uiPriority w:val="34"/>
    <w:qFormat/>
    <w:rsid w:val="006D24D4"/>
    <w:pPr>
      <w:ind w:left="720"/>
      <w:contextualSpacing/>
    </w:pPr>
  </w:style>
  <w:style w:type="character" w:styleId="IntenseEmphasis">
    <w:name w:val="Intense Emphasis"/>
    <w:basedOn w:val="DefaultParagraphFont"/>
    <w:uiPriority w:val="21"/>
    <w:qFormat/>
    <w:rsid w:val="006D24D4"/>
    <w:rPr>
      <w:i/>
      <w:iCs/>
      <w:color w:val="0F4761" w:themeColor="accent1" w:themeShade="BF"/>
    </w:rPr>
  </w:style>
  <w:style w:type="paragraph" w:styleId="IntenseQuote">
    <w:name w:val="Intense Quote"/>
    <w:basedOn w:val="Normal"/>
    <w:next w:val="Normal"/>
    <w:link w:val="IntenseQuoteChar"/>
    <w:uiPriority w:val="30"/>
    <w:qFormat/>
    <w:rsid w:val="006D2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4D4"/>
    <w:rPr>
      <w:rFonts w:ascii="Roboto" w:hAnsi="Roboto" w:cs="Times New Roman"/>
      <w:i/>
      <w:iCs/>
      <w:color w:val="0F4761" w:themeColor="accent1" w:themeShade="BF"/>
      <w:kern w:val="0"/>
      <w:szCs w:val="20"/>
      <w14:ligatures w14:val="none"/>
    </w:rPr>
  </w:style>
  <w:style w:type="character" w:styleId="IntenseReference">
    <w:name w:val="Intense Reference"/>
    <w:basedOn w:val="DefaultParagraphFont"/>
    <w:uiPriority w:val="32"/>
    <w:qFormat/>
    <w:rsid w:val="006D24D4"/>
    <w:rPr>
      <w:b/>
      <w:bCs/>
      <w:smallCaps/>
      <w:color w:val="0F4761" w:themeColor="accent1" w:themeShade="BF"/>
      <w:spacing w:val="5"/>
    </w:rPr>
  </w:style>
  <w:style w:type="table" w:styleId="TableGrid">
    <w:name w:val="Table Grid"/>
    <w:basedOn w:val="TableNormal"/>
    <w:rsid w:val="008D3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acher">
    <w:name w:val="teacher"/>
    <w:basedOn w:val="DefaultParagraphFont"/>
    <w:rsid w:val="001F6624"/>
  </w:style>
  <w:style w:type="character" w:customStyle="1" w:styleId="student">
    <w:name w:val="student"/>
    <w:basedOn w:val="DefaultParagraphFont"/>
    <w:rsid w:val="001F6624"/>
  </w:style>
  <w:style w:type="paragraph" w:styleId="NoSpacing">
    <w:name w:val="No Spacing"/>
    <w:uiPriority w:val="1"/>
    <w:qFormat/>
    <w:rsid w:val="009F2BD3"/>
    <w:rPr>
      <w:rFonts w:ascii="Roboto" w:hAnsi="Roboto" w:cs="Times New Roman"/>
      <w:color w:val="262626"/>
      <w:kern w:val="0"/>
      <w:szCs w:val="20"/>
      <w14:ligatures w14:val="none"/>
    </w:rPr>
  </w:style>
  <w:style w:type="character" w:styleId="Hyperlink">
    <w:name w:val="Hyperlink"/>
    <w:basedOn w:val="DefaultParagraphFont"/>
    <w:uiPriority w:val="99"/>
    <w:unhideWhenUsed/>
    <w:rsid w:val="00953D82"/>
    <w:rPr>
      <w:color w:val="467886" w:themeColor="hyperlink"/>
      <w:u w:val="single"/>
    </w:rPr>
  </w:style>
  <w:style w:type="character" w:styleId="UnresolvedMention">
    <w:name w:val="Unresolved Mention"/>
    <w:basedOn w:val="DefaultParagraphFont"/>
    <w:uiPriority w:val="99"/>
    <w:semiHidden/>
    <w:unhideWhenUsed/>
    <w:rsid w:val="00953D82"/>
    <w:rPr>
      <w:color w:val="605E5C"/>
      <w:shd w:val="clear" w:color="auto" w:fill="E1DFDD"/>
    </w:rPr>
  </w:style>
  <w:style w:type="character" w:styleId="FollowedHyperlink">
    <w:name w:val="FollowedHyperlink"/>
    <w:basedOn w:val="DefaultParagraphFont"/>
    <w:uiPriority w:val="99"/>
    <w:semiHidden/>
    <w:unhideWhenUsed/>
    <w:rsid w:val="00953D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www.sightwords.com/sight-words/lessons/air-writing/"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footer" Target="footer2.xml"/><Relationship Id="rId24" Type="http://schemas.openxmlformats.org/officeDocument/2006/relationships/image" Target="media/image14.jp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www.sightwords.com/sight-words/lessons/spell-read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www.sightwords.com/sight-words/lessons/see-sa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yperlink" Target="http://www.sightwords.com/sight-words/lessons/table-writing/"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www.sightwords.com/sight-words/lessons/arm-tapping/" TargetMode="External"/><Relationship Id="rId20" Type="http://schemas.openxmlformats.org/officeDocument/2006/relationships/image" Target="media/image1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7BA37-86B2-4403-9EFA-B26CB67075BF}">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173</TotalTime>
  <Pages>37</Pages>
  <Words>3815</Words>
  <Characters>21747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25511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Foreman</dc:creator>
  <cp:keywords/>
  <dc:description/>
  <cp:lastModifiedBy>Fran Foreman</cp:lastModifiedBy>
  <cp:revision>96</cp:revision>
  <dcterms:created xsi:type="dcterms:W3CDTF">2026-10-13T15:57:00Z</dcterms:created>
  <dcterms:modified xsi:type="dcterms:W3CDTF">2026-10-27T23:45:00Z</dcterms:modified>
</cp:coreProperties>
</file>