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1E8F30" w14:textId="3E9F42DA" w:rsidR="00840CC0" w:rsidRDefault="00840CC0" w:rsidP="0023609F">
      <w:pPr>
        <w:rPr>
          <w:rFonts w:eastAsia="Segoe UI"/>
          <w:sz w:val="28"/>
          <w:szCs w:val="40"/>
          <w:lang w:eastAsia="en-US"/>
        </w:rPr>
      </w:pPr>
    </w:p>
    <w:p w14:paraId="0999F8D8" w14:textId="4EE5E9F5" w:rsidR="004350FB" w:rsidRDefault="004350FB" w:rsidP="00E6105A">
      <w:pPr>
        <w:pStyle w:val="Header1"/>
        <w:rPr>
          <w:rFonts w:eastAsia="Segoe UI"/>
        </w:rPr>
      </w:pPr>
    </w:p>
    <w:p w14:paraId="15F48868" w14:textId="77777777" w:rsidR="002F28F7" w:rsidRDefault="002F28F7" w:rsidP="00E6105A">
      <w:pPr>
        <w:pStyle w:val="Header1"/>
        <w:rPr>
          <w:rFonts w:eastAsia="Segoe UI"/>
        </w:rPr>
      </w:pPr>
    </w:p>
    <w:p w14:paraId="65FB92BD" w14:textId="77777777" w:rsidR="002F28F7" w:rsidRDefault="002F28F7" w:rsidP="00E6105A">
      <w:pPr>
        <w:pStyle w:val="Header1"/>
        <w:rPr>
          <w:rFonts w:eastAsia="Segoe UI"/>
        </w:rPr>
      </w:pPr>
    </w:p>
    <w:p w14:paraId="5561CAD4" w14:textId="4B2CDE26" w:rsidR="002F28F7" w:rsidRDefault="002F28F7" w:rsidP="00E6105A">
      <w:pPr>
        <w:pStyle w:val="Header1"/>
        <w:rPr>
          <w:rFonts w:eastAsia="Segoe UI"/>
        </w:rPr>
      </w:pPr>
    </w:p>
    <w:p w14:paraId="0DBA8C79" w14:textId="08E3AAC3" w:rsidR="002F28F7" w:rsidRDefault="002F28F7" w:rsidP="00E6105A">
      <w:pPr>
        <w:pStyle w:val="Header1"/>
        <w:rPr>
          <w:rFonts w:eastAsia="Segoe UI"/>
        </w:rPr>
      </w:pPr>
    </w:p>
    <w:p w14:paraId="2AB85FB3" w14:textId="4AD9A584" w:rsidR="006E7F7C" w:rsidRPr="00105013" w:rsidRDefault="00306B07" w:rsidP="00E6105A">
      <w:pPr>
        <w:pStyle w:val="Header1"/>
        <w:rPr>
          <w:rFonts w:eastAsia="Segoe UI"/>
          <w:color w:val="404040" w:themeColor="text1" w:themeTint="BF"/>
          <w:sz w:val="32"/>
          <w:szCs w:val="32"/>
        </w:rPr>
      </w:pPr>
      <w:r>
        <w:rPr>
          <w:rFonts w:eastAsia="Segoe UI"/>
          <w:color w:val="404040" w:themeColor="text1" w:themeTint="BF"/>
          <w:sz w:val="32"/>
          <w:szCs w:val="32"/>
        </w:rPr>
        <w:t xml:space="preserve">PLA </w:t>
      </w:r>
      <w:r w:rsidR="005A444F">
        <w:rPr>
          <w:rFonts w:eastAsia="Segoe UI"/>
          <w:color w:val="404040" w:themeColor="text1" w:themeTint="BF"/>
          <w:sz w:val="32"/>
          <w:szCs w:val="32"/>
        </w:rPr>
        <w:t xml:space="preserve">DLA </w:t>
      </w:r>
      <w:r w:rsidR="00656403" w:rsidRPr="00105013">
        <w:rPr>
          <w:rFonts w:eastAsia="Segoe UI"/>
          <w:color w:val="404040" w:themeColor="text1" w:themeTint="BF"/>
          <w:sz w:val="32"/>
          <w:szCs w:val="32"/>
        </w:rPr>
        <w:t>Printable</w:t>
      </w:r>
      <w:r w:rsidR="006E7F7C" w:rsidRPr="00105013">
        <w:rPr>
          <w:rFonts w:eastAsia="Segoe UI"/>
          <w:color w:val="404040" w:themeColor="text1" w:themeTint="BF"/>
          <w:sz w:val="32"/>
          <w:szCs w:val="32"/>
        </w:rPr>
        <w:t xml:space="preserve"> </w:t>
      </w:r>
      <w:r w:rsidR="00385089" w:rsidRPr="00105013">
        <w:rPr>
          <w:rFonts w:eastAsia="Segoe UI"/>
          <w:color w:val="404040" w:themeColor="text1" w:themeTint="BF"/>
          <w:sz w:val="32"/>
          <w:szCs w:val="32"/>
        </w:rPr>
        <w:t>R</w:t>
      </w:r>
      <w:r w:rsidR="00AB0CB3" w:rsidRPr="00105013">
        <w:rPr>
          <w:rFonts w:eastAsia="Segoe UI"/>
          <w:color w:val="404040" w:themeColor="text1" w:themeTint="BF"/>
          <w:sz w:val="32"/>
          <w:szCs w:val="32"/>
        </w:rPr>
        <w:t>esources</w:t>
      </w:r>
      <w:r w:rsidR="006E7F7C" w:rsidRPr="00105013">
        <w:rPr>
          <w:rFonts w:eastAsia="Segoe UI"/>
          <w:color w:val="404040" w:themeColor="text1" w:themeTint="BF"/>
          <w:sz w:val="32"/>
          <w:szCs w:val="32"/>
        </w:rPr>
        <w:t xml:space="preserve"> </w:t>
      </w:r>
    </w:p>
    <w:p w14:paraId="641C7F4E" w14:textId="77777777" w:rsidR="006E7F7C" w:rsidRDefault="006E7F7C" w:rsidP="00E6105A">
      <w:pPr>
        <w:pStyle w:val="Header1"/>
        <w:rPr>
          <w:rFonts w:eastAsia="Segoe UI"/>
        </w:rPr>
      </w:pPr>
    </w:p>
    <w:p w14:paraId="4EDA5190" w14:textId="73755D88" w:rsidR="00BD42BD" w:rsidRDefault="00732708" w:rsidP="00BB4743">
      <w:pPr>
        <w:pStyle w:val="NoSpacing"/>
        <w:numPr>
          <w:ilvl w:val="0"/>
          <w:numId w:val="0"/>
        </w:numPr>
        <w:spacing w:line="288" w:lineRule="auto"/>
        <w:rPr>
          <w:rFonts w:eastAsia="Segoe UI" w:cs="Segoe UI"/>
        </w:rPr>
      </w:pPr>
      <w:r>
        <w:rPr>
          <w:rFonts w:eastAsia="Segoe UI" w:cs="Segoe UI"/>
        </w:rPr>
        <w:t xml:space="preserve">As you </w:t>
      </w:r>
      <w:r w:rsidR="004A0DDC" w:rsidRPr="009723FD">
        <w:rPr>
          <w:rFonts w:eastAsia="Segoe UI" w:cs="Segoe UI"/>
        </w:rPr>
        <w:t>work through th</w:t>
      </w:r>
      <w:r w:rsidR="004A0DDC">
        <w:rPr>
          <w:rFonts w:eastAsia="Segoe UI" w:cs="Segoe UI"/>
        </w:rPr>
        <w:t>e</w:t>
      </w:r>
      <w:r w:rsidR="004A0DDC" w:rsidRPr="009723FD">
        <w:rPr>
          <w:rFonts w:eastAsia="Segoe UI" w:cs="Segoe UI"/>
        </w:rPr>
        <w:t xml:space="preserve"> </w:t>
      </w:r>
      <w:r w:rsidR="00F226B1">
        <w:rPr>
          <w:rFonts w:eastAsia="Segoe UI" w:cs="Segoe UI"/>
        </w:rPr>
        <w:t xml:space="preserve">Professional Learning Activity </w:t>
      </w:r>
      <w:r w:rsidR="00BB4743">
        <w:rPr>
          <w:rFonts w:eastAsia="Segoe UI" w:cs="Segoe UI"/>
        </w:rPr>
        <w:t>D</w:t>
      </w:r>
      <w:r w:rsidR="00C33081">
        <w:rPr>
          <w:rFonts w:eastAsia="Segoe UI" w:cs="Segoe UI"/>
        </w:rPr>
        <w:t xml:space="preserve">iagnostic </w:t>
      </w:r>
      <w:r w:rsidR="00BB4743">
        <w:rPr>
          <w:rFonts w:eastAsia="Segoe UI" w:cs="Segoe UI"/>
        </w:rPr>
        <w:t>L</w:t>
      </w:r>
      <w:r w:rsidR="00C33081">
        <w:rPr>
          <w:rFonts w:eastAsia="Segoe UI" w:cs="Segoe UI"/>
        </w:rPr>
        <w:t xml:space="preserve">iteracy </w:t>
      </w:r>
      <w:r w:rsidR="00BB4743">
        <w:rPr>
          <w:rFonts w:eastAsia="Segoe UI" w:cs="Segoe UI"/>
        </w:rPr>
        <w:t>A</w:t>
      </w:r>
      <w:r w:rsidR="00C33081">
        <w:rPr>
          <w:rFonts w:eastAsia="Segoe UI" w:cs="Segoe UI"/>
        </w:rPr>
        <w:t>ssessment</w:t>
      </w:r>
      <w:r w:rsidR="00BB4743">
        <w:rPr>
          <w:rFonts w:eastAsia="Segoe UI" w:cs="Segoe UI"/>
        </w:rPr>
        <w:t xml:space="preserve"> </w:t>
      </w:r>
      <w:r w:rsidR="004A0DDC" w:rsidRPr="009723FD">
        <w:rPr>
          <w:rFonts w:eastAsia="Segoe UI" w:cs="Segoe UI"/>
        </w:rPr>
        <w:t>section</w:t>
      </w:r>
      <w:r w:rsidR="004A0DDC">
        <w:rPr>
          <w:rFonts w:eastAsia="Segoe UI" w:cs="Segoe UI"/>
        </w:rPr>
        <w:t>s</w:t>
      </w:r>
      <w:r w:rsidR="004A0DDC" w:rsidRPr="009723FD">
        <w:rPr>
          <w:rFonts w:eastAsia="Segoe UI" w:cs="Segoe UI"/>
        </w:rPr>
        <w:t xml:space="preserve"> </w:t>
      </w:r>
      <w:r w:rsidR="00F226B1">
        <w:rPr>
          <w:rFonts w:eastAsia="Segoe UI" w:cs="Segoe UI"/>
        </w:rPr>
        <w:t xml:space="preserve">you </w:t>
      </w:r>
      <w:r w:rsidR="004A0DDC" w:rsidRPr="00745287">
        <w:rPr>
          <w:rFonts w:eastAsia="Segoe UI" w:cs="Segoe UI"/>
        </w:rPr>
        <w:t>will be guided to print and use specific pages from th</w:t>
      </w:r>
      <w:r w:rsidR="00F46140">
        <w:rPr>
          <w:rFonts w:eastAsia="Segoe UI" w:cs="Segoe UI"/>
        </w:rPr>
        <w:t xml:space="preserve">is file that can be </w:t>
      </w:r>
      <w:r w:rsidR="00F46140" w:rsidRPr="009723FD">
        <w:rPr>
          <w:rFonts w:eastAsia="Segoe UI" w:cs="Segoe UI"/>
        </w:rPr>
        <w:t>use</w:t>
      </w:r>
      <w:r w:rsidR="00F46140">
        <w:rPr>
          <w:rFonts w:eastAsia="Segoe UI" w:cs="Segoe UI"/>
        </w:rPr>
        <w:t>d</w:t>
      </w:r>
      <w:r w:rsidR="00F46140" w:rsidRPr="009723FD">
        <w:rPr>
          <w:rFonts w:eastAsia="Segoe UI" w:cs="Segoe UI"/>
        </w:rPr>
        <w:t xml:space="preserve"> </w:t>
      </w:r>
      <w:r w:rsidR="00F46140">
        <w:rPr>
          <w:rFonts w:eastAsia="Segoe UI" w:cs="Segoe UI"/>
        </w:rPr>
        <w:t xml:space="preserve">when </w:t>
      </w:r>
      <w:r w:rsidR="00B86FE9">
        <w:rPr>
          <w:rFonts w:eastAsia="Segoe UI" w:cs="Segoe UI"/>
        </w:rPr>
        <w:t>assessing</w:t>
      </w:r>
      <w:r w:rsidR="00F46140">
        <w:rPr>
          <w:rFonts w:eastAsia="Segoe UI" w:cs="Segoe UI"/>
        </w:rPr>
        <w:t xml:space="preserve"> and supporting a </w:t>
      </w:r>
      <w:r w:rsidR="00B86FE9">
        <w:rPr>
          <w:rFonts w:eastAsia="Segoe UI" w:cs="Segoe UI"/>
        </w:rPr>
        <w:t xml:space="preserve">learner. </w:t>
      </w:r>
    </w:p>
    <w:p w14:paraId="7E9ABE9D" w14:textId="77777777" w:rsidR="007D310C" w:rsidRPr="00BB4743" w:rsidRDefault="007D310C" w:rsidP="00BB4743">
      <w:pPr>
        <w:pStyle w:val="NoSpacing"/>
        <w:numPr>
          <w:ilvl w:val="0"/>
          <w:numId w:val="0"/>
        </w:numPr>
        <w:spacing w:line="288" w:lineRule="auto"/>
        <w:rPr>
          <w:rFonts w:eastAsia="Segoe UI" w:cs="Segoe UI"/>
        </w:rPr>
      </w:pPr>
    </w:p>
    <w:p w14:paraId="471DDEE5" w14:textId="0AC01301" w:rsidR="002C09DE" w:rsidRDefault="00BD520F" w:rsidP="00F82336">
      <w:pPr>
        <w:rPr>
          <w:rFonts w:eastAsia="Segoe UI"/>
        </w:rPr>
      </w:pPr>
      <w:r>
        <w:rPr>
          <w:rFonts w:eastAsia="Segoe UI"/>
        </w:rPr>
        <w:t xml:space="preserve">This </w:t>
      </w:r>
      <w:r w:rsidR="00481AAB">
        <w:rPr>
          <w:rFonts w:eastAsia="Segoe UI"/>
        </w:rPr>
        <w:t>resource</w:t>
      </w:r>
      <w:r>
        <w:rPr>
          <w:rFonts w:eastAsia="Segoe UI"/>
        </w:rPr>
        <w:t xml:space="preserve"> includes all the </w:t>
      </w:r>
      <w:r w:rsidR="00481AAB">
        <w:rPr>
          <w:rFonts w:eastAsia="Segoe UI"/>
        </w:rPr>
        <w:t>i</w:t>
      </w:r>
      <w:r w:rsidR="00AB0CB3">
        <w:rPr>
          <w:rFonts w:eastAsia="Segoe UI"/>
        </w:rPr>
        <w:t xml:space="preserve">ndividual </w:t>
      </w:r>
      <w:r w:rsidR="00481AAB">
        <w:rPr>
          <w:rFonts w:eastAsia="Segoe UI"/>
        </w:rPr>
        <w:t xml:space="preserve">recording templates and pupil examples </w:t>
      </w:r>
      <w:r w:rsidR="00F82336">
        <w:rPr>
          <w:rFonts w:eastAsia="Segoe UI"/>
        </w:rPr>
        <w:t xml:space="preserve">that </w:t>
      </w:r>
      <w:r w:rsidR="00AB0CB3">
        <w:rPr>
          <w:rFonts w:eastAsia="Segoe UI"/>
        </w:rPr>
        <w:t xml:space="preserve">can be </w:t>
      </w:r>
      <w:r w:rsidR="00F82336">
        <w:rPr>
          <w:rFonts w:eastAsia="Segoe UI"/>
        </w:rPr>
        <w:t xml:space="preserve">saved and </w:t>
      </w:r>
      <w:r w:rsidR="00AB0CB3">
        <w:rPr>
          <w:rFonts w:eastAsia="Segoe UI"/>
        </w:rPr>
        <w:t xml:space="preserve">selected </w:t>
      </w:r>
      <w:r>
        <w:rPr>
          <w:rFonts w:eastAsia="Segoe UI"/>
        </w:rPr>
        <w:t>to print</w:t>
      </w:r>
      <w:r w:rsidR="00F82336">
        <w:rPr>
          <w:rFonts w:eastAsia="Segoe UI"/>
        </w:rPr>
        <w:t>.</w:t>
      </w:r>
      <w:r w:rsidR="007D310C">
        <w:rPr>
          <w:rFonts w:eastAsia="Segoe UI"/>
        </w:rPr>
        <w:t xml:space="preserve"> </w:t>
      </w:r>
    </w:p>
    <w:p w14:paraId="2F28232B" w14:textId="77777777" w:rsidR="00F82336" w:rsidRDefault="00F82336" w:rsidP="00F82336">
      <w:pPr>
        <w:rPr>
          <w:rFonts w:eastAsia="Segoe UI"/>
        </w:rPr>
      </w:pPr>
    </w:p>
    <w:p w14:paraId="59817FB6" w14:textId="7DBC7D22" w:rsidR="00DE1049" w:rsidRPr="000C0A40" w:rsidRDefault="003E5795" w:rsidP="000C0A40">
      <w:pPr>
        <w:pStyle w:val="Heading1"/>
        <w:rPr>
          <w:rFonts w:eastAsia="Segoe UI"/>
        </w:rPr>
      </w:pPr>
      <w:bookmarkStart w:id="0" w:name="_Contents"/>
      <w:bookmarkEnd w:id="0"/>
      <w:r w:rsidRPr="009C39D5">
        <w:rPr>
          <w:rFonts w:eastAsia="Segoe UI"/>
        </w:rPr>
        <w:t xml:space="preserve">Contents </w:t>
      </w:r>
    </w:p>
    <w:p w14:paraId="63302D08" w14:textId="2EFA8D68" w:rsidR="0060681B" w:rsidRPr="0060681B" w:rsidRDefault="00DE1049" w:rsidP="00DB73C3">
      <w:pPr>
        <w:pStyle w:val="Heading2"/>
      </w:pPr>
      <w:r w:rsidRPr="00DB73C3">
        <w:rPr>
          <w:rFonts w:eastAsia="Segoe UI"/>
        </w:rPr>
        <w:t xml:space="preserve">PLA </w:t>
      </w:r>
      <w:r w:rsidR="009C39D5" w:rsidRPr="00DB73C3">
        <w:rPr>
          <w:rFonts w:eastAsia="Segoe UI"/>
        </w:rPr>
        <w:t>Section 3</w:t>
      </w:r>
      <w:r w:rsidR="0060681B" w:rsidRPr="00DB73C3">
        <w:rPr>
          <w:rFonts w:eastAsia="Segoe UI"/>
        </w:rPr>
        <w:t xml:space="preserve">: </w:t>
      </w:r>
      <w:r w:rsidR="00EE624C" w:rsidRPr="00DB73C3">
        <w:t>Diagnostic Literacy Assessment:</w:t>
      </w:r>
      <w:r w:rsidR="00EE624C" w:rsidRPr="0060681B">
        <w:t xml:space="preserve"> </w:t>
      </w:r>
    </w:p>
    <w:p w14:paraId="75040C34" w14:textId="635C337D" w:rsidR="003E5795" w:rsidRDefault="00EE624C" w:rsidP="00F82336">
      <w:pPr>
        <w:rPr>
          <w:sz w:val="28"/>
          <w:szCs w:val="40"/>
        </w:rPr>
      </w:pPr>
      <w:r w:rsidRPr="00EE624C">
        <w:rPr>
          <w:b/>
          <w:bCs/>
          <w:szCs w:val="24"/>
        </w:rPr>
        <w:t>A step-by-step guide of how to use this assessment tool</w:t>
      </w:r>
      <w:r>
        <w:rPr>
          <w:b/>
          <w:bCs/>
          <w:szCs w:val="24"/>
        </w:rPr>
        <w:t xml:space="preserve">. </w:t>
      </w:r>
      <w:r w:rsidRPr="005D52F8">
        <w:rPr>
          <w:sz w:val="28"/>
          <w:szCs w:val="40"/>
        </w:rPr>
        <w:t xml:space="preserve">    </w:t>
      </w:r>
    </w:p>
    <w:p w14:paraId="0CD2A2A3" w14:textId="37A60257" w:rsidR="0060681B" w:rsidRPr="009C39D5" w:rsidRDefault="006663FD" w:rsidP="00F82336">
      <w:pPr>
        <w:rPr>
          <w:rFonts w:eastAsia="Segoe UI"/>
          <w:b/>
          <w:bCs/>
          <w:szCs w:val="24"/>
        </w:rPr>
      </w:pPr>
      <w:r>
        <w:rPr>
          <w:rFonts w:eastAsia="Segoe UI"/>
          <w:b/>
          <w:bCs/>
          <w:szCs w:val="24"/>
        </w:rPr>
        <w:tab/>
      </w:r>
      <w:r>
        <w:rPr>
          <w:rFonts w:eastAsia="Segoe UI"/>
          <w:b/>
          <w:bCs/>
          <w:szCs w:val="24"/>
        </w:rPr>
        <w:tab/>
      </w:r>
      <w:r>
        <w:rPr>
          <w:rFonts w:eastAsia="Segoe UI"/>
          <w:b/>
          <w:bCs/>
          <w:szCs w:val="24"/>
        </w:rPr>
        <w:tab/>
      </w:r>
      <w:r>
        <w:rPr>
          <w:rFonts w:eastAsia="Segoe UI"/>
          <w:b/>
          <w:bCs/>
          <w:szCs w:val="24"/>
        </w:rPr>
        <w:tab/>
      </w:r>
      <w:r>
        <w:rPr>
          <w:rFonts w:eastAsia="Segoe UI"/>
          <w:b/>
          <w:bCs/>
          <w:szCs w:val="24"/>
        </w:rPr>
        <w:tab/>
      </w:r>
      <w:r>
        <w:rPr>
          <w:rFonts w:eastAsia="Segoe UI"/>
          <w:b/>
          <w:bCs/>
          <w:szCs w:val="24"/>
        </w:rPr>
        <w:tab/>
      </w:r>
      <w:r>
        <w:rPr>
          <w:rFonts w:eastAsia="Segoe UI"/>
          <w:b/>
          <w:bCs/>
          <w:szCs w:val="24"/>
        </w:rPr>
        <w:tab/>
      </w:r>
      <w:r>
        <w:rPr>
          <w:rFonts w:eastAsia="Segoe UI"/>
          <w:b/>
          <w:bCs/>
          <w:szCs w:val="24"/>
        </w:rPr>
        <w:tab/>
      </w:r>
      <w:r>
        <w:rPr>
          <w:rFonts w:eastAsia="Segoe UI"/>
          <w:b/>
          <w:bCs/>
          <w:szCs w:val="24"/>
        </w:rPr>
        <w:tab/>
      </w:r>
      <w:r>
        <w:rPr>
          <w:rFonts w:eastAsia="Segoe UI"/>
          <w:b/>
          <w:bCs/>
          <w:szCs w:val="24"/>
        </w:rPr>
        <w:tab/>
      </w:r>
      <w:r>
        <w:rPr>
          <w:rFonts w:eastAsia="Segoe UI"/>
          <w:b/>
          <w:bCs/>
          <w:szCs w:val="24"/>
        </w:rPr>
        <w:tab/>
      </w:r>
      <w:r>
        <w:rPr>
          <w:rFonts w:eastAsia="Segoe UI"/>
          <w:b/>
          <w:bCs/>
          <w:szCs w:val="24"/>
        </w:rPr>
        <w:tab/>
        <w:t>Page</w:t>
      </w:r>
    </w:p>
    <w:p w14:paraId="1D5C2250" w14:textId="7B6985BF" w:rsidR="00EE22D7" w:rsidRPr="00EE22D7" w:rsidRDefault="00EE22D7" w:rsidP="00EE22D7">
      <w:pPr>
        <w:rPr>
          <w:rFonts w:eastAsia="Segoe UI"/>
          <w:szCs w:val="24"/>
        </w:rPr>
      </w:pPr>
      <w:hyperlink w:anchor="_3.1_The_Suggested" w:history="1">
        <w:r w:rsidRPr="003B4F76">
          <w:rPr>
            <w:rStyle w:val="Hyperlink"/>
            <w:kern w:val="24"/>
          </w:rPr>
          <w:t>Suggested Order for Administering Assessments</w:t>
        </w:r>
        <w:r w:rsidR="00003C68" w:rsidRPr="003B4F76">
          <w:rPr>
            <w:rStyle w:val="Hyperlink"/>
            <w:rFonts w:eastAsia="Segoe UI"/>
            <w:szCs w:val="24"/>
          </w:rPr>
          <w:t xml:space="preserve"> </w:t>
        </w:r>
      </w:hyperlink>
      <w:r w:rsidR="00003C68">
        <w:rPr>
          <w:rFonts w:eastAsia="Segoe UI"/>
          <w:szCs w:val="24"/>
        </w:rPr>
        <w:t xml:space="preserve"> </w:t>
      </w:r>
      <w:r w:rsidR="0069208F">
        <w:rPr>
          <w:rFonts w:eastAsia="Segoe UI"/>
          <w:szCs w:val="24"/>
        </w:rPr>
        <w:t xml:space="preserve">     </w:t>
      </w:r>
      <w:r w:rsidR="006663FD">
        <w:rPr>
          <w:rFonts w:eastAsia="Segoe UI"/>
          <w:szCs w:val="24"/>
        </w:rPr>
        <w:tab/>
      </w:r>
      <w:r w:rsidR="006663FD">
        <w:rPr>
          <w:rFonts w:eastAsia="Segoe UI"/>
          <w:szCs w:val="24"/>
        </w:rPr>
        <w:tab/>
      </w:r>
      <w:r w:rsidR="006663FD">
        <w:rPr>
          <w:rFonts w:eastAsia="Segoe UI"/>
          <w:szCs w:val="24"/>
        </w:rPr>
        <w:tab/>
      </w:r>
      <w:r w:rsidR="006663FD">
        <w:rPr>
          <w:rFonts w:eastAsia="Segoe UI"/>
          <w:szCs w:val="24"/>
        </w:rPr>
        <w:tab/>
      </w:r>
      <w:r w:rsidR="007A3FAC">
        <w:rPr>
          <w:rFonts w:eastAsia="Segoe UI"/>
          <w:szCs w:val="24"/>
        </w:rPr>
        <w:tab/>
      </w:r>
      <w:r w:rsidR="000C0A40">
        <w:rPr>
          <w:rFonts w:eastAsia="Segoe UI"/>
          <w:szCs w:val="24"/>
        </w:rPr>
        <w:t>2</w:t>
      </w:r>
      <w:r w:rsidR="00EB1128">
        <w:rPr>
          <w:rFonts w:eastAsia="Segoe UI"/>
          <w:szCs w:val="24"/>
        </w:rPr>
        <w:t xml:space="preserve"> </w:t>
      </w:r>
    </w:p>
    <w:p w14:paraId="729D25E2" w14:textId="2D4A4F46" w:rsidR="00EE22D7" w:rsidRPr="00EE22D7" w:rsidRDefault="00EE22D7" w:rsidP="00EE22D7">
      <w:pPr>
        <w:rPr>
          <w:rFonts w:eastAsia="Segoe UI"/>
          <w:szCs w:val="24"/>
        </w:rPr>
      </w:pPr>
      <w:hyperlink w:anchor="_3.2_Discussion_with" w:history="1">
        <w:r w:rsidRPr="00023519">
          <w:rPr>
            <w:rStyle w:val="Hyperlink"/>
            <w:kern w:val="24"/>
          </w:rPr>
          <w:t xml:space="preserve">Discussion with the Learner </w:t>
        </w:r>
        <w:r w:rsidR="0069208F" w:rsidRPr="00023519">
          <w:rPr>
            <w:rStyle w:val="Hyperlink"/>
            <w:kern w:val="24"/>
          </w:rPr>
          <w:t>R</w:t>
        </w:r>
        <w:r w:rsidRPr="00023519">
          <w:rPr>
            <w:rStyle w:val="Hyperlink"/>
            <w:kern w:val="24"/>
          </w:rPr>
          <w:t xml:space="preserve">ecord </w:t>
        </w:r>
        <w:r w:rsidR="0069208F" w:rsidRPr="00023519">
          <w:rPr>
            <w:rStyle w:val="Hyperlink"/>
            <w:kern w:val="24"/>
          </w:rPr>
          <w:t>S</w:t>
        </w:r>
        <w:r w:rsidRPr="00023519">
          <w:rPr>
            <w:rStyle w:val="Hyperlink"/>
            <w:kern w:val="24"/>
          </w:rPr>
          <w:t>heet</w:t>
        </w:r>
      </w:hyperlink>
      <w:r w:rsidR="006663FD">
        <w:rPr>
          <w:rStyle w:val="Heading2Char"/>
          <w:rFonts w:eastAsia="Segoe UI"/>
          <w:b w:val="0"/>
          <w:kern w:val="0"/>
          <w:szCs w:val="24"/>
        </w:rPr>
        <w:tab/>
      </w:r>
      <w:r w:rsidR="006663FD">
        <w:rPr>
          <w:rStyle w:val="Heading2Char"/>
          <w:rFonts w:eastAsia="Segoe UI"/>
          <w:b w:val="0"/>
          <w:kern w:val="0"/>
          <w:szCs w:val="24"/>
        </w:rPr>
        <w:tab/>
      </w:r>
      <w:r w:rsidR="006663FD">
        <w:rPr>
          <w:rStyle w:val="Heading2Char"/>
          <w:rFonts w:eastAsia="Segoe UI"/>
          <w:b w:val="0"/>
          <w:kern w:val="0"/>
          <w:szCs w:val="24"/>
        </w:rPr>
        <w:tab/>
      </w:r>
      <w:r w:rsidR="006663FD">
        <w:rPr>
          <w:rStyle w:val="Heading2Char"/>
          <w:rFonts w:eastAsia="Segoe UI"/>
          <w:b w:val="0"/>
          <w:kern w:val="0"/>
          <w:szCs w:val="24"/>
        </w:rPr>
        <w:tab/>
      </w:r>
      <w:r w:rsidR="00023519">
        <w:rPr>
          <w:rStyle w:val="Heading2Char"/>
          <w:rFonts w:eastAsia="Segoe UI"/>
          <w:b w:val="0"/>
          <w:kern w:val="0"/>
          <w:szCs w:val="24"/>
        </w:rPr>
        <w:tab/>
      </w:r>
      <w:r w:rsidR="00023519">
        <w:rPr>
          <w:rStyle w:val="Heading2Char"/>
          <w:rFonts w:eastAsia="Segoe UI"/>
          <w:b w:val="0"/>
          <w:kern w:val="0"/>
          <w:szCs w:val="24"/>
        </w:rPr>
        <w:tab/>
      </w:r>
      <w:r w:rsidR="000C0A40">
        <w:rPr>
          <w:rStyle w:val="Heading2Char"/>
          <w:rFonts w:eastAsia="Segoe UI"/>
          <w:b w:val="0"/>
          <w:kern w:val="0"/>
          <w:szCs w:val="24"/>
        </w:rPr>
        <w:t>3</w:t>
      </w:r>
      <w:r w:rsidR="003B4F76" w:rsidRPr="0069208F">
        <w:rPr>
          <w:rStyle w:val="Heading2Char"/>
          <w:rFonts w:eastAsia="Segoe UI"/>
          <w:b w:val="0"/>
          <w:kern w:val="0"/>
          <w:szCs w:val="24"/>
        </w:rPr>
        <w:t xml:space="preserve">        </w:t>
      </w:r>
    </w:p>
    <w:p w14:paraId="63D27090" w14:textId="6EAC3D99" w:rsidR="00EE22D7" w:rsidRPr="006663FD" w:rsidRDefault="00EE22D7" w:rsidP="00EE22D7">
      <w:pPr>
        <w:rPr>
          <w:rFonts w:eastAsia="Segoe UI"/>
          <w:szCs w:val="24"/>
          <w:highlight w:val="green"/>
        </w:rPr>
      </w:pPr>
      <w:hyperlink w:anchor="_Reading_Behaviour_and" w:history="1">
        <w:r w:rsidRPr="00186131">
          <w:rPr>
            <w:rStyle w:val="Hyperlink"/>
            <w:kern w:val="24"/>
          </w:rPr>
          <w:t xml:space="preserve">Reading </w:t>
        </w:r>
        <w:r w:rsidR="00023519" w:rsidRPr="00186131">
          <w:rPr>
            <w:rStyle w:val="Hyperlink"/>
            <w:kern w:val="24"/>
          </w:rPr>
          <w:t>B</w:t>
        </w:r>
        <w:r w:rsidRPr="00186131">
          <w:rPr>
            <w:rStyle w:val="Hyperlink"/>
            <w:kern w:val="24"/>
          </w:rPr>
          <w:t xml:space="preserve">ehaviour and Miscue </w:t>
        </w:r>
        <w:r w:rsidR="00023519" w:rsidRPr="00186131">
          <w:rPr>
            <w:rStyle w:val="Hyperlink"/>
            <w:kern w:val="24"/>
          </w:rPr>
          <w:t>A</w:t>
        </w:r>
        <w:r w:rsidRPr="00186131">
          <w:rPr>
            <w:rStyle w:val="Hyperlink"/>
            <w:kern w:val="24"/>
          </w:rPr>
          <w:t>nalysis</w:t>
        </w:r>
        <w:r w:rsidR="0069208F" w:rsidRPr="00186131">
          <w:rPr>
            <w:rStyle w:val="Hyperlink"/>
            <w:rFonts w:eastAsia="Segoe UI"/>
            <w:szCs w:val="24"/>
          </w:rPr>
          <w:t xml:space="preserve">     </w:t>
        </w:r>
      </w:hyperlink>
      <w:r w:rsidR="0069208F" w:rsidRPr="00186131">
        <w:rPr>
          <w:rStyle w:val="Heading2Char"/>
          <w:rFonts w:eastAsia="Segoe UI"/>
          <w:b w:val="0"/>
          <w:kern w:val="0"/>
          <w:szCs w:val="24"/>
        </w:rPr>
        <w:t xml:space="preserve"> </w:t>
      </w:r>
      <w:r w:rsidR="006663FD">
        <w:rPr>
          <w:rFonts w:eastAsia="Segoe UI"/>
          <w:szCs w:val="24"/>
        </w:rPr>
        <w:tab/>
      </w:r>
      <w:r w:rsidR="006663FD">
        <w:rPr>
          <w:rFonts w:eastAsia="Segoe UI"/>
          <w:szCs w:val="24"/>
        </w:rPr>
        <w:tab/>
      </w:r>
      <w:r w:rsidR="006663FD">
        <w:rPr>
          <w:rFonts w:eastAsia="Segoe UI"/>
          <w:szCs w:val="24"/>
        </w:rPr>
        <w:tab/>
      </w:r>
      <w:r w:rsidR="006663FD">
        <w:rPr>
          <w:rFonts w:eastAsia="Segoe UI"/>
          <w:szCs w:val="24"/>
        </w:rPr>
        <w:tab/>
      </w:r>
      <w:r w:rsidR="003D2EC2">
        <w:rPr>
          <w:rFonts w:eastAsia="Segoe UI"/>
          <w:szCs w:val="24"/>
        </w:rPr>
        <w:tab/>
      </w:r>
      <w:r w:rsidR="003D2EC2">
        <w:rPr>
          <w:rFonts w:eastAsia="Segoe UI"/>
          <w:szCs w:val="24"/>
        </w:rPr>
        <w:tab/>
      </w:r>
      <w:r w:rsidR="000C0A40">
        <w:rPr>
          <w:rFonts w:eastAsia="Segoe UI"/>
          <w:szCs w:val="24"/>
        </w:rPr>
        <w:t>4</w:t>
      </w:r>
      <w:r w:rsidR="00003C68" w:rsidRPr="006663FD">
        <w:rPr>
          <w:rFonts w:eastAsia="Segoe UI"/>
          <w:szCs w:val="24"/>
        </w:rPr>
        <w:t xml:space="preserve"> &amp; </w:t>
      </w:r>
      <w:r w:rsidR="000C0A40">
        <w:rPr>
          <w:rFonts w:eastAsia="Segoe UI"/>
          <w:szCs w:val="24"/>
        </w:rPr>
        <w:t>5</w:t>
      </w:r>
      <w:r w:rsidR="00003C68">
        <w:rPr>
          <w:rFonts w:eastAsia="Segoe UI"/>
          <w:szCs w:val="24"/>
        </w:rPr>
        <w:t xml:space="preserve"> </w:t>
      </w:r>
    </w:p>
    <w:p w14:paraId="1B353994" w14:textId="5A1E97A2" w:rsidR="00EE22D7" w:rsidRPr="00EE22D7" w:rsidRDefault="00EE22D7" w:rsidP="00EE22D7">
      <w:pPr>
        <w:rPr>
          <w:rFonts w:eastAsia="Segoe UI"/>
          <w:szCs w:val="24"/>
        </w:rPr>
      </w:pPr>
      <w:hyperlink w:anchor="_Scoring_for_Reading" w:history="1">
        <w:r w:rsidRPr="00186131">
          <w:rPr>
            <w:rStyle w:val="Hyperlink"/>
            <w:kern w:val="24"/>
          </w:rPr>
          <w:t>Scoring for Reading Text</w:t>
        </w:r>
        <w:r w:rsidR="006663FD" w:rsidRPr="00186131">
          <w:rPr>
            <w:rStyle w:val="Hyperlink"/>
            <w:rFonts w:eastAsia="Segoe UI"/>
            <w:szCs w:val="24"/>
          </w:rPr>
          <w:tab/>
        </w:r>
      </w:hyperlink>
      <w:r w:rsidR="006663FD">
        <w:rPr>
          <w:rFonts w:eastAsia="Segoe UI"/>
          <w:szCs w:val="24"/>
        </w:rPr>
        <w:tab/>
      </w:r>
      <w:r w:rsidR="006663FD">
        <w:rPr>
          <w:rFonts w:eastAsia="Segoe UI"/>
          <w:szCs w:val="24"/>
        </w:rPr>
        <w:tab/>
      </w:r>
      <w:r w:rsidR="006663FD">
        <w:rPr>
          <w:rFonts w:eastAsia="Segoe UI"/>
          <w:szCs w:val="24"/>
        </w:rPr>
        <w:tab/>
      </w:r>
      <w:r w:rsidR="006663FD">
        <w:rPr>
          <w:rFonts w:eastAsia="Segoe UI"/>
          <w:szCs w:val="24"/>
        </w:rPr>
        <w:tab/>
      </w:r>
      <w:r w:rsidR="006663FD">
        <w:rPr>
          <w:rFonts w:eastAsia="Segoe UI"/>
          <w:szCs w:val="24"/>
        </w:rPr>
        <w:tab/>
      </w:r>
      <w:r w:rsidR="006663FD">
        <w:rPr>
          <w:rFonts w:eastAsia="Segoe UI"/>
          <w:szCs w:val="24"/>
        </w:rPr>
        <w:tab/>
      </w:r>
      <w:r w:rsidR="003D2EC2">
        <w:rPr>
          <w:rFonts w:eastAsia="Segoe UI"/>
          <w:szCs w:val="24"/>
        </w:rPr>
        <w:tab/>
      </w:r>
      <w:r w:rsidR="003D2EC2">
        <w:rPr>
          <w:rFonts w:eastAsia="Segoe UI"/>
          <w:szCs w:val="24"/>
        </w:rPr>
        <w:tab/>
      </w:r>
      <w:r w:rsidR="005D31CD">
        <w:rPr>
          <w:rFonts w:eastAsia="Segoe UI"/>
          <w:szCs w:val="24"/>
        </w:rPr>
        <w:t>6</w:t>
      </w:r>
      <w:r w:rsidR="00003C68">
        <w:rPr>
          <w:rFonts w:eastAsia="Segoe UI"/>
          <w:szCs w:val="24"/>
        </w:rPr>
        <w:t xml:space="preserve"> </w:t>
      </w:r>
    </w:p>
    <w:p w14:paraId="32706296" w14:textId="060B280D" w:rsidR="00EE22D7" w:rsidRPr="00EE22D7" w:rsidRDefault="00EE22D7" w:rsidP="00EE22D7">
      <w:pPr>
        <w:rPr>
          <w:rFonts w:eastAsia="Segoe UI"/>
          <w:szCs w:val="24"/>
        </w:rPr>
      </w:pPr>
      <w:hyperlink w:anchor="_Phonological_Awareness_Assessment" w:history="1">
        <w:r w:rsidRPr="009C7827">
          <w:rPr>
            <w:rStyle w:val="Hyperlink"/>
            <w:rFonts w:eastAsia="Segoe UI"/>
            <w:szCs w:val="24"/>
          </w:rPr>
          <w:t>Phonological Awareness Assessment Tool</w:t>
        </w:r>
      </w:hyperlink>
      <w:r w:rsidR="00BA5179">
        <w:rPr>
          <w:rFonts w:eastAsia="Segoe UI"/>
          <w:szCs w:val="24"/>
        </w:rPr>
        <w:t xml:space="preserve">                         </w:t>
      </w:r>
      <w:r w:rsidRPr="00EE22D7">
        <w:rPr>
          <w:rFonts w:eastAsia="Segoe UI"/>
          <w:szCs w:val="24"/>
        </w:rPr>
        <w:t> </w:t>
      </w:r>
      <w:r w:rsidR="00BA5179">
        <w:rPr>
          <w:rFonts w:eastAsia="Segoe UI"/>
          <w:szCs w:val="24"/>
        </w:rPr>
        <w:t xml:space="preserve">                         </w:t>
      </w:r>
      <w:r w:rsidR="009C7827">
        <w:rPr>
          <w:rFonts w:eastAsia="Segoe UI"/>
          <w:szCs w:val="24"/>
        </w:rPr>
        <w:t xml:space="preserve">    </w:t>
      </w:r>
      <w:r w:rsidR="00BA5179">
        <w:rPr>
          <w:rFonts w:eastAsia="Segoe UI"/>
          <w:szCs w:val="24"/>
        </w:rPr>
        <w:t xml:space="preserve"> </w:t>
      </w:r>
      <w:r w:rsidR="009C7827">
        <w:rPr>
          <w:rFonts w:eastAsia="Segoe UI"/>
          <w:szCs w:val="24"/>
        </w:rPr>
        <w:t xml:space="preserve">        </w:t>
      </w:r>
      <w:r w:rsidR="00712968">
        <w:rPr>
          <w:rFonts w:eastAsia="Segoe UI"/>
          <w:szCs w:val="24"/>
        </w:rPr>
        <w:t xml:space="preserve"> </w:t>
      </w:r>
      <w:r w:rsidR="00BA5179">
        <w:rPr>
          <w:rFonts w:eastAsia="Segoe UI"/>
          <w:szCs w:val="24"/>
        </w:rPr>
        <w:t>7</w:t>
      </w:r>
      <w:r w:rsidR="00744336" w:rsidRPr="00BA5179">
        <w:rPr>
          <w:rFonts w:eastAsia="Segoe UI"/>
          <w:szCs w:val="24"/>
        </w:rPr>
        <w:t xml:space="preserve"> -1</w:t>
      </w:r>
      <w:r w:rsidR="00BA5179">
        <w:rPr>
          <w:rFonts w:eastAsia="Segoe UI"/>
          <w:szCs w:val="24"/>
        </w:rPr>
        <w:t>1</w:t>
      </w:r>
    </w:p>
    <w:p w14:paraId="1C82E98A" w14:textId="187785D2" w:rsidR="00EE22D7" w:rsidRPr="00EE22D7" w:rsidRDefault="00EE22D7" w:rsidP="00EE22D7">
      <w:pPr>
        <w:rPr>
          <w:rFonts w:eastAsia="Segoe UI"/>
          <w:szCs w:val="24"/>
        </w:rPr>
      </w:pPr>
      <w:hyperlink w:anchor="_Phonological_Awareness_Resource" w:history="1">
        <w:r w:rsidRPr="009C7827">
          <w:rPr>
            <w:rStyle w:val="Hyperlink"/>
            <w:rFonts w:eastAsia="Segoe UI"/>
            <w:szCs w:val="24"/>
          </w:rPr>
          <w:t>Phonological Awareness Resource Pack</w:t>
        </w:r>
      </w:hyperlink>
      <w:r w:rsidR="00744336">
        <w:rPr>
          <w:rFonts w:eastAsia="Segoe UI"/>
          <w:szCs w:val="24"/>
        </w:rPr>
        <w:t xml:space="preserve"> </w:t>
      </w:r>
      <w:r w:rsidR="00BA5179">
        <w:rPr>
          <w:rFonts w:eastAsia="Segoe UI"/>
          <w:szCs w:val="24"/>
        </w:rPr>
        <w:t xml:space="preserve">                                                      </w:t>
      </w:r>
      <w:r w:rsidR="009C7827">
        <w:rPr>
          <w:rFonts w:eastAsia="Segoe UI"/>
          <w:szCs w:val="24"/>
        </w:rPr>
        <w:t xml:space="preserve">           </w:t>
      </w:r>
      <w:r w:rsidR="00712968">
        <w:rPr>
          <w:rFonts w:eastAsia="Segoe UI"/>
          <w:szCs w:val="24"/>
        </w:rPr>
        <w:t xml:space="preserve"> </w:t>
      </w:r>
      <w:r w:rsidR="009C7827">
        <w:rPr>
          <w:rFonts w:eastAsia="Segoe UI"/>
          <w:szCs w:val="24"/>
        </w:rPr>
        <w:t xml:space="preserve"> </w:t>
      </w:r>
      <w:r w:rsidR="00744336" w:rsidRPr="00BA5179">
        <w:rPr>
          <w:rFonts w:eastAsia="Segoe UI"/>
          <w:szCs w:val="24"/>
        </w:rPr>
        <w:t>1</w:t>
      </w:r>
      <w:r w:rsidR="00BA5179">
        <w:rPr>
          <w:rFonts w:eastAsia="Segoe UI"/>
          <w:szCs w:val="24"/>
        </w:rPr>
        <w:t>2</w:t>
      </w:r>
      <w:r w:rsidR="00744336" w:rsidRPr="00BA5179">
        <w:rPr>
          <w:rFonts w:eastAsia="Segoe UI"/>
          <w:szCs w:val="24"/>
        </w:rPr>
        <w:t>-2</w:t>
      </w:r>
      <w:r w:rsidR="00706837">
        <w:rPr>
          <w:rFonts w:eastAsia="Segoe UI"/>
          <w:szCs w:val="24"/>
        </w:rPr>
        <w:t>3</w:t>
      </w:r>
      <w:r w:rsidR="00744336">
        <w:rPr>
          <w:rFonts w:eastAsia="Segoe UI"/>
          <w:szCs w:val="24"/>
        </w:rPr>
        <w:t xml:space="preserve"> </w:t>
      </w:r>
    </w:p>
    <w:p w14:paraId="5B1371AB" w14:textId="77777777" w:rsidR="00D62D74" w:rsidRDefault="00D62D74" w:rsidP="003E5795">
      <w:pPr>
        <w:rPr>
          <w:rFonts w:eastAsia="Segoe UI"/>
          <w:szCs w:val="24"/>
        </w:rPr>
      </w:pPr>
    </w:p>
    <w:p w14:paraId="0FB6F376" w14:textId="652F462E" w:rsidR="009C39D5" w:rsidRPr="009C39D5" w:rsidRDefault="00F916BD" w:rsidP="00F916BD">
      <w:pPr>
        <w:pStyle w:val="Heading2"/>
        <w:rPr>
          <w:rFonts w:eastAsia="Segoe UI"/>
        </w:rPr>
      </w:pPr>
      <w:r>
        <w:rPr>
          <w:rFonts w:eastAsia="Segoe UI"/>
        </w:rPr>
        <w:t xml:space="preserve">PLA </w:t>
      </w:r>
      <w:r w:rsidR="009C39D5" w:rsidRPr="009C39D5">
        <w:rPr>
          <w:rFonts w:eastAsia="Segoe UI"/>
        </w:rPr>
        <w:t>Section 4</w:t>
      </w:r>
      <w:r>
        <w:rPr>
          <w:rFonts w:eastAsia="Segoe UI"/>
        </w:rPr>
        <w:t xml:space="preserve">: </w:t>
      </w:r>
      <w:r w:rsidR="009C39D5" w:rsidRPr="009C39D5">
        <w:rPr>
          <w:rFonts w:eastAsia="Segoe UI"/>
          <w:lang w:eastAsia="en-US"/>
        </w:rPr>
        <w:t>Reporting &amp; Planning for Individual Literacy Programmes</w:t>
      </w:r>
      <w:r w:rsidR="00EE624C">
        <w:rPr>
          <w:rFonts w:eastAsia="Segoe UI"/>
          <w:lang w:eastAsia="en-US"/>
        </w:rPr>
        <w:t xml:space="preserve">. </w:t>
      </w:r>
    </w:p>
    <w:p w14:paraId="624A716B" w14:textId="307238FF" w:rsidR="00712968" w:rsidRPr="00712968" w:rsidRDefault="001E4D46" w:rsidP="0026318A">
      <w:pPr>
        <w:pStyle w:val="Heading2"/>
        <w:rPr>
          <w:b w:val="0"/>
          <w:bCs/>
        </w:rPr>
      </w:pPr>
      <w:hyperlink w:anchor="_Diagnostic_Literacy_Assessment" w:history="1">
        <w:r w:rsidRPr="00712968">
          <w:rPr>
            <w:rStyle w:val="Hyperlink"/>
            <w:b w:val="0"/>
            <w:bCs/>
          </w:rPr>
          <w:t>DLA Report - Bl</w:t>
        </w:r>
        <w:r w:rsidRPr="00712968">
          <w:rPr>
            <w:rStyle w:val="Hyperlink"/>
            <w:b w:val="0"/>
            <w:bCs/>
          </w:rPr>
          <w:t>a</w:t>
        </w:r>
        <w:r w:rsidRPr="00712968">
          <w:rPr>
            <w:rStyle w:val="Hyperlink"/>
            <w:b w:val="0"/>
            <w:bCs/>
          </w:rPr>
          <w:t>nk template </w:t>
        </w:r>
      </w:hyperlink>
      <w:r w:rsidR="005E4401" w:rsidRPr="00712968">
        <w:rPr>
          <w:b w:val="0"/>
          <w:bCs/>
        </w:rPr>
        <w:tab/>
      </w:r>
      <w:r w:rsidR="005E4401" w:rsidRPr="00712968">
        <w:rPr>
          <w:b w:val="0"/>
          <w:bCs/>
        </w:rPr>
        <w:tab/>
      </w:r>
      <w:r w:rsidR="005E4401" w:rsidRPr="00712968">
        <w:rPr>
          <w:b w:val="0"/>
          <w:bCs/>
        </w:rPr>
        <w:tab/>
      </w:r>
      <w:r w:rsidR="005E4401" w:rsidRPr="00712968">
        <w:rPr>
          <w:b w:val="0"/>
          <w:bCs/>
        </w:rPr>
        <w:tab/>
      </w:r>
      <w:r w:rsidR="005E4401" w:rsidRPr="00712968">
        <w:rPr>
          <w:b w:val="0"/>
          <w:bCs/>
        </w:rPr>
        <w:tab/>
      </w:r>
      <w:r w:rsidR="005E4401" w:rsidRPr="00712968">
        <w:rPr>
          <w:b w:val="0"/>
          <w:bCs/>
        </w:rPr>
        <w:tab/>
      </w:r>
      <w:r w:rsidR="005E4401" w:rsidRPr="00712968">
        <w:rPr>
          <w:b w:val="0"/>
          <w:bCs/>
        </w:rPr>
        <w:tab/>
      </w:r>
      <w:r w:rsidR="005E4401" w:rsidRPr="00712968">
        <w:rPr>
          <w:b w:val="0"/>
          <w:bCs/>
        </w:rPr>
        <w:tab/>
        <w:t>2</w:t>
      </w:r>
      <w:r w:rsidR="00706837">
        <w:rPr>
          <w:b w:val="0"/>
          <w:bCs/>
        </w:rPr>
        <w:t>5</w:t>
      </w:r>
      <w:r w:rsidR="005E4401" w:rsidRPr="00712968">
        <w:rPr>
          <w:b w:val="0"/>
          <w:bCs/>
        </w:rPr>
        <w:tab/>
      </w:r>
    </w:p>
    <w:p w14:paraId="5A5A8A8A" w14:textId="3F227D87" w:rsidR="0026318A" w:rsidRPr="00712968" w:rsidRDefault="0026318A" w:rsidP="0026318A">
      <w:pPr>
        <w:pStyle w:val="Heading2"/>
        <w:rPr>
          <w:b w:val="0"/>
          <w:bCs/>
        </w:rPr>
      </w:pPr>
      <w:hyperlink w:anchor="_DLA_Report_Example" w:history="1">
        <w:r w:rsidRPr="00712968">
          <w:rPr>
            <w:rStyle w:val="Hyperlink"/>
            <w:rFonts w:eastAsia="Comic Sans MS"/>
            <w:b w:val="0"/>
            <w:bCs/>
          </w:rPr>
          <w:t xml:space="preserve">DLA Report Example Pupil X- </w:t>
        </w:r>
        <w:r w:rsidRPr="00712968">
          <w:rPr>
            <w:rStyle w:val="Hyperlink"/>
            <w:rFonts w:cs="Estrangelo Edessa"/>
            <w:b w:val="0"/>
            <w:bCs/>
          </w:rPr>
          <w:t>Observations from Assessment</w:t>
        </w:r>
      </w:hyperlink>
      <w:r w:rsidR="005E4401" w:rsidRPr="00712968">
        <w:rPr>
          <w:rFonts w:eastAsia="Comic Sans MS"/>
          <w:b w:val="0"/>
          <w:bCs/>
        </w:rPr>
        <w:tab/>
      </w:r>
      <w:r w:rsidR="005E4401" w:rsidRPr="00712968">
        <w:rPr>
          <w:rFonts w:eastAsia="Comic Sans MS"/>
          <w:b w:val="0"/>
          <w:bCs/>
        </w:rPr>
        <w:tab/>
      </w:r>
      <w:r w:rsidR="005E4401" w:rsidRPr="00712968">
        <w:rPr>
          <w:rFonts w:eastAsia="Comic Sans MS"/>
          <w:b w:val="0"/>
          <w:bCs/>
        </w:rPr>
        <w:tab/>
      </w:r>
      <w:r w:rsidR="00712968">
        <w:rPr>
          <w:rFonts w:eastAsia="Comic Sans MS"/>
          <w:b w:val="0"/>
          <w:bCs/>
        </w:rPr>
        <w:t xml:space="preserve">           </w:t>
      </w:r>
      <w:r w:rsidR="005E4401" w:rsidRPr="00712968">
        <w:rPr>
          <w:b w:val="0"/>
          <w:bCs/>
        </w:rPr>
        <w:t>2</w:t>
      </w:r>
      <w:r w:rsidR="00706837">
        <w:rPr>
          <w:b w:val="0"/>
          <w:bCs/>
        </w:rPr>
        <w:t>6</w:t>
      </w:r>
    </w:p>
    <w:p w14:paraId="2ECCAE7D" w14:textId="7E72DF6F" w:rsidR="003E5795" w:rsidRPr="00712968" w:rsidRDefault="003E5795" w:rsidP="00E01496">
      <w:pPr>
        <w:pStyle w:val="Heading2"/>
        <w:rPr>
          <w:b w:val="0"/>
          <w:bCs/>
        </w:rPr>
      </w:pPr>
      <w:hyperlink w:anchor="_Order_of_Teaching" w:history="1">
        <w:r w:rsidRPr="00712968">
          <w:rPr>
            <w:rStyle w:val="Hyperlink"/>
            <w:b w:val="0"/>
            <w:bCs/>
          </w:rPr>
          <w:t xml:space="preserve">Order of </w:t>
        </w:r>
        <w:r w:rsidR="007A3FAC" w:rsidRPr="00712968">
          <w:rPr>
            <w:rStyle w:val="Hyperlink"/>
            <w:b w:val="0"/>
            <w:bCs/>
          </w:rPr>
          <w:t>T</w:t>
        </w:r>
        <w:r w:rsidRPr="00712968">
          <w:rPr>
            <w:rStyle w:val="Hyperlink"/>
            <w:b w:val="0"/>
            <w:bCs/>
          </w:rPr>
          <w:t xml:space="preserve">eaching </w:t>
        </w:r>
        <w:r w:rsidRPr="00712968">
          <w:rPr>
            <w:rStyle w:val="Hyperlink"/>
            <w:b w:val="0"/>
            <w:bCs/>
          </w:rPr>
          <w:t>P</w:t>
        </w:r>
        <w:r w:rsidRPr="00712968">
          <w:rPr>
            <w:rStyle w:val="Hyperlink"/>
            <w:b w:val="0"/>
            <w:bCs/>
          </w:rPr>
          <w:t xml:space="preserve">honics    </w:t>
        </w:r>
      </w:hyperlink>
      <w:r w:rsidRPr="00712968">
        <w:rPr>
          <w:b w:val="0"/>
          <w:bCs/>
        </w:rPr>
        <w:t xml:space="preserve"> </w:t>
      </w:r>
      <w:r w:rsidR="0036444B" w:rsidRPr="00712968">
        <w:rPr>
          <w:b w:val="0"/>
          <w:bCs/>
        </w:rPr>
        <w:t xml:space="preserve">                                                                              </w:t>
      </w:r>
      <w:r w:rsidR="00712968">
        <w:rPr>
          <w:b w:val="0"/>
          <w:bCs/>
        </w:rPr>
        <w:t xml:space="preserve">     </w:t>
      </w:r>
      <w:r w:rsidR="0036444B" w:rsidRPr="00712968">
        <w:rPr>
          <w:b w:val="0"/>
          <w:bCs/>
        </w:rPr>
        <w:t xml:space="preserve"> 2</w:t>
      </w:r>
      <w:r w:rsidR="00C66FCF">
        <w:rPr>
          <w:b w:val="0"/>
          <w:bCs/>
        </w:rPr>
        <w:t>7</w:t>
      </w:r>
      <w:r w:rsidR="0036444B" w:rsidRPr="00712968">
        <w:rPr>
          <w:b w:val="0"/>
          <w:bCs/>
        </w:rPr>
        <w:t>-</w:t>
      </w:r>
      <w:r w:rsidR="00E84ECA">
        <w:rPr>
          <w:b w:val="0"/>
          <w:bCs/>
        </w:rPr>
        <w:t>29</w:t>
      </w:r>
      <w:r w:rsidR="0036444B" w:rsidRPr="00712968">
        <w:rPr>
          <w:b w:val="0"/>
          <w:bCs/>
        </w:rPr>
        <w:t xml:space="preserve"> </w:t>
      </w:r>
    </w:p>
    <w:p w14:paraId="7D4ECC4B" w14:textId="330F53F9" w:rsidR="003E5795" w:rsidRPr="00712968" w:rsidRDefault="006027D3" w:rsidP="00E01496">
      <w:pPr>
        <w:pStyle w:val="Heading2"/>
        <w:rPr>
          <w:b w:val="0"/>
          <w:bCs/>
        </w:rPr>
      </w:pPr>
      <w:hyperlink w:anchor="_Diagnostic_Literacy_Assessment_5" w:history="1">
        <w:r w:rsidRPr="006027D3">
          <w:rPr>
            <w:rStyle w:val="Hyperlink"/>
            <w:b w:val="0"/>
            <w:bCs/>
          </w:rPr>
          <w:t xml:space="preserve">DLA </w:t>
        </w:r>
        <w:r w:rsidR="003E5795" w:rsidRPr="006027D3">
          <w:rPr>
            <w:rStyle w:val="Hyperlink"/>
            <w:b w:val="0"/>
            <w:bCs/>
          </w:rPr>
          <w:t xml:space="preserve">Short Term Plan </w:t>
        </w:r>
        <w:r w:rsidR="007A3FAC" w:rsidRPr="006027D3">
          <w:rPr>
            <w:rStyle w:val="Hyperlink"/>
            <w:b w:val="0"/>
            <w:bCs/>
          </w:rPr>
          <w:t>-</w:t>
        </w:r>
        <w:r w:rsidR="003E5795" w:rsidRPr="006027D3">
          <w:rPr>
            <w:rStyle w:val="Hyperlink"/>
            <w:b w:val="0"/>
            <w:bCs/>
          </w:rPr>
          <w:t xml:space="preserve"> </w:t>
        </w:r>
        <w:r w:rsidR="007A3FAC" w:rsidRPr="006027D3">
          <w:rPr>
            <w:rStyle w:val="Hyperlink"/>
            <w:b w:val="0"/>
            <w:bCs/>
          </w:rPr>
          <w:t>E</w:t>
        </w:r>
        <w:r w:rsidR="003E5795" w:rsidRPr="006027D3">
          <w:rPr>
            <w:rStyle w:val="Hyperlink"/>
            <w:b w:val="0"/>
            <w:bCs/>
          </w:rPr>
          <w:t>xample pup</w:t>
        </w:r>
        <w:r w:rsidR="003E5795" w:rsidRPr="006027D3">
          <w:rPr>
            <w:rStyle w:val="Hyperlink"/>
            <w:b w:val="0"/>
            <w:bCs/>
          </w:rPr>
          <w:t>i</w:t>
        </w:r>
        <w:r w:rsidR="003E5795" w:rsidRPr="006027D3">
          <w:rPr>
            <w:rStyle w:val="Hyperlink"/>
            <w:b w:val="0"/>
            <w:bCs/>
          </w:rPr>
          <w:t xml:space="preserve">l </w:t>
        </w:r>
        <w:r w:rsidR="003E5795" w:rsidRPr="006027D3">
          <w:rPr>
            <w:rStyle w:val="Hyperlink"/>
            <w:b w:val="0"/>
            <w:bCs/>
          </w:rPr>
          <w:t>X</w:t>
        </w:r>
        <w:r w:rsidR="003E5795" w:rsidRPr="006027D3">
          <w:rPr>
            <w:rStyle w:val="Hyperlink"/>
            <w:b w:val="0"/>
            <w:bCs/>
          </w:rPr>
          <w:t> </w:t>
        </w:r>
        <w:r w:rsidR="00E01496" w:rsidRPr="006027D3">
          <w:rPr>
            <w:rStyle w:val="Hyperlink"/>
            <w:b w:val="0"/>
            <w:bCs/>
          </w:rPr>
          <w:t xml:space="preserve"> </w:t>
        </w:r>
      </w:hyperlink>
      <w:r w:rsidR="00E01496" w:rsidRPr="00712968">
        <w:rPr>
          <w:b w:val="0"/>
          <w:bCs/>
        </w:rPr>
        <w:t xml:space="preserve"> </w:t>
      </w:r>
      <w:r w:rsidR="00712968">
        <w:rPr>
          <w:b w:val="0"/>
          <w:bCs/>
        </w:rPr>
        <w:tab/>
      </w:r>
      <w:r w:rsidR="00712968">
        <w:rPr>
          <w:b w:val="0"/>
          <w:bCs/>
        </w:rPr>
        <w:tab/>
      </w:r>
      <w:r w:rsidR="00712968">
        <w:rPr>
          <w:b w:val="0"/>
          <w:bCs/>
        </w:rPr>
        <w:tab/>
      </w:r>
      <w:r w:rsidR="00712968">
        <w:rPr>
          <w:b w:val="0"/>
          <w:bCs/>
        </w:rPr>
        <w:tab/>
      </w:r>
      <w:r w:rsidR="00712968">
        <w:rPr>
          <w:b w:val="0"/>
          <w:bCs/>
        </w:rPr>
        <w:tab/>
      </w:r>
      <w:r w:rsidR="00712968">
        <w:rPr>
          <w:b w:val="0"/>
          <w:bCs/>
        </w:rPr>
        <w:tab/>
        <w:t xml:space="preserve">           3</w:t>
      </w:r>
      <w:r w:rsidR="00E84ECA">
        <w:rPr>
          <w:b w:val="0"/>
          <w:bCs/>
        </w:rPr>
        <w:t>0</w:t>
      </w:r>
    </w:p>
    <w:p w14:paraId="5300661C" w14:textId="7E6D227C" w:rsidR="003E5795" w:rsidRPr="00712968" w:rsidRDefault="00C77C80" w:rsidP="00E01496">
      <w:pPr>
        <w:pStyle w:val="Heading2"/>
        <w:rPr>
          <w:b w:val="0"/>
          <w:bCs/>
        </w:rPr>
      </w:pPr>
      <w:hyperlink w:anchor="_Diagnostic_Literacy_Assessment_6" w:history="1">
        <w:r w:rsidR="006027D3" w:rsidRPr="00C77C80">
          <w:rPr>
            <w:rStyle w:val="Hyperlink"/>
            <w:b w:val="0"/>
            <w:bCs/>
          </w:rPr>
          <w:t xml:space="preserve">DLA </w:t>
        </w:r>
        <w:r w:rsidR="003E5795" w:rsidRPr="00C77C80">
          <w:rPr>
            <w:rStyle w:val="Hyperlink"/>
            <w:b w:val="0"/>
            <w:bCs/>
          </w:rPr>
          <w:t xml:space="preserve">Short Term Plan - </w:t>
        </w:r>
        <w:r w:rsidR="007A3FAC" w:rsidRPr="00C77C80">
          <w:rPr>
            <w:rStyle w:val="Hyperlink"/>
            <w:b w:val="0"/>
            <w:bCs/>
          </w:rPr>
          <w:t>B</w:t>
        </w:r>
        <w:r w:rsidR="003E5795" w:rsidRPr="00C77C80">
          <w:rPr>
            <w:rStyle w:val="Hyperlink"/>
            <w:b w:val="0"/>
            <w:bCs/>
          </w:rPr>
          <w:t>lank te</w:t>
        </w:r>
        <w:r w:rsidR="003E5795" w:rsidRPr="00C77C80">
          <w:rPr>
            <w:rStyle w:val="Hyperlink"/>
            <w:b w:val="0"/>
            <w:bCs/>
          </w:rPr>
          <w:t>m</w:t>
        </w:r>
        <w:r w:rsidR="003E5795" w:rsidRPr="00C77C80">
          <w:rPr>
            <w:rStyle w:val="Hyperlink"/>
            <w:b w:val="0"/>
            <w:bCs/>
          </w:rPr>
          <w:t>plate </w:t>
        </w:r>
      </w:hyperlink>
      <w:r w:rsidR="00712968">
        <w:rPr>
          <w:b w:val="0"/>
          <w:bCs/>
        </w:rPr>
        <w:tab/>
      </w:r>
      <w:r w:rsidR="00712968">
        <w:rPr>
          <w:b w:val="0"/>
          <w:bCs/>
        </w:rPr>
        <w:tab/>
      </w:r>
      <w:r w:rsidR="00712968">
        <w:rPr>
          <w:b w:val="0"/>
          <w:bCs/>
        </w:rPr>
        <w:tab/>
      </w:r>
      <w:r w:rsidR="00712968">
        <w:rPr>
          <w:b w:val="0"/>
          <w:bCs/>
        </w:rPr>
        <w:tab/>
      </w:r>
      <w:r w:rsidR="00712968">
        <w:rPr>
          <w:b w:val="0"/>
          <w:bCs/>
        </w:rPr>
        <w:tab/>
      </w:r>
      <w:r w:rsidR="00712968">
        <w:rPr>
          <w:b w:val="0"/>
          <w:bCs/>
        </w:rPr>
        <w:tab/>
      </w:r>
      <w:r w:rsidR="00712968">
        <w:rPr>
          <w:b w:val="0"/>
          <w:bCs/>
        </w:rPr>
        <w:tab/>
        <w:t>3</w:t>
      </w:r>
      <w:r w:rsidR="006027D3">
        <w:rPr>
          <w:b w:val="0"/>
          <w:bCs/>
        </w:rPr>
        <w:t>1</w:t>
      </w:r>
    </w:p>
    <w:p w14:paraId="515A2C98" w14:textId="45322E45" w:rsidR="003E5795" w:rsidRPr="00712968" w:rsidRDefault="00F36966" w:rsidP="00E01496">
      <w:pPr>
        <w:pStyle w:val="Heading2"/>
        <w:rPr>
          <w:b w:val="0"/>
          <w:bCs/>
        </w:rPr>
      </w:pPr>
      <w:hyperlink w:anchor="_Diagnostic_Literacy_Assessment_7" w:history="1">
        <w:r w:rsidR="00C77C80" w:rsidRPr="00F36966">
          <w:rPr>
            <w:rStyle w:val="Hyperlink"/>
            <w:b w:val="0"/>
            <w:bCs/>
          </w:rPr>
          <w:t xml:space="preserve">DLA </w:t>
        </w:r>
        <w:r w:rsidR="003E5795" w:rsidRPr="00F36966">
          <w:rPr>
            <w:rStyle w:val="Hyperlink"/>
            <w:b w:val="0"/>
            <w:bCs/>
          </w:rPr>
          <w:t>Weekly Lesson Plan –</w:t>
        </w:r>
        <w:r w:rsidRPr="00F36966">
          <w:rPr>
            <w:rStyle w:val="Hyperlink"/>
            <w:b w:val="0"/>
            <w:bCs/>
          </w:rPr>
          <w:t xml:space="preserve"> </w:t>
        </w:r>
        <w:r w:rsidR="003E5795" w:rsidRPr="00F36966">
          <w:rPr>
            <w:rStyle w:val="Hyperlink"/>
            <w:b w:val="0"/>
            <w:bCs/>
          </w:rPr>
          <w:t>te</w:t>
        </w:r>
        <w:r w:rsidR="003E5795" w:rsidRPr="00F36966">
          <w:rPr>
            <w:rStyle w:val="Hyperlink"/>
            <w:b w:val="0"/>
            <w:bCs/>
          </w:rPr>
          <w:t>m</w:t>
        </w:r>
        <w:r w:rsidR="003E5795" w:rsidRPr="00F36966">
          <w:rPr>
            <w:rStyle w:val="Hyperlink"/>
            <w:b w:val="0"/>
            <w:bCs/>
          </w:rPr>
          <w:t>p</w:t>
        </w:r>
        <w:r w:rsidR="003E5795" w:rsidRPr="00F36966">
          <w:rPr>
            <w:rStyle w:val="Hyperlink"/>
            <w:b w:val="0"/>
            <w:bCs/>
          </w:rPr>
          <w:t>late </w:t>
        </w:r>
      </w:hyperlink>
      <w:r w:rsidR="00712968">
        <w:rPr>
          <w:b w:val="0"/>
          <w:bCs/>
        </w:rPr>
        <w:tab/>
      </w:r>
      <w:r w:rsidR="00712968">
        <w:rPr>
          <w:b w:val="0"/>
          <w:bCs/>
        </w:rPr>
        <w:tab/>
      </w:r>
      <w:r w:rsidR="00712968">
        <w:rPr>
          <w:b w:val="0"/>
          <w:bCs/>
        </w:rPr>
        <w:tab/>
      </w:r>
      <w:r w:rsidR="00712968">
        <w:rPr>
          <w:b w:val="0"/>
          <w:bCs/>
        </w:rPr>
        <w:tab/>
      </w:r>
      <w:r w:rsidR="00712968">
        <w:rPr>
          <w:b w:val="0"/>
          <w:bCs/>
        </w:rPr>
        <w:tab/>
      </w:r>
      <w:r>
        <w:rPr>
          <w:b w:val="0"/>
          <w:bCs/>
        </w:rPr>
        <w:tab/>
      </w:r>
      <w:r w:rsidR="00712968">
        <w:rPr>
          <w:b w:val="0"/>
          <w:bCs/>
        </w:rPr>
        <w:tab/>
        <w:t>3</w:t>
      </w:r>
      <w:r w:rsidR="00C77C80">
        <w:rPr>
          <w:b w:val="0"/>
          <w:bCs/>
        </w:rPr>
        <w:t>2</w:t>
      </w:r>
    </w:p>
    <w:p w14:paraId="3D9FF0C7" w14:textId="7BDA7375" w:rsidR="003E5795" w:rsidRPr="00712968" w:rsidRDefault="003E5795" w:rsidP="00E01496">
      <w:pPr>
        <w:pStyle w:val="Heading2"/>
        <w:rPr>
          <w:b w:val="0"/>
          <w:bCs/>
        </w:rPr>
      </w:pPr>
      <w:hyperlink w:anchor="_Diagnostic_Literacy_Assessment_3" w:history="1">
        <w:r w:rsidRPr="00712968">
          <w:rPr>
            <w:rStyle w:val="Hyperlink"/>
            <w:b w:val="0"/>
            <w:bCs/>
          </w:rPr>
          <w:t xml:space="preserve">Weekly Lesson Plan - </w:t>
        </w:r>
        <w:r w:rsidR="007A3FAC" w:rsidRPr="00712968">
          <w:rPr>
            <w:rStyle w:val="Hyperlink"/>
            <w:b w:val="0"/>
            <w:bCs/>
          </w:rPr>
          <w:t>E</w:t>
        </w:r>
        <w:r w:rsidRPr="00712968">
          <w:rPr>
            <w:rStyle w:val="Hyperlink"/>
            <w:b w:val="0"/>
            <w:bCs/>
          </w:rPr>
          <w:t>x</w:t>
        </w:r>
        <w:r w:rsidRPr="00712968">
          <w:rPr>
            <w:rStyle w:val="Hyperlink"/>
            <w:b w:val="0"/>
            <w:bCs/>
          </w:rPr>
          <w:t>a</w:t>
        </w:r>
        <w:r w:rsidRPr="00712968">
          <w:rPr>
            <w:rStyle w:val="Hyperlink"/>
            <w:b w:val="0"/>
            <w:bCs/>
          </w:rPr>
          <w:t>mple p</w:t>
        </w:r>
        <w:r w:rsidRPr="00712968">
          <w:rPr>
            <w:rStyle w:val="Hyperlink"/>
            <w:b w:val="0"/>
            <w:bCs/>
          </w:rPr>
          <w:t>u</w:t>
        </w:r>
        <w:r w:rsidRPr="00712968">
          <w:rPr>
            <w:rStyle w:val="Hyperlink"/>
            <w:b w:val="0"/>
            <w:bCs/>
          </w:rPr>
          <w:t>pil X </w:t>
        </w:r>
      </w:hyperlink>
      <w:r w:rsidR="00712968">
        <w:rPr>
          <w:b w:val="0"/>
          <w:bCs/>
        </w:rPr>
        <w:tab/>
      </w:r>
      <w:r w:rsidR="00712968">
        <w:rPr>
          <w:b w:val="0"/>
          <w:bCs/>
        </w:rPr>
        <w:tab/>
      </w:r>
      <w:r w:rsidR="00712968">
        <w:rPr>
          <w:b w:val="0"/>
          <w:bCs/>
        </w:rPr>
        <w:tab/>
      </w:r>
      <w:r w:rsidR="00712968">
        <w:rPr>
          <w:b w:val="0"/>
          <w:bCs/>
        </w:rPr>
        <w:tab/>
      </w:r>
      <w:r w:rsidR="00712968">
        <w:rPr>
          <w:b w:val="0"/>
          <w:bCs/>
        </w:rPr>
        <w:tab/>
      </w:r>
      <w:r w:rsidR="00712968">
        <w:rPr>
          <w:b w:val="0"/>
          <w:bCs/>
        </w:rPr>
        <w:tab/>
      </w:r>
      <w:r w:rsidR="00712968">
        <w:rPr>
          <w:b w:val="0"/>
          <w:bCs/>
        </w:rPr>
        <w:tab/>
        <w:t>3</w:t>
      </w:r>
      <w:r w:rsidR="00C77C80">
        <w:rPr>
          <w:b w:val="0"/>
          <w:bCs/>
        </w:rPr>
        <w:t>3</w:t>
      </w:r>
    </w:p>
    <w:p w14:paraId="7EBFD52B" w14:textId="0DBFF748" w:rsidR="00977CC4" w:rsidRPr="00712968" w:rsidRDefault="00A8741E" w:rsidP="00977CC4">
      <w:pPr>
        <w:rPr>
          <w:bCs/>
        </w:rPr>
      </w:pPr>
      <w:hyperlink w:anchor="_DLA_Weekly_Lesson_1" w:history="1">
        <w:r w:rsidR="00FC5B81" w:rsidRPr="00A8741E">
          <w:rPr>
            <w:rStyle w:val="Hyperlink"/>
            <w:bCs/>
          </w:rPr>
          <w:t>DLA Weekly Lesson Plan Hig</w:t>
        </w:r>
        <w:r w:rsidR="00FC5B81" w:rsidRPr="00A8741E">
          <w:rPr>
            <w:rStyle w:val="Hyperlink"/>
            <w:bCs/>
          </w:rPr>
          <w:t>h</w:t>
        </w:r>
        <w:r w:rsidR="00FC5B81" w:rsidRPr="00A8741E">
          <w:rPr>
            <w:rStyle w:val="Hyperlink"/>
            <w:bCs/>
          </w:rPr>
          <w:t>lighted Example: Pupil X</w:t>
        </w:r>
      </w:hyperlink>
      <w:r w:rsidR="005B1FCB">
        <w:rPr>
          <w:bCs/>
        </w:rPr>
        <w:tab/>
      </w:r>
      <w:r w:rsidR="005B1FCB">
        <w:rPr>
          <w:bCs/>
        </w:rPr>
        <w:tab/>
      </w:r>
      <w:r w:rsidR="005B1FCB">
        <w:rPr>
          <w:bCs/>
        </w:rPr>
        <w:tab/>
      </w:r>
      <w:r w:rsidR="005B1FCB">
        <w:rPr>
          <w:bCs/>
        </w:rPr>
        <w:tab/>
      </w:r>
      <w:r w:rsidR="005B1FCB">
        <w:rPr>
          <w:bCs/>
        </w:rPr>
        <w:tab/>
        <w:t>3</w:t>
      </w:r>
      <w:r w:rsidR="00D428BC">
        <w:rPr>
          <w:bCs/>
        </w:rPr>
        <w:t>4</w:t>
      </w:r>
      <w:r w:rsidR="00FC5B81" w:rsidRPr="00712968">
        <w:rPr>
          <w:bCs/>
        </w:rPr>
        <w:t xml:space="preserve"> </w:t>
      </w:r>
    </w:p>
    <w:p w14:paraId="063AC51E" w14:textId="300D0745" w:rsidR="003E5795" w:rsidRPr="00712968" w:rsidRDefault="003E5795" w:rsidP="00E77E69">
      <w:pPr>
        <w:pStyle w:val="Heading2"/>
        <w:rPr>
          <w:b w:val="0"/>
          <w:bCs/>
        </w:rPr>
      </w:pPr>
      <w:hyperlink w:anchor="_Skills_Training_Checklist" w:history="1">
        <w:r w:rsidRPr="00712968">
          <w:rPr>
            <w:rStyle w:val="Hyperlink"/>
            <w:b w:val="0"/>
            <w:bCs/>
          </w:rPr>
          <w:t>Skills Training Checklist </w:t>
        </w:r>
      </w:hyperlink>
      <w:r w:rsidR="00307335" w:rsidRPr="00712968">
        <w:rPr>
          <w:b w:val="0"/>
          <w:bCs/>
        </w:rPr>
        <w:tab/>
      </w:r>
      <w:r w:rsidR="00307335" w:rsidRPr="00712968">
        <w:rPr>
          <w:b w:val="0"/>
          <w:bCs/>
        </w:rPr>
        <w:tab/>
      </w:r>
      <w:r w:rsidR="00307335" w:rsidRPr="00712968">
        <w:rPr>
          <w:b w:val="0"/>
          <w:bCs/>
        </w:rPr>
        <w:tab/>
      </w:r>
      <w:r w:rsidR="00307335" w:rsidRPr="00712968">
        <w:rPr>
          <w:b w:val="0"/>
          <w:bCs/>
        </w:rPr>
        <w:tab/>
      </w:r>
      <w:r w:rsidR="00307335" w:rsidRPr="00712968">
        <w:rPr>
          <w:b w:val="0"/>
          <w:bCs/>
        </w:rPr>
        <w:tab/>
      </w:r>
      <w:r w:rsidR="00307335" w:rsidRPr="00712968">
        <w:rPr>
          <w:b w:val="0"/>
          <w:bCs/>
        </w:rPr>
        <w:tab/>
      </w:r>
      <w:r w:rsidR="00307335" w:rsidRPr="00712968">
        <w:rPr>
          <w:b w:val="0"/>
          <w:bCs/>
        </w:rPr>
        <w:tab/>
      </w:r>
      <w:r w:rsidR="00307335" w:rsidRPr="00712968">
        <w:rPr>
          <w:b w:val="0"/>
          <w:bCs/>
        </w:rPr>
        <w:tab/>
      </w:r>
      <w:r w:rsidR="00307335" w:rsidRPr="00712968">
        <w:rPr>
          <w:b w:val="0"/>
          <w:bCs/>
        </w:rPr>
        <w:tab/>
        <w:t>3</w:t>
      </w:r>
      <w:r w:rsidR="00A8741E">
        <w:rPr>
          <w:b w:val="0"/>
          <w:bCs/>
        </w:rPr>
        <w:t>5</w:t>
      </w:r>
      <w:r w:rsidR="00307335" w:rsidRPr="00712968">
        <w:rPr>
          <w:b w:val="0"/>
          <w:bCs/>
        </w:rPr>
        <w:t>-3</w:t>
      </w:r>
      <w:r w:rsidR="00CA1A08">
        <w:rPr>
          <w:b w:val="0"/>
          <w:bCs/>
        </w:rPr>
        <w:t>7</w:t>
      </w:r>
    </w:p>
    <w:p w14:paraId="4B129E5F" w14:textId="5FB6C39F" w:rsidR="004350FB" w:rsidRPr="00712968" w:rsidRDefault="003E5795" w:rsidP="00E01496">
      <w:pPr>
        <w:pStyle w:val="Heading2"/>
        <w:rPr>
          <w:b w:val="0"/>
          <w:bCs/>
        </w:rPr>
      </w:pPr>
      <w:hyperlink w:anchor="_Diagnostic_Literacy_Assessment_4" w:history="1">
        <w:proofErr w:type="spellStart"/>
        <w:r w:rsidRPr="00712968">
          <w:rPr>
            <w:rStyle w:val="Hyperlink"/>
            <w:b w:val="0"/>
            <w:bCs/>
          </w:rPr>
          <w:t>CFE</w:t>
        </w:r>
        <w:proofErr w:type="spellEnd"/>
        <w:r w:rsidRPr="00712968">
          <w:rPr>
            <w:rStyle w:val="Hyperlink"/>
            <w:b w:val="0"/>
            <w:bCs/>
          </w:rPr>
          <w:t xml:space="preserve"> Planning Tool</w:t>
        </w:r>
        <w:r w:rsidR="00A8537C" w:rsidRPr="00712968">
          <w:rPr>
            <w:rStyle w:val="Hyperlink"/>
            <w:b w:val="0"/>
            <w:bCs/>
          </w:rPr>
          <w:t>s</w:t>
        </w:r>
      </w:hyperlink>
      <w:r w:rsidR="00307335" w:rsidRPr="00712968">
        <w:rPr>
          <w:b w:val="0"/>
          <w:bCs/>
        </w:rPr>
        <w:tab/>
      </w:r>
      <w:r w:rsidR="00307335" w:rsidRPr="00712968">
        <w:rPr>
          <w:b w:val="0"/>
          <w:bCs/>
        </w:rPr>
        <w:tab/>
      </w:r>
      <w:r w:rsidR="00307335" w:rsidRPr="00712968">
        <w:rPr>
          <w:b w:val="0"/>
          <w:bCs/>
        </w:rPr>
        <w:tab/>
      </w:r>
      <w:r w:rsidR="00307335" w:rsidRPr="00712968">
        <w:rPr>
          <w:b w:val="0"/>
          <w:bCs/>
        </w:rPr>
        <w:tab/>
      </w:r>
      <w:r w:rsidR="00307335" w:rsidRPr="00712968">
        <w:rPr>
          <w:b w:val="0"/>
          <w:bCs/>
        </w:rPr>
        <w:tab/>
      </w:r>
      <w:r w:rsidR="00307335" w:rsidRPr="00712968">
        <w:rPr>
          <w:b w:val="0"/>
          <w:bCs/>
        </w:rPr>
        <w:tab/>
      </w:r>
      <w:r w:rsidR="00307335" w:rsidRPr="00712968">
        <w:rPr>
          <w:b w:val="0"/>
          <w:bCs/>
        </w:rPr>
        <w:tab/>
      </w:r>
      <w:r w:rsidR="00307335" w:rsidRPr="00712968">
        <w:rPr>
          <w:b w:val="0"/>
          <w:bCs/>
        </w:rPr>
        <w:tab/>
      </w:r>
      <w:r w:rsidR="00307335" w:rsidRPr="00712968">
        <w:rPr>
          <w:b w:val="0"/>
          <w:bCs/>
        </w:rPr>
        <w:tab/>
      </w:r>
      <w:r w:rsidR="00307335" w:rsidRPr="00712968">
        <w:rPr>
          <w:b w:val="0"/>
          <w:bCs/>
        </w:rPr>
        <w:tab/>
        <w:t>3</w:t>
      </w:r>
      <w:r w:rsidR="00CA1A08">
        <w:rPr>
          <w:b w:val="0"/>
          <w:bCs/>
        </w:rPr>
        <w:t>8</w:t>
      </w:r>
      <w:r w:rsidR="00307335" w:rsidRPr="00712968">
        <w:rPr>
          <w:b w:val="0"/>
          <w:bCs/>
        </w:rPr>
        <w:t>-5</w:t>
      </w:r>
      <w:r w:rsidR="00C77CFC">
        <w:rPr>
          <w:b w:val="0"/>
          <w:bCs/>
        </w:rPr>
        <w:t>1</w:t>
      </w:r>
      <w:r w:rsidR="00307335" w:rsidRPr="00712968">
        <w:rPr>
          <w:b w:val="0"/>
          <w:bCs/>
        </w:rPr>
        <w:t xml:space="preserve"> </w:t>
      </w:r>
    </w:p>
    <w:p w14:paraId="4269CEE8" w14:textId="77777777" w:rsidR="000C0A40" w:rsidRDefault="000C0A40" w:rsidP="00831028">
      <w:pPr>
        <w:pStyle w:val="Heading1"/>
        <w:rPr>
          <w:rFonts w:eastAsia="Segoe UI"/>
        </w:rPr>
      </w:pPr>
      <w:bookmarkStart w:id="1" w:name="_PLA_3.1_The"/>
      <w:bookmarkEnd w:id="1"/>
    </w:p>
    <w:p w14:paraId="692B90EB" w14:textId="77777777" w:rsidR="00712968" w:rsidRDefault="00712968">
      <w:pPr>
        <w:spacing w:line="240" w:lineRule="auto"/>
        <w:rPr>
          <w:rFonts w:eastAsia="Segoe UI"/>
          <w:b/>
          <w:color w:val="262626" w:themeColor="text1" w:themeTint="D9"/>
          <w:kern w:val="24"/>
          <w:sz w:val="28"/>
        </w:rPr>
      </w:pPr>
      <w:r>
        <w:rPr>
          <w:rFonts w:eastAsia="Segoe UI"/>
        </w:rPr>
        <w:br w:type="page"/>
      </w:r>
    </w:p>
    <w:p w14:paraId="3FD11CF0" w14:textId="1C0439D6" w:rsidR="000C0A40" w:rsidRDefault="000C0A40" w:rsidP="00831028">
      <w:pPr>
        <w:pStyle w:val="Heading1"/>
        <w:rPr>
          <w:rFonts w:eastAsia="Segoe UI"/>
        </w:rPr>
      </w:pPr>
      <w:r>
        <w:rPr>
          <w:rFonts w:eastAsia="Segoe UI"/>
        </w:rPr>
        <w:lastRenderedPageBreak/>
        <w:t xml:space="preserve">PLA: Section 3. </w:t>
      </w:r>
    </w:p>
    <w:p w14:paraId="177C21CB" w14:textId="346FCB25" w:rsidR="00A52B8E" w:rsidRPr="00831028" w:rsidRDefault="004350FB" w:rsidP="00831028">
      <w:pPr>
        <w:pStyle w:val="Heading1"/>
        <w:rPr>
          <w:rFonts w:eastAsia="Segoe UI"/>
          <w:color w:val="006666"/>
        </w:rPr>
      </w:pPr>
      <w:r>
        <w:rPr>
          <w:rFonts w:eastAsia="Segoe UI"/>
        </w:rPr>
        <w:t>The Diagnostic Literacy Assessment</w:t>
      </w:r>
      <w:r w:rsidR="000C0A40">
        <w:rPr>
          <w:rFonts w:eastAsia="Segoe UI"/>
        </w:rPr>
        <w:t xml:space="preserve">. </w:t>
      </w:r>
    </w:p>
    <w:p w14:paraId="320592AB" w14:textId="77777777" w:rsidR="00A52B8E" w:rsidRDefault="00A52B8E" w:rsidP="00A52B8E">
      <w:pPr>
        <w:pStyle w:val="Header1"/>
        <w:rPr>
          <w:rFonts w:eastAsia="Segoe UI"/>
        </w:rPr>
      </w:pPr>
    </w:p>
    <w:p w14:paraId="12F01ED1" w14:textId="620987C3" w:rsidR="00BA0FD0" w:rsidRPr="00A52B8E" w:rsidRDefault="00EB1128" w:rsidP="003B4F76">
      <w:pPr>
        <w:pStyle w:val="Heading2"/>
        <w:rPr>
          <w:rFonts w:eastAsia="Segoe UI"/>
        </w:rPr>
      </w:pPr>
      <w:bookmarkStart w:id="2" w:name="_3.1_The_Suggested"/>
      <w:bookmarkEnd w:id="2"/>
      <w:r>
        <w:rPr>
          <w:rFonts w:eastAsia="Segoe UI"/>
        </w:rPr>
        <w:t xml:space="preserve">3.1 </w:t>
      </w:r>
      <w:r w:rsidR="00E6105A">
        <w:rPr>
          <w:rFonts w:eastAsia="Segoe UI"/>
        </w:rPr>
        <w:t xml:space="preserve">The </w:t>
      </w:r>
      <w:r w:rsidR="00E6105A" w:rsidRPr="75275023">
        <w:rPr>
          <w:rFonts w:eastAsia="Segoe UI"/>
        </w:rPr>
        <w:t>Suggested Order for Administering Assessments</w:t>
      </w:r>
    </w:p>
    <w:p w14:paraId="3811D246" w14:textId="04FF0577" w:rsidR="00BA0FD0" w:rsidRPr="00B8177C" w:rsidRDefault="00BA0FD0" w:rsidP="0023609F">
      <w:pPr>
        <w:rPr>
          <w:rFonts w:eastAsia="Segoe UI"/>
          <w:szCs w:val="24"/>
          <w:lang w:eastAsia="en-US"/>
        </w:rPr>
      </w:pPr>
      <w:r w:rsidRPr="00B8177C">
        <w:rPr>
          <w:rFonts w:eastAsia="Segoe UI"/>
          <w:szCs w:val="24"/>
          <w:lang w:eastAsia="en-US"/>
        </w:rPr>
        <w:t>It is recommended that:</w:t>
      </w:r>
    </w:p>
    <w:p w14:paraId="6C7D995D" w14:textId="40A8E2C8" w:rsidR="00BA0FD0" w:rsidRPr="00B8177C" w:rsidRDefault="00BA0FD0">
      <w:pPr>
        <w:pStyle w:val="ListParagraph"/>
        <w:numPr>
          <w:ilvl w:val="0"/>
          <w:numId w:val="3"/>
        </w:numPr>
        <w:spacing w:before="60" w:after="60"/>
        <w:ind w:left="714" w:hanging="357"/>
        <w:rPr>
          <w:rFonts w:eastAsia="Segoe UI"/>
          <w:szCs w:val="24"/>
        </w:rPr>
      </w:pPr>
      <w:r w:rsidRPr="00B8177C">
        <w:rPr>
          <w:rFonts w:eastAsia="Segoe UI"/>
          <w:szCs w:val="24"/>
          <w:lang w:eastAsia="en-US"/>
        </w:rPr>
        <w:t xml:space="preserve">The </w:t>
      </w:r>
      <w:r w:rsidR="006631BE" w:rsidRPr="00B8177C">
        <w:rPr>
          <w:rFonts w:eastAsia="Segoe UI"/>
          <w:szCs w:val="24"/>
          <w:lang w:eastAsia="en-US"/>
        </w:rPr>
        <w:t>assessments</w:t>
      </w:r>
      <w:r w:rsidRPr="00B8177C">
        <w:rPr>
          <w:rFonts w:eastAsia="Segoe UI"/>
          <w:szCs w:val="24"/>
          <w:lang w:eastAsia="en-US"/>
        </w:rPr>
        <w:t xml:space="preserve"> are spaced out over two </w:t>
      </w:r>
      <w:r w:rsidR="005D7A60" w:rsidRPr="00B8177C">
        <w:rPr>
          <w:rFonts w:eastAsia="Segoe UI"/>
          <w:szCs w:val="24"/>
          <w:lang w:eastAsia="en-US"/>
        </w:rPr>
        <w:t>to three sessions as appropriate to the age an</w:t>
      </w:r>
      <w:r w:rsidR="00B8177C" w:rsidRPr="00B8177C">
        <w:rPr>
          <w:rFonts w:eastAsia="Segoe UI"/>
          <w:szCs w:val="24"/>
          <w:lang w:eastAsia="en-US"/>
        </w:rPr>
        <w:t>d</w:t>
      </w:r>
      <w:r w:rsidR="005D7A60" w:rsidRPr="00B8177C">
        <w:rPr>
          <w:rFonts w:eastAsia="Segoe UI"/>
          <w:szCs w:val="24"/>
          <w:lang w:eastAsia="en-US"/>
        </w:rPr>
        <w:t xml:space="preserve"> stage of the </w:t>
      </w:r>
      <w:r w:rsidR="006631BE" w:rsidRPr="00B8177C">
        <w:rPr>
          <w:rFonts w:eastAsia="Segoe UI"/>
          <w:szCs w:val="24"/>
          <w:lang w:eastAsia="en-US"/>
        </w:rPr>
        <w:t>learner</w:t>
      </w:r>
      <w:r w:rsidR="005D7A60" w:rsidRPr="00B8177C">
        <w:rPr>
          <w:rFonts w:eastAsia="Segoe UI"/>
          <w:szCs w:val="24"/>
          <w:lang w:eastAsia="en-US"/>
        </w:rPr>
        <w:t xml:space="preserve">. </w:t>
      </w:r>
    </w:p>
    <w:p w14:paraId="654B439A" w14:textId="77777777" w:rsidR="00B8177C" w:rsidRPr="00E4159B" w:rsidRDefault="00B8177C" w:rsidP="00B8177C">
      <w:pPr>
        <w:pStyle w:val="ListParagraph"/>
        <w:spacing w:before="60" w:after="60"/>
        <w:ind w:left="714"/>
        <w:rPr>
          <w:rFonts w:eastAsia="Segoe UI"/>
          <w:sz w:val="18"/>
          <w:szCs w:val="18"/>
        </w:rPr>
      </w:pPr>
    </w:p>
    <w:p w14:paraId="2F7CF694" w14:textId="77777777" w:rsidR="00BF3091" w:rsidRPr="00B8177C" w:rsidRDefault="006631BE">
      <w:pPr>
        <w:pStyle w:val="ListParagraph"/>
        <w:numPr>
          <w:ilvl w:val="0"/>
          <w:numId w:val="3"/>
        </w:numPr>
        <w:spacing w:before="60" w:after="60"/>
        <w:ind w:left="714" w:hanging="357"/>
        <w:rPr>
          <w:rFonts w:eastAsia="Segoe UI"/>
          <w:szCs w:val="24"/>
        </w:rPr>
      </w:pPr>
      <w:r w:rsidRPr="00B8177C">
        <w:rPr>
          <w:rFonts w:eastAsia="Segoe UI"/>
          <w:szCs w:val="24"/>
        </w:rPr>
        <w:t xml:space="preserve">A variety of assessment tools </w:t>
      </w:r>
      <w:r w:rsidR="00975B28" w:rsidRPr="00B8177C">
        <w:rPr>
          <w:rFonts w:eastAsia="Segoe UI"/>
          <w:szCs w:val="24"/>
        </w:rPr>
        <w:t xml:space="preserve">is </w:t>
      </w:r>
      <w:r w:rsidR="00BF3091" w:rsidRPr="00B8177C">
        <w:rPr>
          <w:rFonts w:eastAsia="Segoe UI"/>
          <w:szCs w:val="24"/>
        </w:rPr>
        <w:t>undertaken</w:t>
      </w:r>
      <w:r w:rsidR="00975B28" w:rsidRPr="00B8177C">
        <w:rPr>
          <w:rFonts w:eastAsia="Segoe UI"/>
          <w:szCs w:val="24"/>
        </w:rPr>
        <w:t xml:space="preserve"> in each session, </w:t>
      </w:r>
      <w:proofErr w:type="spellStart"/>
      <w:r w:rsidR="00975B28" w:rsidRPr="00B8177C">
        <w:rPr>
          <w:rFonts w:eastAsia="Segoe UI"/>
          <w:szCs w:val="24"/>
        </w:rPr>
        <w:t>i.e</w:t>
      </w:r>
      <w:proofErr w:type="spellEnd"/>
      <w:r w:rsidR="00975B28" w:rsidRPr="00B8177C">
        <w:rPr>
          <w:rFonts w:eastAsia="Segoe UI"/>
          <w:szCs w:val="24"/>
        </w:rPr>
        <w:t xml:space="preserve"> a mix of </w:t>
      </w:r>
      <w:proofErr w:type="gramStart"/>
      <w:r w:rsidR="00BF3091" w:rsidRPr="00B8177C">
        <w:rPr>
          <w:rFonts w:eastAsia="Segoe UI"/>
          <w:szCs w:val="24"/>
        </w:rPr>
        <w:t>reading</w:t>
      </w:r>
      <w:r w:rsidR="00975B28" w:rsidRPr="00B8177C">
        <w:rPr>
          <w:rFonts w:eastAsia="Segoe UI"/>
          <w:szCs w:val="24"/>
        </w:rPr>
        <w:t xml:space="preserve"> ,</w:t>
      </w:r>
      <w:proofErr w:type="gramEnd"/>
      <w:r w:rsidR="00975B28" w:rsidRPr="00B8177C">
        <w:rPr>
          <w:rFonts w:eastAsia="Segoe UI"/>
          <w:szCs w:val="24"/>
        </w:rPr>
        <w:t xml:space="preserve"> oral activities, spelling and writing</w:t>
      </w:r>
      <w:r w:rsidR="00BF3091" w:rsidRPr="00B8177C">
        <w:rPr>
          <w:rFonts w:eastAsia="Segoe UI"/>
          <w:szCs w:val="24"/>
        </w:rPr>
        <w:t>, taking account of the learners age, stage and levels of concentration</w:t>
      </w:r>
    </w:p>
    <w:p w14:paraId="653EDECC" w14:textId="77777777" w:rsidR="00B8177C" w:rsidRPr="00E4159B" w:rsidRDefault="00B8177C" w:rsidP="00B8177C">
      <w:pPr>
        <w:spacing w:before="60" w:after="60"/>
        <w:rPr>
          <w:rFonts w:eastAsia="Segoe UI"/>
          <w:sz w:val="18"/>
          <w:szCs w:val="18"/>
        </w:rPr>
      </w:pPr>
    </w:p>
    <w:p w14:paraId="2DAED8E5" w14:textId="6D0C7045" w:rsidR="006631BE" w:rsidRPr="00B8177C" w:rsidRDefault="00BF3091">
      <w:pPr>
        <w:pStyle w:val="ListParagraph"/>
        <w:numPr>
          <w:ilvl w:val="0"/>
          <w:numId w:val="3"/>
        </w:numPr>
        <w:spacing w:before="60" w:after="60"/>
        <w:ind w:left="714" w:hanging="357"/>
        <w:rPr>
          <w:rFonts w:eastAsia="Segoe UI"/>
          <w:szCs w:val="24"/>
          <w:lang w:eastAsia="en-US"/>
        </w:rPr>
      </w:pPr>
      <w:r w:rsidRPr="00B8177C">
        <w:rPr>
          <w:rFonts w:eastAsia="Segoe UI"/>
          <w:szCs w:val="24"/>
        </w:rPr>
        <w:t xml:space="preserve">Written tasks are spread over the sessions, e.g. spelling of phonics words </w:t>
      </w:r>
      <w:r w:rsidR="00B36F8C" w:rsidRPr="00B8177C">
        <w:rPr>
          <w:rFonts w:eastAsia="Segoe UI"/>
          <w:szCs w:val="24"/>
        </w:rPr>
        <w:t xml:space="preserve">is split into a least two sessions. </w:t>
      </w:r>
      <w:r w:rsidRPr="00B8177C">
        <w:rPr>
          <w:rFonts w:eastAsia="Segoe UI"/>
          <w:szCs w:val="24"/>
        </w:rPr>
        <w:t xml:space="preserve"> </w:t>
      </w:r>
    </w:p>
    <w:p w14:paraId="643556A1" w14:textId="079A977C" w:rsidR="00322586" w:rsidRPr="00322586" w:rsidRDefault="00322586" w:rsidP="00322586">
      <w:pPr>
        <w:spacing w:before="240" w:after="240"/>
        <w:rPr>
          <w:rFonts w:eastAsia="Segoe UI" w:cs="Segoe UI"/>
          <w:b/>
          <w:bCs/>
          <w:sz w:val="28"/>
        </w:rPr>
      </w:pPr>
      <w:r w:rsidRPr="00235D13">
        <w:rPr>
          <w:rFonts w:eastAsia="Segoe UI" w:cs="Segoe UI"/>
          <w:b/>
          <w:bCs/>
          <w:sz w:val="28"/>
        </w:rPr>
        <w:t>Session 1</w:t>
      </w:r>
      <w:r>
        <w:rPr>
          <w:rFonts w:eastAsia="Segoe UI" w:cs="Segoe UI"/>
          <w:b/>
          <w:bCs/>
          <w:sz w:val="28"/>
        </w:rPr>
        <w:t xml:space="preserve"> - </w:t>
      </w:r>
      <w:r w:rsidRPr="00580D74">
        <w:rPr>
          <w:rFonts w:eastAsia="Segoe UI" w:cs="Segoe UI"/>
          <w:b/>
          <w:bCs/>
          <w:sz w:val="28"/>
        </w:rPr>
        <w:t>Discussion with the Learner</w:t>
      </w:r>
    </w:p>
    <w:p w14:paraId="6D49474F" w14:textId="77777777" w:rsidR="00322586" w:rsidRDefault="00322586" w:rsidP="00322586">
      <w:pPr>
        <w:pStyle w:val="NoSpacing"/>
        <w:numPr>
          <w:ilvl w:val="0"/>
          <w:numId w:val="0"/>
        </w:numPr>
        <w:spacing w:line="312" w:lineRule="auto"/>
        <w:ind w:left="357"/>
        <w:rPr>
          <w:rFonts w:eastAsia="Segoe UI" w:cs="Segoe UI"/>
        </w:rPr>
      </w:pPr>
      <w:r w:rsidRPr="75275023">
        <w:rPr>
          <w:rFonts w:eastAsia="Segoe UI" w:cs="Segoe UI"/>
          <w:b/>
          <w:bCs/>
        </w:rPr>
        <w:t>Reading:</w:t>
      </w:r>
      <w:r>
        <w:tab/>
      </w:r>
      <w:r>
        <w:tab/>
      </w:r>
      <w:r>
        <w:tab/>
      </w:r>
      <w:r w:rsidRPr="75275023">
        <w:rPr>
          <w:rFonts w:eastAsia="Segoe UI" w:cs="Segoe UI"/>
        </w:rPr>
        <w:t>Phonic words</w:t>
      </w:r>
    </w:p>
    <w:p w14:paraId="2F41A653" w14:textId="77777777" w:rsidR="00322586" w:rsidRDefault="00322586" w:rsidP="00322586">
      <w:pPr>
        <w:pStyle w:val="NoSpacing"/>
        <w:numPr>
          <w:ilvl w:val="0"/>
          <w:numId w:val="0"/>
        </w:numPr>
        <w:spacing w:line="312" w:lineRule="auto"/>
        <w:ind w:left="2160"/>
        <w:rPr>
          <w:rFonts w:eastAsia="Segoe UI" w:cs="Segoe UI"/>
        </w:rPr>
      </w:pPr>
      <w:r>
        <w:rPr>
          <w:rFonts w:eastAsia="Segoe UI" w:cs="Segoe UI"/>
        </w:rPr>
        <w:tab/>
      </w:r>
      <w:r w:rsidRPr="75275023">
        <w:rPr>
          <w:rFonts w:eastAsia="Segoe UI" w:cs="Segoe UI"/>
        </w:rPr>
        <w:t>Common words</w:t>
      </w:r>
    </w:p>
    <w:p w14:paraId="0496851D" w14:textId="77777777" w:rsidR="00322586" w:rsidRDefault="00322586" w:rsidP="00322586">
      <w:pPr>
        <w:pStyle w:val="NoSpacing"/>
        <w:numPr>
          <w:ilvl w:val="0"/>
          <w:numId w:val="0"/>
        </w:numPr>
        <w:spacing w:line="312" w:lineRule="auto"/>
        <w:ind w:left="360"/>
        <w:rPr>
          <w:rFonts w:eastAsia="Segoe UI" w:cs="Segoe UI"/>
        </w:rPr>
      </w:pPr>
    </w:p>
    <w:p w14:paraId="1D7D5D8A" w14:textId="77777777" w:rsidR="00322586" w:rsidRDefault="00322586" w:rsidP="00322586">
      <w:pPr>
        <w:pStyle w:val="NoSpacing"/>
        <w:numPr>
          <w:ilvl w:val="0"/>
          <w:numId w:val="0"/>
        </w:numPr>
        <w:spacing w:line="312" w:lineRule="auto"/>
        <w:ind w:left="360"/>
        <w:rPr>
          <w:rFonts w:eastAsia="Segoe UI" w:cs="Segoe UI"/>
        </w:rPr>
      </w:pPr>
      <w:r w:rsidRPr="75275023">
        <w:rPr>
          <w:rFonts w:eastAsia="Segoe UI" w:cs="Segoe UI"/>
          <w:b/>
          <w:bCs/>
        </w:rPr>
        <w:t>Oral Assessments:</w:t>
      </w:r>
      <w:r>
        <w:tab/>
      </w:r>
      <w:r w:rsidRPr="75275023">
        <w:rPr>
          <w:rFonts w:eastAsia="Segoe UI" w:cs="Segoe UI"/>
        </w:rPr>
        <w:t>Syllabification</w:t>
      </w:r>
    </w:p>
    <w:p w14:paraId="6D7A2CDB" w14:textId="77777777" w:rsidR="00322586" w:rsidRDefault="00322586" w:rsidP="00322586">
      <w:pPr>
        <w:pStyle w:val="NoSpacing"/>
        <w:numPr>
          <w:ilvl w:val="0"/>
          <w:numId w:val="0"/>
        </w:numPr>
        <w:spacing w:line="312" w:lineRule="auto"/>
        <w:ind w:left="2160"/>
        <w:rPr>
          <w:rFonts w:eastAsia="Segoe UI" w:cs="Segoe UI"/>
        </w:rPr>
      </w:pPr>
      <w:r>
        <w:rPr>
          <w:rFonts w:eastAsia="Segoe UI" w:cs="Segoe UI"/>
        </w:rPr>
        <w:tab/>
      </w:r>
      <w:r w:rsidRPr="75275023">
        <w:rPr>
          <w:rFonts w:eastAsia="Segoe UI" w:cs="Segoe UI"/>
        </w:rPr>
        <w:t>Sequencing</w:t>
      </w:r>
    </w:p>
    <w:p w14:paraId="0317B078" w14:textId="77777777" w:rsidR="00322586" w:rsidRDefault="00322586" w:rsidP="00322586">
      <w:pPr>
        <w:pStyle w:val="NoSpacing"/>
        <w:numPr>
          <w:ilvl w:val="0"/>
          <w:numId w:val="0"/>
        </w:numPr>
        <w:spacing w:line="312" w:lineRule="auto"/>
        <w:ind w:left="360"/>
        <w:rPr>
          <w:rFonts w:eastAsia="Segoe UI" w:cs="Segoe UI"/>
        </w:rPr>
      </w:pPr>
    </w:p>
    <w:p w14:paraId="3ED99614" w14:textId="77777777" w:rsidR="00322586" w:rsidRDefault="00322586" w:rsidP="00322586">
      <w:pPr>
        <w:pStyle w:val="NoSpacing"/>
        <w:numPr>
          <w:ilvl w:val="0"/>
          <w:numId w:val="0"/>
        </w:numPr>
        <w:spacing w:line="312" w:lineRule="auto"/>
        <w:ind w:left="360"/>
        <w:rPr>
          <w:rFonts w:eastAsia="Segoe UI" w:cs="Segoe UI"/>
        </w:rPr>
      </w:pPr>
      <w:r w:rsidRPr="75275023">
        <w:rPr>
          <w:rFonts w:eastAsia="Segoe UI" w:cs="Segoe UI"/>
          <w:b/>
          <w:bCs/>
        </w:rPr>
        <w:t>Spelling:</w:t>
      </w:r>
      <w:r>
        <w:tab/>
      </w:r>
      <w:r>
        <w:tab/>
      </w:r>
      <w:r>
        <w:tab/>
      </w:r>
      <w:r w:rsidRPr="75275023">
        <w:rPr>
          <w:rFonts w:eastAsia="Segoe UI" w:cs="Segoe UI"/>
        </w:rPr>
        <w:t>Phonic words</w:t>
      </w:r>
    </w:p>
    <w:p w14:paraId="3C5F56BC" w14:textId="77777777" w:rsidR="00322586" w:rsidRDefault="00322586" w:rsidP="00322586">
      <w:pPr>
        <w:pStyle w:val="NoSpacing"/>
        <w:numPr>
          <w:ilvl w:val="0"/>
          <w:numId w:val="0"/>
        </w:numPr>
        <w:spacing w:line="312" w:lineRule="auto"/>
        <w:ind w:left="2160"/>
        <w:rPr>
          <w:rFonts w:eastAsia="Segoe UI" w:cs="Segoe UI"/>
        </w:rPr>
      </w:pPr>
      <w:r>
        <w:rPr>
          <w:rFonts w:eastAsia="Segoe UI" w:cs="Segoe UI"/>
        </w:rPr>
        <w:tab/>
      </w:r>
      <w:r w:rsidRPr="75275023">
        <w:rPr>
          <w:rFonts w:eastAsia="Segoe UI" w:cs="Segoe UI"/>
        </w:rPr>
        <w:t>Common words (if appropriate)</w:t>
      </w:r>
    </w:p>
    <w:p w14:paraId="003646EC" w14:textId="77777777" w:rsidR="00322586" w:rsidRPr="00B77C42" w:rsidRDefault="00322586" w:rsidP="00322586">
      <w:pPr>
        <w:pStyle w:val="NoSpacing"/>
        <w:numPr>
          <w:ilvl w:val="0"/>
          <w:numId w:val="0"/>
        </w:numPr>
        <w:spacing w:line="312" w:lineRule="auto"/>
        <w:rPr>
          <w:rFonts w:eastAsia="Segoe UI" w:cs="Segoe UI"/>
          <w:b/>
          <w:bCs/>
          <w:sz w:val="16"/>
          <w:szCs w:val="16"/>
          <w:u w:val="single"/>
        </w:rPr>
      </w:pPr>
    </w:p>
    <w:p w14:paraId="12764226" w14:textId="5ADFEAB4" w:rsidR="00322586" w:rsidRPr="00322586" w:rsidRDefault="00322586" w:rsidP="00322586">
      <w:pPr>
        <w:pStyle w:val="NoSpacing"/>
        <w:numPr>
          <w:ilvl w:val="0"/>
          <w:numId w:val="0"/>
        </w:numPr>
        <w:spacing w:line="312" w:lineRule="auto"/>
        <w:rPr>
          <w:rFonts w:eastAsia="Segoe UI" w:cs="Segoe UI"/>
          <w:b/>
          <w:bCs/>
          <w:sz w:val="28"/>
          <w:szCs w:val="28"/>
        </w:rPr>
      </w:pPr>
      <w:r w:rsidRPr="00235D13">
        <w:rPr>
          <w:rFonts w:eastAsia="Segoe UI" w:cs="Segoe UI"/>
          <w:b/>
          <w:bCs/>
          <w:sz w:val="28"/>
          <w:szCs w:val="28"/>
        </w:rPr>
        <w:t>Session 2</w:t>
      </w:r>
    </w:p>
    <w:p w14:paraId="5DD47323" w14:textId="18047B03" w:rsidR="00322586" w:rsidRDefault="00322586" w:rsidP="00322586">
      <w:pPr>
        <w:pStyle w:val="NoSpacing"/>
        <w:numPr>
          <w:ilvl w:val="0"/>
          <w:numId w:val="0"/>
        </w:numPr>
        <w:spacing w:line="312" w:lineRule="auto"/>
        <w:ind w:left="360"/>
        <w:rPr>
          <w:rFonts w:eastAsia="Segoe UI" w:cs="Segoe UI"/>
        </w:rPr>
      </w:pPr>
      <w:r w:rsidRPr="75275023">
        <w:rPr>
          <w:rFonts w:eastAsia="Segoe UI" w:cs="Segoe UI"/>
          <w:b/>
          <w:bCs/>
        </w:rPr>
        <w:t>Spelling</w:t>
      </w:r>
      <w:r>
        <w:tab/>
      </w:r>
      <w:r>
        <w:tab/>
      </w:r>
      <w:r w:rsidR="00B8177C">
        <w:tab/>
      </w:r>
      <w:r w:rsidRPr="75275023">
        <w:rPr>
          <w:rFonts w:eastAsia="Segoe UI" w:cs="Segoe UI"/>
        </w:rPr>
        <w:t>Phonic words</w:t>
      </w:r>
    </w:p>
    <w:p w14:paraId="3A51DC8F" w14:textId="7EEFEDA7" w:rsidR="00322586" w:rsidRDefault="00322586" w:rsidP="00322586">
      <w:pPr>
        <w:pStyle w:val="NoSpacing"/>
        <w:numPr>
          <w:ilvl w:val="0"/>
          <w:numId w:val="0"/>
        </w:numPr>
        <w:spacing w:line="312" w:lineRule="auto"/>
        <w:ind w:left="720" w:hanging="360"/>
        <w:rPr>
          <w:rFonts w:eastAsia="Segoe UI" w:cs="Segoe UI"/>
        </w:rPr>
      </w:pPr>
      <w:r w:rsidRPr="75275023">
        <w:rPr>
          <w:rFonts w:eastAsia="Segoe UI" w:cs="Segoe UI"/>
        </w:rPr>
        <w:t>(continued):</w:t>
      </w:r>
      <w:r>
        <w:rPr>
          <w:rFonts w:eastAsia="Segoe UI" w:cs="Segoe UI"/>
        </w:rPr>
        <w:tab/>
      </w:r>
      <w:r w:rsidR="00B8177C">
        <w:rPr>
          <w:rFonts w:eastAsia="Segoe UI" w:cs="Segoe UI"/>
        </w:rPr>
        <w:tab/>
      </w:r>
      <w:r w:rsidRPr="75275023">
        <w:rPr>
          <w:rFonts w:eastAsia="Segoe UI" w:cs="Segoe UI"/>
        </w:rPr>
        <w:t>Common words (if appropriate)</w:t>
      </w:r>
    </w:p>
    <w:p w14:paraId="7187216E" w14:textId="77777777" w:rsidR="00322586" w:rsidRDefault="00322586" w:rsidP="00322586">
      <w:pPr>
        <w:pStyle w:val="NoSpacing"/>
        <w:numPr>
          <w:ilvl w:val="0"/>
          <w:numId w:val="0"/>
        </w:numPr>
        <w:spacing w:line="312" w:lineRule="auto"/>
        <w:ind w:left="360"/>
        <w:rPr>
          <w:rFonts w:eastAsia="Segoe UI" w:cs="Segoe UI"/>
        </w:rPr>
      </w:pPr>
    </w:p>
    <w:p w14:paraId="681A5DBD" w14:textId="557D13C5" w:rsidR="00322586" w:rsidRDefault="00322586" w:rsidP="00322586">
      <w:pPr>
        <w:pStyle w:val="NoSpacing"/>
        <w:numPr>
          <w:ilvl w:val="0"/>
          <w:numId w:val="0"/>
        </w:numPr>
        <w:spacing w:line="312" w:lineRule="auto"/>
        <w:ind w:left="360"/>
        <w:rPr>
          <w:rFonts w:eastAsia="Segoe UI" w:cs="Segoe UI"/>
        </w:rPr>
      </w:pPr>
      <w:r w:rsidRPr="75275023">
        <w:rPr>
          <w:rFonts w:eastAsia="Segoe UI" w:cs="Segoe UI"/>
          <w:b/>
          <w:bCs/>
        </w:rPr>
        <w:t>Reading:</w:t>
      </w:r>
      <w:r>
        <w:tab/>
      </w:r>
      <w:r>
        <w:tab/>
      </w:r>
      <w:r w:rsidR="00B8177C">
        <w:tab/>
      </w:r>
      <w:r w:rsidRPr="75275023">
        <w:rPr>
          <w:rFonts w:eastAsia="Segoe UI" w:cs="Segoe UI"/>
        </w:rPr>
        <w:t>In context</w:t>
      </w:r>
    </w:p>
    <w:p w14:paraId="568B0156" w14:textId="3A6C449C" w:rsidR="00322586" w:rsidRDefault="00B8177C" w:rsidP="00322586">
      <w:pPr>
        <w:pStyle w:val="NoSpacing"/>
        <w:numPr>
          <w:ilvl w:val="0"/>
          <w:numId w:val="0"/>
        </w:numPr>
        <w:spacing w:line="312" w:lineRule="auto"/>
        <w:ind w:left="2160"/>
        <w:rPr>
          <w:rFonts w:eastAsia="Segoe UI" w:cs="Segoe UI"/>
        </w:rPr>
      </w:pPr>
      <w:r>
        <w:rPr>
          <w:rFonts w:eastAsia="Segoe UI" w:cs="Segoe UI"/>
        </w:rPr>
        <w:tab/>
      </w:r>
      <w:r w:rsidR="00322586" w:rsidRPr="75275023">
        <w:rPr>
          <w:rFonts w:eastAsia="Segoe UI" w:cs="Segoe UI"/>
        </w:rPr>
        <w:t>Non-words</w:t>
      </w:r>
    </w:p>
    <w:p w14:paraId="2DBF2CBD" w14:textId="77777777" w:rsidR="00322586" w:rsidRDefault="00322586" w:rsidP="00322586">
      <w:pPr>
        <w:pStyle w:val="NoSpacing"/>
        <w:numPr>
          <w:ilvl w:val="0"/>
          <w:numId w:val="0"/>
        </w:numPr>
        <w:spacing w:line="312" w:lineRule="auto"/>
        <w:ind w:left="360"/>
        <w:rPr>
          <w:rFonts w:eastAsia="Segoe UI" w:cs="Segoe UI"/>
        </w:rPr>
      </w:pPr>
    </w:p>
    <w:p w14:paraId="1A24291A" w14:textId="6690D88E" w:rsidR="00322586" w:rsidRDefault="00322586" w:rsidP="00322586">
      <w:pPr>
        <w:pStyle w:val="NoSpacing"/>
        <w:numPr>
          <w:ilvl w:val="0"/>
          <w:numId w:val="0"/>
        </w:numPr>
        <w:spacing w:line="312" w:lineRule="auto"/>
        <w:ind w:left="360"/>
        <w:rPr>
          <w:rFonts w:eastAsia="Segoe UI" w:cs="Segoe UI"/>
        </w:rPr>
      </w:pPr>
      <w:r w:rsidRPr="75275023">
        <w:rPr>
          <w:rFonts w:eastAsia="Segoe UI" w:cs="Segoe UI"/>
          <w:b/>
          <w:bCs/>
        </w:rPr>
        <w:t>Writing:</w:t>
      </w:r>
      <w:r>
        <w:tab/>
      </w:r>
      <w:r>
        <w:tab/>
      </w:r>
      <w:r w:rsidR="00B8177C">
        <w:tab/>
      </w:r>
      <w:r w:rsidRPr="75275023">
        <w:rPr>
          <w:rFonts w:eastAsia="Segoe UI" w:cs="Segoe UI"/>
        </w:rPr>
        <w:t>Sequences</w:t>
      </w:r>
    </w:p>
    <w:p w14:paraId="78498722" w14:textId="5DD0AF27" w:rsidR="00322586" w:rsidRDefault="00B8177C" w:rsidP="00322586">
      <w:pPr>
        <w:pStyle w:val="NoSpacing"/>
        <w:numPr>
          <w:ilvl w:val="0"/>
          <w:numId w:val="0"/>
        </w:numPr>
        <w:spacing w:line="312" w:lineRule="auto"/>
        <w:ind w:left="2160"/>
        <w:rPr>
          <w:rFonts w:eastAsia="Segoe UI" w:cs="Segoe UI"/>
        </w:rPr>
      </w:pPr>
      <w:r>
        <w:rPr>
          <w:rFonts w:eastAsia="Segoe UI" w:cs="Segoe UI"/>
        </w:rPr>
        <w:tab/>
      </w:r>
      <w:r w:rsidR="00322586" w:rsidRPr="75275023">
        <w:rPr>
          <w:rFonts w:eastAsia="Segoe UI" w:cs="Segoe UI"/>
        </w:rPr>
        <w:t>Story writing</w:t>
      </w:r>
    </w:p>
    <w:p w14:paraId="12839F48" w14:textId="01AFD7FA" w:rsidR="0023609F" w:rsidRPr="00EE624C" w:rsidRDefault="00B8177C" w:rsidP="00EE624C">
      <w:pPr>
        <w:pStyle w:val="NoSpacing"/>
        <w:numPr>
          <w:ilvl w:val="0"/>
          <w:numId w:val="0"/>
        </w:numPr>
        <w:spacing w:line="312" w:lineRule="auto"/>
        <w:ind w:left="2160"/>
        <w:rPr>
          <w:rFonts w:eastAsia="Segoe UI" w:cs="Segoe UI"/>
        </w:rPr>
      </w:pPr>
      <w:r>
        <w:rPr>
          <w:rFonts w:eastAsia="Segoe UI" w:cs="Segoe UI"/>
        </w:rPr>
        <w:tab/>
      </w:r>
      <w:r w:rsidR="00322586" w:rsidRPr="75275023">
        <w:rPr>
          <w:rFonts w:eastAsia="Segoe UI" w:cs="Segoe UI"/>
        </w:rPr>
        <w:t>Handwriting</w:t>
      </w:r>
    </w:p>
    <w:p w14:paraId="3C49FD51" w14:textId="77777777" w:rsidR="004B53F1" w:rsidRDefault="004B53F1" w:rsidP="0023609F"/>
    <w:p w14:paraId="4D850C2A" w14:textId="77777777" w:rsidR="00401093" w:rsidRDefault="00401093" w:rsidP="0023609F"/>
    <w:p w14:paraId="5442A8D7" w14:textId="77777777" w:rsidR="00401093" w:rsidRDefault="00401093" w:rsidP="0023609F"/>
    <w:p w14:paraId="262F5F12" w14:textId="2EEEF2C6" w:rsidR="00476767" w:rsidRPr="00642C0B" w:rsidRDefault="00476767" w:rsidP="0069208F">
      <w:pPr>
        <w:pStyle w:val="Heading2"/>
      </w:pPr>
      <w:bookmarkStart w:id="3" w:name="_3.2_Discussion_with"/>
      <w:bookmarkEnd w:id="3"/>
      <w:r w:rsidRPr="00476767">
        <w:lastRenderedPageBreak/>
        <w:t xml:space="preserve">3.2 Discussion with the </w:t>
      </w:r>
      <w:r w:rsidRPr="0069208F">
        <w:t xml:space="preserve">Learner </w:t>
      </w:r>
      <w:r w:rsidR="0069208F" w:rsidRPr="0069208F">
        <w:t>R</w:t>
      </w:r>
      <w:r w:rsidRPr="0069208F">
        <w:t xml:space="preserve">ecord </w:t>
      </w:r>
      <w:r w:rsidR="0069208F" w:rsidRPr="0069208F">
        <w:t>S</w:t>
      </w:r>
      <w:r w:rsidRPr="0069208F">
        <w:t>heet</w:t>
      </w:r>
      <w:r w:rsidRPr="00476767">
        <w:t>.</w:t>
      </w:r>
    </w:p>
    <w:p w14:paraId="193BB437" w14:textId="77777777" w:rsidR="004B53F1" w:rsidRDefault="004B53F1" w:rsidP="0023609F"/>
    <w:tbl>
      <w:tblPr>
        <w:tblStyle w:val="TableGrid"/>
        <w:tblW w:w="0" w:type="auto"/>
        <w:tblLook w:val="04A0" w:firstRow="1" w:lastRow="0" w:firstColumn="1" w:lastColumn="0" w:noHBand="0" w:noVBand="1"/>
      </w:tblPr>
      <w:tblGrid>
        <w:gridCol w:w="5228"/>
        <w:gridCol w:w="5228"/>
      </w:tblGrid>
      <w:tr w:rsidR="00574988" w14:paraId="19100C0F" w14:textId="77777777" w:rsidTr="00574988">
        <w:tc>
          <w:tcPr>
            <w:tcW w:w="5228" w:type="dxa"/>
          </w:tcPr>
          <w:p w14:paraId="6940F848" w14:textId="6B52C184" w:rsidR="00574988" w:rsidRPr="00A4641D" w:rsidRDefault="00574988" w:rsidP="0023609F">
            <w:pPr>
              <w:rPr>
                <w:b/>
                <w:bCs/>
              </w:rPr>
            </w:pPr>
            <w:r w:rsidRPr="00A4641D">
              <w:rPr>
                <w:b/>
                <w:bCs/>
              </w:rPr>
              <w:t>Name</w:t>
            </w:r>
            <w:r w:rsidR="00A4641D" w:rsidRPr="00A4641D">
              <w:rPr>
                <w:b/>
                <w:bCs/>
              </w:rPr>
              <w:t>:</w:t>
            </w:r>
          </w:p>
        </w:tc>
        <w:tc>
          <w:tcPr>
            <w:tcW w:w="5228" w:type="dxa"/>
          </w:tcPr>
          <w:p w14:paraId="7C81C283" w14:textId="60D6D9B1" w:rsidR="00574988" w:rsidRPr="00A4641D" w:rsidRDefault="00574988" w:rsidP="0023609F">
            <w:pPr>
              <w:rPr>
                <w:b/>
                <w:bCs/>
              </w:rPr>
            </w:pPr>
            <w:r w:rsidRPr="00A4641D">
              <w:rPr>
                <w:b/>
                <w:bCs/>
              </w:rPr>
              <w:t>Class</w:t>
            </w:r>
            <w:r w:rsidR="00A4641D" w:rsidRPr="00A4641D">
              <w:rPr>
                <w:b/>
                <w:bCs/>
              </w:rPr>
              <w:t>:</w:t>
            </w:r>
            <w:r w:rsidRPr="00A4641D">
              <w:rPr>
                <w:b/>
                <w:bCs/>
              </w:rPr>
              <w:t xml:space="preserve"> </w:t>
            </w:r>
          </w:p>
        </w:tc>
      </w:tr>
      <w:tr w:rsidR="00574988" w14:paraId="0F31FDE1" w14:textId="77777777" w:rsidTr="00574988">
        <w:tc>
          <w:tcPr>
            <w:tcW w:w="5228" w:type="dxa"/>
          </w:tcPr>
          <w:p w14:paraId="25B6BB7A" w14:textId="77777777" w:rsidR="00574988" w:rsidRPr="00A4641D" w:rsidRDefault="00574988" w:rsidP="0023609F">
            <w:pPr>
              <w:rPr>
                <w:b/>
                <w:bCs/>
              </w:rPr>
            </w:pPr>
            <w:r w:rsidRPr="00A4641D">
              <w:rPr>
                <w:b/>
                <w:bCs/>
              </w:rPr>
              <w:t xml:space="preserve">Likes (in school or out of school) </w:t>
            </w:r>
          </w:p>
          <w:p w14:paraId="18DD1E48" w14:textId="77777777" w:rsidR="00A4641D" w:rsidRDefault="00A4641D" w:rsidP="0023609F"/>
          <w:p w14:paraId="1A595D59" w14:textId="77777777" w:rsidR="00A4641D" w:rsidRDefault="00A4641D" w:rsidP="0023609F"/>
          <w:p w14:paraId="5F960C2D" w14:textId="77777777" w:rsidR="00A4641D" w:rsidRDefault="00A4641D" w:rsidP="0023609F"/>
          <w:p w14:paraId="260DF1D4" w14:textId="77777777" w:rsidR="00A4641D" w:rsidRDefault="00A4641D" w:rsidP="0023609F"/>
          <w:p w14:paraId="13299415" w14:textId="77777777" w:rsidR="00A4641D" w:rsidRDefault="00A4641D" w:rsidP="0023609F"/>
          <w:p w14:paraId="72DE00B8" w14:textId="77777777" w:rsidR="00A4641D" w:rsidRDefault="00A4641D" w:rsidP="0023609F"/>
          <w:p w14:paraId="10FB126E" w14:textId="77777777" w:rsidR="00A4641D" w:rsidRDefault="00A4641D" w:rsidP="0023609F"/>
          <w:p w14:paraId="675983A9" w14:textId="77777777" w:rsidR="00A4641D" w:rsidRDefault="00A4641D" w:rsidP="0023609F"/>
          <w:p w14:paraId="1F892AF5" w14:textId="77777777" w:rsidR="00A4641D" w:rsidRDefault="00A4641D" w:rsidP="0023609F"/>
          <w:p w14:paraId="2EC7B941" w14:textId="77777777" w:rsidR="00A4641D" w:rsidRDefault="00A4641D" w:rsidP="0023609F"/>
          <w:p w14:paraId="7EC3F69B" w14:textId="77777777" w:rsidR="00A4641D" w:rsidRDefault="00A4641D" w:rsidP="0023609F"/>
          <w:p w14:paraId="50F1B0B7" w14:textId="77777777" w:rsidR="00A4641D" w:rsidRDefault="00A4641D" w:rsidP="0023609F"/>
          <w:p w14:paraId="41A92440" w14:textId="77777777" w:rsidR="00A4641D" w:rsidRDefault="00A4641D" w:rsidP="0023609F"/>
          <w:p w14:paraId="1280BC75" w14:textId="77777777" w:rsidR="00A4641D" w:rsidRDefault="00A4641D" w:rsidP="0023609F"/>
          <w:p w14:paraId="4B225393" w14:textId="77777777" w:rsidR="00A4641D" w:rsidRDefault="00A4641D" w:rsidP="0023609F"/>
          <w:p w14:paraId="67817743" w14:textId="77777777" w:rsidR="00A4641D" w:rsidRDefault="00A4641D" w:rsidP="0023609F"/>
          <w:p w14:paraId="7C2DE8D3" w14:textId="77777777" w:rsidR="00A4641D" w:rsidRDefault="00A4641D" w:rsidP="0023609F"/>
          <w:p w14:paraId="178EA146" w14:textId="77777777" w:rsidR="00A4641D" w:rsidRDefault="00A4641D" w:rsidP="0023609F"/>
          <w:p w14:paraId="17AB67A7" w14:textId="784E9D9F" w:rsidR="00A4641D" w:rsidRDefault="00A4641D" w:rsidP="0023609F"/>
        </w:tc>
        <w:tc>
          <w:tcPr>
            <w:tcW w:w="5228" w:type="dxa"/>
          </w:tcPr>
          <w:p w14:paraId="25B44118" w14:textId="6705D47C" w:rsidR="00574988" w:rsidRPr="00A4641D" w:rsidRDefault="00574988" w:rsidP="0023609F">
            <w:pPr>
              <w:rPr>
                <w:b/>
                <w:bCs/>
              </w:rPr>
            </w:pPr>
            <w:r w:rsidRPr="00A4641D">
              <w:rPr>
                <w:b/>
                <w:bCs/>
              </w:rPr>
              <w:t>Dislikes/finds difficult (in school or out of school)</w:t>
            </w:r>
          </w:p>
        </w:tc>
      </w:tr>
      <w:tr w:rsidR="00A4641D" w14:paraId="3AD2518A" w14:textId="77777777" w:rsidTr="00BF0289">
        <w:tc>
          <w:tcPr>
            <w:tcW w:w="10456" w:type="dxa"/>
            <w:gridSpan w:val="2"/>
          </w:tcPr>
          <w:p w14:paraId="179BDD1D" w14:textId="77777777" w:rsidR="00A4641D" w:rsidRPr="00A4641D" w:rsidRDefault="00A4641D" w:rsidP="0023609F">
            <w:pPr>
              <w:rPr>
                <w:b/>
                <w:bCs/>
              </w:rPr>
            </w:pPr>
            <w:r w:rsidRPr="00A4641D">
              <w:rPr>
                <w:b/>
                <w:bCs/>
              </w:rPr>
              <w:t>What do you find helpful for learning? What would you like help with?</w:t>
            </w:r>
          </w:p>
          <w:p w14:paraId="78986E5A" w14:textId="77777777" w:rsidR="00A4641D" w:rsidRDefault="00A4641D" w:rsidP="0023609F"/>
          <w:p w14:paraId="2A7CF183" w14:textId="77777777" w:rsidR="00A4641D" w:rsidRDefault="00A4641D" w:rsidP="0023609F"/>
          <w:p w14:paraId="2DA2FEA1" w14:textId="77777777" w:rsidR="00A4641D" w:rsidRDefault="00A4641D" w:rsidP="0023609F"/>
          <w:p w14:paraId="21600579" w14:textId="77777777" w:rsidR="00A4641D" w:rsidRDefault="00A4641D" w:rsidP="0023609F"/>
          <w:p w14:paraId="6039B17F" w14:textId="77777777" w:rsidR="00A4641D" w:rsidRDefault="00A4641D" w:rsidP="0023609F"/>
          <w:p w14:paraId="69368FAD" w14:textId="77777777" w:rsidR="00A4641D" w:rsidRDefault="00A4641D" w:rsidP="0023609F"/>
          <w:p w14:paraId="4E9FDFE2" w14:textId="77777777" w:rsidR="00A4641D" w:rsidRDefault="00A4641D" w:rsidP="0023609F"/>
          <w:p w14:paraId="10D26653" w14:textId="77777777" w:rsidR="00A4641D" w:rsidRDefault="00A4641D" w:rsidP="0023609F"/>
          <w:p w14:paraId="56AD547B" w14:textId="77777777" w:rsidR="00A4641D" w:rsidRDefault="00A4641D" w:rsidP="0023609F"/>
          <w:p w14:paraId="4E625EA8" w14:textId="77777777" w:rsidR="00A4641D" w:rsidRDefault="00A4641D" w:rsidP="0023609F"/>
          <w:p w14:paraId="6B78622E" w14:textId="77777777" w:rsidR="00A4641D" w:rsidRDefault="00A4641D" w:rsidP="0023609F"/>
          <w:p w14:paraId="3D8BB1A2" w14:textId="77777777" w:rsidR="00A4641D" w:rsidRDefault="00A4641D" w:rsidP="0023609F"/>
          <w:p w14:paraId="7766B8F4" w14:textId="368E8AEF" w:rsidR="00186131" w:rsidRDefault="00186131" w:rsidP="0023609F"/>
        </w:tc>
      </w:tr>
    </w:tbl>
    <w:p w14:paraId="17510A14" w14:textId="77777777" w:rsidR="00476767" w:rsidRDefault="00476767" w:rsidP="0023609F"/>
    <w:p w14:paraId="5D9C3F22" w14:textId="77777777" w:rsidR="00186131" w:rsidRDefault="00186131" w:rsidP="0023609F"/>
    <w:p w14:paraId="76D21DAB" w14:textId="77777777" w:rsidR="00186131" w:rsidRDefault="00186131" w:rsidP="0023609F"/>
    <w:p w14:paraId="377962FE" w14:textId="7B240EF9" w:rsidR="008009E1" w:rsidRPr="005D31CD" w:rsidRDefault="001438B9" w:rsidP="005D31CD">
      <w:pPr>
        <w:pStyle w:val="Heading2"/>
      </w:pPr>
      <w:bookmarkStart w:id="4" w:name="_Reading_Behaviour_and"/>
      <w:bookmarkEnd w:id="4"/>
      <w:r w:rsidRPr="005D31CD">
        <w:rPr>
          <w:rFonts w:eastAsia="Segoe UI"/>
        </w:rPr>
        <w:lastRenderedPageBreak/>
        <w:t xml:space="preserve">Reading </w:t>
      </w:r>
      <w:r w:rsidR="00186131">
        <w:rPr>
          <w:rFonts w:eastAsia="Segoe UI"/>
        </w:rPr>
        <w:t>B</w:t>
      </w:r>
      <w:r w:rsidRPr="005D31CD">
        <w:rPr>
          <w:rFonts w:eastAsia="Segoe UI"/>
        </w:rPr>
        <w:t xml:space="preserve">ehaviour and Miscue </w:t>
      </w:r>
      <w:r w:rsidR="005D31CD">
        <w:rPr>
          <w:rFonts w:eastAsia="Segoe UI"/>
        </w:rPr>
        <w:t>A</w:t>
      </w:r>
      <w:r w:rsidRPr="005D31CD">
        <w:rPr>
          <w:rFonts w:eastAsia="Segoe UI"/>
        </w:rPr>
        <w:t>nalysis</w:t>
      </w:r>
    </w:p>
    <w:p w14:paraId="0C49197A" w14:textId="77777777" w:rsidR="005D31CD" w:rsidRDefault="005D31CD" w:rsidP="008009E1">
      <w:pPr>
        <w:rPr>
          <w:b/>
          <w:bCs/>
        </w:rPr>
      </w:pPr>
    </w:p>
    <w:p w14:paraId="3CE4C23F" w14:textId="7F30C02A" w:rsidR="001438B9" w:rsidRDefault="001438B9" w:rsidP="008009E1">
      <w:pPr>
        <w:rPr>
          <w:b/>
          <w:bCs/>
        </w:rPr>
      </w:pPr>
      <w:r w:rsidRPr="001438B9">
        <w:rPr>
          <w:b/>
          <w:bCs/>
        </w:rPr>
        <w:t>Reading behaviour </w:t>
      </w:r>
    </w:p>
    <w:p w14:paraId="2EFCC9D2" w14:textId="77777777" w:rsidR="001438B9" w:rsidRPr="00E90CD5" w:rsidRDefault="001438B9" w:rsidP="00930332">
      <w:r w:rsidRPr="00E90CD5">
        <w:t>A running record should enable analysis of what the learner said and did as they read text. </w:t>
      </w:r>
    </w:p>
    <w:p w14:paraId="32D75C73" w14:textId="77777777" w:rsidR="001438B9" w:rsidRPr="00E90CD5" w:rsidRDefault="001438B9" w:rsidP="00930332">
      <w:r w:rsidRPr="00E90CD5">
        <w:t>It will also provide information about their word-attack skills, and about their knowledge and use of phonics. For example: </w:t>
      </w:r>
    </w:p>
    <w:p w14:paraId="37F65FF8" w14:textId="77777777" w:rsidR="00930332" w:rsidRPr="00E90CD5" w:rsidRDefault="00930332" w:rsidP="00930332"/>
    <w:p w14:paraId="0B02757B" w14:textId="77777777" w:rsidR="001438B9" w:rsidRPr="00E90CD5" w:rsidRDefault="001438B9">
      <w:pPr>
        <w:numPr>
          <w:ilvl w:val="0"/>
          <w:numId w:val="1"/>
        </w:numPr>
        <w:tabs>
          <w:tab w:val="clear" w:pos="360"/>
        </w:tabs>
      </w:pPr>
      <w:r w:rsidRPr="00E90CD5">
        <w:t>Does the learner have a good sight vocabulary (words which are recognised on sight)? </w:t>
      </w:r>
    </w:p>
    <w:p w14:paraId="7861B105" w14:textId="77777777" w:rsidR="001438B9" w:rsidRPr="00E90CD5" w:rsidRDefault="001438B9">
      <w:pPr>
        <w:numPr>
          <w:ilvl w:val="0"/>
          <w:numId w:val="1"/>
        </w:numPr>
        <w:tabs>
          <w:tab w:val="clear" w:pos="360"/>
        </w:tabs>
      </w:pPr>
      <w:r w:rsidRPr="00E90CD5">
        <w:t>Does the learner try to sound out words they are not sure of? </w:t>
      </w:r>
    </w:p>
    <w:p w14:paraId="56D0F5A4" w14:textId="77777777" w:rsidR="001438B9" w:rsidRPr="00E90CD5" w:rsidRDefault="001438B9">
      <w:pPr>
        <w:numPr>
          <w:ilvl w:val="0"/>
          <w:numId w:val="1"/>
        </w:numPr>
        <w:tabs>
          <w:tab w:val="clear" w:pos="360"/>
        </w:tabs>
      </w:pPr>
      <w:r w:rsidRPr="00E90CD5">
        <w:t>Do they have an accurate knowledge of the letter sounds? Are reversals common (for example b/d, p/q)? </w:t>
      </w:r>
    </w:p>
    <w:p w14:paraId="296C72EA" w14:textId="77777777" w:rsidR="001438B9" w:rsidRPr="00E90CD5" w:rsidRDefault="001438B9">
      <w:pPr>
        <w:numPr>
          <w:ilvl w:val="0"/>
          <w:numId w:val="1"/>
        </w:numPr>
        <w:tabs>
          <w:tab w:val="clear" w:pos="360"/>
        </w:tabs>
      </w:pPr>
      <w:r w:rsidRPr="00E90CD5">
        <w:t>Can they blend the sounds they say to make words? </w:t>
      </w:r>
    </w:p>
    <w:p w14:paraId="408148C9" w14:textId="77777777" w:rsidR="001438B9" w:rsidRPr="00E90CD5" w:rsidRDefault="001438B9">
      <w:pPr>
        <w:numPr>
          <w:ilvl w:val="0"/>
          <w:numId w:val="1"/>
        </w:numPr>
        <w:tabs>
          <w:tab w:val="clear" w:pos="360"/>
        </w:tabs>
      </w:pPr>
      <w:r w:rsidRPr="00E90CD5">
        <w:t>How many sounds can they blend? Three, four or more? </w:t>
      </w:r>
    </w:p>
    <w:p w14:paraId="3AD20F53" w14:textId="77777777" w:rsidR="001438B9" w:rsidRPr="00E90CD5" w:rsidRDefault="001438B9">
      <w:pPr>
        <w:numPr>
          <w:ilvl w:val="0"/>
          <w:numId w:val="1"/>
        </w:numPr>
        <w:tabs>
          <w:tab w:val="clear" w:pos="360"/>
        </w:tabs>
      </w:pPr>
      <w:r w:rsidRPr="00E90CD5">
        <w:t>Can they blend sounds more accurately if the sounds are said for them? </w:t>
      </w:r>
    </w:p>
    <w:p w14:paraId="27A2C7DC" w14:textId="77777777" w:rsidR="001438B9" w:rsidRPr="00E90CD5" w:rsidRDefault="001438B9">
      <w:pPr>
        <w:numPr>
          <w:ilvl w:val="0"/>
          <w:numId w:val="1"/>
        </w:numPr>
        <w:tabs>
          <w:tab w:val="clear" w:pos="360"/>
        </w:tabs>
      </w:pPr>
      <w:r w:rsidRPr="00E90CD5">
        <w:t>Do they transpose sounds (for example reading 'stop' as 'post')? </w:t>
      </w:r>
    </w:p>
    <w:p w14:paraId="2AD9FB32" w14:textId="77777777" w:rsidR="001438B9" w:rsidRPr="00E90CD5" w:rsidRDefault="001438B9">
      <w:pPr>
        <w:numPr>
          <w:ilvl w:val="0"/>
          <w:numId w:val="1"/>
        </w:numPr>
        <w:tabs>
          <w:tab w:val="clear" w:pos="360"/>
        </w:tabs>
      </w:pPr>
      <w:r w:rsidRPr="00E90CD5">
        <w:t>Can they work with consonant blends at the beginning and end of words? </w:t>
      </w:r>
    </w:p>
    <w:p w14:paraId="07867074" w14:textId="77777777" w:rsidR="001438B9" w:rsidRPr="00E90CD5" w:rsidRDefault="001438B9">
      <w:pPr>
        <w:numPr>
          <w:ilvl w:val="0"/>
          <w:numId w:val="1"/>
        </w:numPr>
        <w:tabs>
          <w:tab w:val="clear" w:pos="360"/>
        </w:tabs>
      </w:pPr>
      <w:r w:rsidRPr="00E90CD5">
        <w:t xml:space="preserve">How do they deal with digraphs </w:t>
      </w:r>
      <w:r w:rsidRPr="00E90CD5">
        <w:rPr>
          <w:b/>
          <w:bCs/>
        </w:rPr>
        <w:t xml:space="preserve">- </w:t>
      </w:r>
      <w:r w:rsidRPr="00E90CD5">
        <w:t>two consonants or two vowels that make a single sound (for example 'ch' or '</w:t>
      </w:r>
      <w:proofErr w:type="spellStart"/>
      <w:r w:rsidRPr="00E90CD5">
        <w:t>oo</w:t>
      </w:r>
      <w:proofErr w:type="spellEnd"/>
      <w:r w:rsidRPr="00E90CD5">
        <w:t>') and the final 'e' rule? </w:t>
      </w:r>
    </w:p>
    <w:p w14:paraId="4B94C9F6" w14:textId="77777777" w:rsidR="001438B9" w:rsidRPr="00E90CD5" w:rsidRDefault="001438B9">
      <w:pPr>
        <w:numPr>
          <w:ilvl w:val="0"/>
          <w:numId w:val="1"/>
        </w:numPr>
        <w:tabs>
          <w:tab w:val="clear" w:pos="360"/>
        </w:tabs>
      </w:pPr>
      <w:r w:rsidRPr="00E90CD5">
        <w:t>Do they build words up letter by letter, or can they work with syllables, prefixes and suffixes? </w:t>
      </w:r>
    </w:p>
    <w:p w14:paraId="2614C892" w14:textId="77777777" w:rsidR="001438B9" w:rsidRPr="00E90CD5" w:rsidRDefault="001438B9">
      <w:pPr>
        <w:numPr>
          <w:ilvl w:val="0"/>
          <w:numId w:val="1"/>
        </w:numPr>
        <w:tabs>
          <w:tab w:val="clear" w:pos="360"/>
        </w:tabs>
      </w:pPr>
      <w:r w:rsidRPr="00E90CD5">
        <w:t>How do they approach irregular words? Are they over-reliant on a phonic approach? </w:t>
      </w:r>
    </w:p>
    <w:p w14:paraId="1E4D3167" w14:textId="77777777" w:rsidR="00930332" w:rsidRPr="00E90CD5" w:rsidRDefault="00930332" w:rsidP="00930332"/>
    <w:p w14:paraId="065F5997" w14:textId="01CC866A" w:rsidR="001438B9" w:rsidRPr="00E90CD5" w:rsidRDefault="001438B9" w:rsidP="00930332">
      <w:r w:rsidRPr="00E90CD5">
        <w:t>This will provide information about the sorts of interventions that may be needed. </w:t>
      </w:r>
    </w:p>
    <w:p w14:paraId="12FCB373" w14:textId="77777777" w:rsidR="001438B9" w:rsidRPr="00E90CD5" w:rsidRDefault="001438B9" w:rsidP="00930332">
      <w:r w:rsidRPr="00E90CD5">
        <w:t>It will also provide information about the learner's readiness to persist with difficult text - reading resilience. For example: </w:t>
      </w:r>
    </w:p>
    <w:p w14:paraId="037D0219" w14:textId="77777777" w:rsidR="001438B9" w:rsidRPr="00E90CD5" w:rsidRDefault="001438B9">
      <w:pPr>
        <w:numPr>
          <w:ilvl w:val="0"/>
          <w:numId w:val="1"/>
        </w:numPr>
        <w:tabs>
          <w:tab w:val="clear" w:pos="360"/>
        </w:tabs>
      </w:pPr>
      <w:r w:rsidRPr="00E90CD5">
        <w:t>If there were pauses, did the learner give up or did they go on and attempt the word? </w:t>
      </w:r>
    </w:p>
    <w:p w14:paraId="6DC618D9" w14:textId="77777777" w:rsidR="001438B9" w:rsidRPr="00E90CD5" w:rsidRDefault="001438B9">
      <w:pPr>
        <w:numPr>
          <w:ilvl w:val="0"/>
          <w:numId w:val="1"/>
        </w:numPr>
        <w:tabs>
          <w:tab w:val="clear" w:pos="360"/>
        </w:tabs>
      </w:pPr>
      <w:r w:rsidRPr="00E90CD5">
        <w:t>Did they re-read words or phrases to help them with the next unknown word? </w:t>
      </w:r>
    </w:p>
    <w:p w14:paraId="63B43DA2" w14:textId="77777777" w:rsidR="001438B9" w:rsidRPr="00E90CD5" w:rsidRDefault="001438B9">
      <w:pPr>
        <w:numPr>
          <w:ilvl w:val="0"/>
          <w:numId w:val="1"/>
        </w:numPr>
        <w:tabs>
          <w:tab w:val="clear" w:pos="360"/>
        </w:tabs>
      </w:pPr>
      <w:r w:rsidRPr="00E90CD5">
        <w:t>Were they prepared to make a guess, or did they ask for help? </w:t>
      </w:r>
    </w:p>
    <w:p w14:paraId="14AD52FC" w14:textId="77777777" w:rsidR="001438B9" w:rsidRPr="00E90CD5" w:rsidRDefault="001438B9">
      <w:pPr>
        <w:numPr>
          <w:ilvl w:val="0"/>
          <w:numId w:val="1"/>
        </w:numPr>
        <w:tabs>
          <w:tab w:val="clear" w:pos="360"/>
        </w:tabs>
      </w:pPr>
      <w:r w:rsidRPr="00E90CD5">
        <w:t>Did they offer non-words, or did they try to make their reading make sense? </w:t>
      </w:r>
    </w:p>
    <w:p w14:paraId="58554CEF" w14:textId="77777777" w:rsidR="001438B9" w:rsidRPr="00E90CD5" w:rsidRDefault="001438B9">
      <w:pPr>
        <w:numPr>
          <w:ilvl w:val="0"/>
          <w:numId w:val="1"/>
        </w:numPr>
        <w:tabs>
          <w:tab w:val="clear" w:pos="360"/>
        </w:tabs>
      </w:pPr>
      <w:r w:rsidRPr="00E90CD5">
        <w:t>Undertaking a subsequent running record can provide evidence of changes in the learner's approach to reading. </w:t>
      </w:r>
    </w:p>
    <w:p w14:paraId="7C7D7BD9" w14:textId="77777777" w:rsidR="00930332" w:rsidRPr="00E90CD5" w:rsidRDefault="00930332" w:rsidP="00930332">
      <w:pPr>
        <w:rPr>
          <w:b/>
          <w:bCs/>
        </w:rPr>
      </w:pPr>
    </w:p>
    <w:p w14:paraId="5B75604A" w14:textId="74896169" w:rsidR="001438B9" w:rsidRPr="00E90CD5" w:rsidRDefault="001438B9" w:rsidP="00930332">
      <w:r w:rsidRPr="00E90CD5">
        <w:rPr>
          <w:b/>
          <w:bCs/>
        </w:rPr>
        <w:t xml:space="preserve">Miscue </w:t>
      </w:r>
      <w:r w:rsidR="00186131">
        <w:rPr>
          <w:b/>
          <w:bCs/>
        </w:rPr>
        <w:t>A</w:t>
      </w:r>
      <w:r w:rsidRPr="00E90CD5">
        <w:rPr>
          <w:b/>
          <w:bCs/>
        </w:rPr>
        <w:t>nalysis </w:t>
      </w:r>
    </w:p>
    <w:p w14:paraId="40FBCD33" w14:textId="77777777" w:rsidR="001438B9" w:rsidRPr="00E90CD5" w:rsidRDefault="001438B9" w:rsidP="00925466">
      <w:r w:rsidRPr="00E90CD5">
        <w:t>Having the running record enables detailed miscue analysis of the mistakes (or the miscues) that the learner has made. Miscue analysis has been described as: </w:t>
      </w:r>
    </w:p>
    <w:p w14:paraId="0A6F08DD" w14:textId="77777777" w:rsidR="00672175" w:rsidRPr="00E90CD5" w:rsidRDefault="00672175" w:rsidP="00925466"/>
    <w:p w14:paraId="16FC00F6" w14:textId="77777777" w:rsidR="001438B9" w:rsidRPr="00E90CD5" w:rsidRDefault="001438B9" w:rsidP="004F4522">
      <w:pPr>
        <w:shd w:val="clear" w:color="auto" w:fill="DAE9F7" w:themeFill="text2" w:themeFillTint="1A"/>
      </w:pPr>
      <w:r w:rsidRPr="00E90CD5">
        <w:t>a tool for looking closely at the types of reading strategies a reader uses. The kinds of miscues (incorrect guesses) a reader makes when reading from a text will give the listener clues about how familiar or unfamiliar the reader finds the content matter, and how easy or difficult they find the text to read... </w:t>
      </w:r>
    </w:p>
    <w:p w14:paraId="0801A0EC" w14:textId="77777777" w:rsidR="004F4522" w:rsidRPr="00E90CD5" w:rsidRDefault="004F4522" w:rsidP="00925466"/>
    <w:p w14:paraId="5CBD9244" w14:textId="20D78B24" w:rsidR="001438B9" w:rsidRPr="00E90CD5" w:rsidRDefault="001438B9" w:rsidP="00925466">
      <w:r w:rsidRPr="00E90CD5">
        <w:lastRenderedPageBreak/>
        <w:t>Goodman (1969) who first coined the term 'miscue analysis'... was anxious to get away from the notion that every departure from the words of the text is necessarily bad. The pattern of miscues can suggest a reader's strengths as well as their weaknesses. If we put together the miscues with what the learner can tell us about how they were made, then we can begin to understand what is really going on when a text is read. </w:t>
      </w:r>
    </w:p>
    <w:p w14:paraId="6FA11DAE" w14:textId="16AC30D5" w:rsidR="001438B9" w:rsidRPr="00E90CD5" w:rsidRDefault="001438B9" w:rsidP="00925466">
      <w:r w:rsidRPr="00E90CD5">
        <w:t xml:space="preserve">(from 'Miscue Analysis' at </w:t>
      </w:r>
      <w:hyperlink r:id="rId7" w:history="1">
        <w:r w:rsidR="004F4522" w:rsidRPr="00E90CD5">
          <w:rPr>
            <w:rStyle w:val="Hyperlink"/>
          </w:rPr>
          <w:t>www.dcsf.gov.uk/readwriteplus/bank/Miscue%20Analysis.pdf</w:t>
        </w:r>
      </w:hyperlink>
      <w:r w:rsidR="004F4522" w:rsidRPr="00E90CD5">
        <w:t xml:space="preserve"> </w:t>
      </w:r>
      <w:r w:rsidRPr="00E90CD5">
        <w:t>) </w:t>
      </w:r>
    </w:p>
    <w:p w14:paraId="4AA10E77" w14:textId="77777777" w:rsidR="00925466" w:rsidRPr="00E90CD5" w:rsidRDefault="00925466" w:rsidP="00925466"/>
    <w:p w14:paraId="12FC9A65" w14:textId="2490307E" w:rsidR="001438B9" w:rsidRDefault="001438B9" w:rsidP="00925466">
      <w:r w:rsidRPr="00E90CD5">
        <w:t>A simple analysis would involve looking at the learner's miscues and asking: </w:t>
      </w:r>
    </w:p>
    <w:p w14:paraId="5953FBCB" w14:textId="77777777" w:rsidR="000B7D3B" w:rsidRPr="00E90CD5" w:rsidRDefault="000B7D3B" w:rsidP="00925466"/>
    <w:p w14:paraId="760B8AD9" w14:textId="5F830362" w:rsidR="000B7D3B" w:rsidRDefault="001438B9" w:rsidP="000B7D3B">
      <w:pPr>
        <w:pStyle w:val="Bulletted"/>
        <w:spacing w:line="336" w:lineRule="auto"/>
        <w:ind w:left="357" w:hanging="357"/>
      </w:pPr>
      <w:r w:rsidRPr="00E90CD5">
        <w:t xml:space="preserve">Did the miscue look or sound correct? This would be a </w:t>
      </w:r>
      <w:proofErr w:type="spellStart"/>
      <w:r w:rsidRPr="00E90CD5">
        <w:t>graphophonic</w:t>
      </w:r>
      <w:proofErr w:type="spellEnd"/>
      <w:r w:rsidRPr="00E90CD5">
        <w:t xml:space="preserve"> miscue. </w:t>
      </w:r>
    </w:p>
    <w:p w14:paraId="00EA454F" w14:textId="77777777" w:rsidR="000B7D3B" w:rsidRPr="000B7D3B" w:rsidRDefault="000B7D3B" w:rsidP="000B7D3B"/>
    <w:p w14:paraId="409710CC" w14:textId="237AFBA5" w:rsidR="000B7D3B" w:rsidRDefault="001438B9" w:rsidP="000B7D3B">
      <w:pPr>
        <w:pStyle w:val="Bulletted"/>
        <w:spacing w:line="336" w:lineRule="auto"/>
        <w:ind w:left="357" w:hanging="357"/>
      </w:pPr>
      <w:r w:rsidRPr="00E90CD5">
        <w:t xml:space="preserve">Was the miscue grammatically appropriate? This would be a syntactic miscue </w:t>
      </w:r>
    </w:p>
    <w:p w14:paraId="76BDCD1F" w14:textId="77777777" w:rsidR="000B7D3B" w:rsidRPr="000B7D3B" w:rsidRDefault="000B7D3B" w:rsidP="000B7D3B"/>
    <w:p w14:paraId="7FBBC3AB" w14:textId="00D6DECB" w:rsidR="001438B9" w:rsidRPr="00E90CD5" w:rsidRDefault="001438B9" w:rsidP="000B7D3B">
      <w:pPr>
        <w:pStyle w:val="Bulletted"/>
        <w:spacing w:line="336" w:lineRule="auto"/>
        <w:ind w:left="357" w:hanging="357"/>
      </w:pPr>
      <w:r w:rsidRPr="00E90CD5">
        <w:t>Did the miscue still make sense in context? This would be a semantic miscue. </w:t>
      </w:r>
    </w:p>
    <w:p w14:paraId="42856D04" w14:textId="77777777" w:rsidR="001438B9" w:rsidRDefault="001438B9" w:rsidP="0023609F"/>
    <w:p w14:paraId="469F9536" w14:textId="77777777" w:rsidR="00B769AF" w:rsidRDefault="00B769AF" w:rsidP="0023609F">
      <w:pPr>
        <w:rPr>
          <w:b/>
          <w:bCs/>
        </w:rPr>
      </w:pPr>
    </w:p>
    <w:p w14:paraId="720F532F" w14:textId="77777777" w:rsidR="00B769AF" w:rsidRDefault="00B769AF" w:rsidP="0023609F"/>
    <w:p w14:paraId="5FA61C0C" w14:textId="77777777" w:rsidR="00FB4833" w:rsidRDefault="00FB4833" w:rsidP="0023609F"/>
    <w:p w14:paraId="3D2E142C" w14:textId="77777777" w:rsidR="00FB4833" w:rsidRDefault="00FB4833" w:rsidP="0023609F"/>
    <w:p w14:paraId="4DF16875" w14:textId="77777777" w:rsidR="00FB4833" w:rsidRDefault="00FB4833" w:rsidP="0023609F"/>
    <w:p w14:paraId="7B334CF3" w14:textId="77777777" w:rsidR="00FB4833" w:rsidRDefault="00FB4833" w:rsidP="0023609F"/>
    <w:p w14:paraId="1E9940CC" w14:textId="77777777" w:rsidR="00FB4833" w:rsidRDefault="00FB4833" w:rsidP="0023609F"/>
    <w:p w14:paraId="531F40F8" w14:textId="77777777" w:rsidR="00FB4833" w:rsidRDefault="00FB4833" w:rsidP="0023609F"/>
    <w:p w14:paraId="01DE53BD" w14:textId="77777777" w:rsidR="00FB4833" w:rsidRDefault="00FB4833" w:rsidP="0023609F"/>
    <w:p w14:paraId="158B8239" w14:textId="77777777" w:rsidR="00FB4833" w:rsidRDefault="00FB4833" w:rsidP="0023609F"/>
    <w:p w14:paraId="01BBC6A7" w14:textId="77777777" w:rsidR="00FB4833" w:rsidRDefault="00FB4833" w:rsidP="0023609F"/>
    <w:p w14:paraId="4A9A729F" w14:textId="77777777" w:rsidR="00FB4833" w:rsidRDefault="00FB4833" w:rsidP="0023609F"/>
    <w:p w14:paraId="11DFB19E" w14:textId="77777777" w:rsidR="00FB4833" w:rsidRDefault="00FB4833" w:rsidP="0023609F"/>
    <w:p w14:paraId="1DFC5922" w14:textId="77777777" w:rsidR="00FB4833" w:rsidRDefault="00FB4833" w:rsidP="0023609F"/>
    <w:p w14:paraId="548537B9" w14:textId="77777777" w:rsidR="00FB4833" w:rsidRDefault="00FB4833" w:rsidP="0023609F"/>
    <w:p w14:paraId="3CF6BDDC" w14:textId="77777777" w:rsidR="00FB4833" w:rsidRDefault="00FB4833" w:rsidP="0023609F"/>
    <w:p w14:paraId="52F8926C" w14:textId="77777777" w:rsidR="00FB4833" w:rsidRDefault="00FB4833" w:rsidP="0023609F"/>
    <w:p w14:paraId="5E676939" w14:textId="77777777" w:rsidR="00FB4833" w:rsidRDefault="00FB4833" w:rsidP="0023609F"/>
    <w:p w14:paraId="702D323B" w14:textId="77777777" w:rsidR="00FB4833" w:rsidRDefault="00FB4833" w:rsidP="0023609F"/>
    <w:p w14:paraId="6F591C7A" w14:textId="77777777" w:rsidR="00FB4833" w:rsidRDefault="00FB4833" w:rsidP="0023609F"/>
    <w:p w14:paraId="3283C504" w14:textId="77777777" w:rsidR="00FB4833" w:rsidRDefault="00FB4833" w:rsidP="0023609F"/>
    <w:p w14:paraId="5758CC6E" w14:textId="77777777" w:rsidR="00FB4833" w:rsidRDefault="00FB4833" w:rsidP="0023609F"/>
    <w:p w14:paraId="297A57FB" w14:textId="77777777" w:rsidR="00FB4833" w:rsidRDefault="00FB4833" w:rsidP="0023609F"/>
    <w:p w14:paraId="41291D79" w14:textId="76F784AD" w:rsidR="00AC326F" w:rsidRDefault="00AC326F">
      <w:pPr>
        <w:spacing w:line="240" w:lineRule="auto"/>
      </w:pPr>
      <w:r>
        <w:br w:type="page"/>
      </w:r>
    </w:p>
    <w:p w14:paraId="275B0909" w14:textId="22292686" w:rsidR="00FB4833" w:rsidRPr="00FB4833" w:rsidRDefault="00FB4833" w:rsidP="00186131">
      <w:pPr>
        <w:pStyle w:val="Heading2"/>
      </w:pPr>
      <w:bookmarkStart w:id="5" w:name="_Scoring_for_Reading"/>
      <w:bookmarkEnd w:id="5"/>
      <w:r w:rsidRPr="00FB4833">
        <w:lastRenderedPageBreak/>
        <w:t xml:space="preserve">Scoring for </w:t>
      </w:r>
      <w:r w:rsidR="00186131">
        <w:t>R</w:t>
      </w:r>
      <w:r w:rsidRPr="00FB4833">
        <w:t xml:space="preserve">eading </w:t>
      </w:r>
      <w:r w:rsidR="00186131">
        <w:t>T</w:t>
      </w:r>
      <w:r w:rsidRPr="00FB4833">
        <w:t>exts</w:t>
      </w:r>
    </w:p>
    <w:p w14:paraId="6A765CD5" w14:textId="77777777" w:rsidR="00FB4833" w:rsidRPr="00FB4833" w:rsidRDefault="00FB4833" w:rsidP="00FB4833"/>
    <w:p w14:paraId="16E56A58" w14:textId="1FE50F5C" w:rsidR="00FB4833" w:rsidRPr="00BE17FF" w:rsidRDefault="00FB4833" w:rsidP="000A745D">
      <w:r w:rsidRPr="00BE17FF">
        <w:t xml:space="preserve">Use </w:t>
      </w:r>
      <w:r w:rsidR="00BE17FF" w:rsidRPr="00BE17FF">
        <w:t xml:space="preserve">this reading score </w:t>
      </w:r>
      <w:r w:rsidRPr="00BE17FF">
        <w:t>to ensure learners are provided with reading material at the correct level – texts they can decode and understand</w:t>
      </w:r>
      <w:r w:rsidR="00BE17FF" w:rsidRPr="00BE17FF">
        <w:t xml:space="preserve">. </w:t>
      </w:r>
      <w:r w:rsidRPr="00BE17FF">
        <w:t>To judge the level of text difficulty for a learner:</w:t>
      </w:r>
    </w:p>
    <w:p w14:paraId="7A2D673D" w14:textId="1FE8EB80" w:rsidR="00FB4833" w:rsidRPr="00FB4833" w:rsidRDefault="00FB4833" w:rsidP="00FB4833"/>
    <w:p w14:paraId="3ADE94FC" w14:textId="7DD1F1BA" w:rsidR="00FB4833" w:rsidRPr="00FB4833" w:rsidRDefault="00FB4833">
      <w:pPr>
        <w:numPr>
          <w:ilvl w:val="0"/>
          <w:numId w:val="6"/>
        </w:numPr>
      </w:pPr>
      <w:r w:rsidRPr="00FB4833">
        <w:t xml:space="preserve">  Photocopy a section of unseen text from the learner’s current reading / </w:t>
      </w:r>
      <w:r w:rsidR="009C0EB0" w:rsidRPr="00FB4833">
        <w:t>textbook</w:t>
      </w:r>
      <w:r w:rsidRPr="00FB4833">
        <w:t> </w:t>
      </w:r>
    </w:p>
    <w:p w14:paraId="08064AE9" w14:textId="318AFBAA" w:rsidR="00FB4833" w:rsidRPr="00FB4833" w:rsidRDefault="00FB4833" w:rsidP="00FB4833"/>
    <w:p w14:paraId="36160368" w14:textId="207C368D" w:rsidR="00FB4833" w:rsidRPr="00FB4833" w:rsidRDefault="00FB4833">
      <w:pPr>
        <w:numPr>
          <w:ilvl w:val="0"/>
          <w:numId w:val="7"/>
        </w:numPr>
      </w:pPr>
      <w:r w:rsidRPr="00FB4833">
        <w:t xml:space="preserve">  Ask the learner to read a </w:t>
      </w:r>
      <w:r w:rsidR="009C0EB0" w:rsidRPr="00FB4833">
        <w:t>100-word</w:t>
      </w:r>
      <w:r w:rsidRPr="00FB4833">
        <w:t xml:space="preserve"> section from unseen text </w:t>
      </w:r>
      <w:r w:rsidRPr="00FB4833">
        <w:br/>
      </w:r>
    </w:p>
    <w:p w14:paraId="201F22B2" w14:textId="02F7EF24" w:rsidR="00FB4833" w:rsidRPr="00FB4833" w:rsidRDefault="00FB4833">
      <w:pPr>
        <w:numPr>
          <w:ilvl w:val="0"/>
          <w:numId w:val="8"/>
        </w:numPr>
      </w:pPr>
      <w:r w:rsidRPr="00FB4833">
        <w:t>  On your copy, mark the words read correctly and incorrectly</w:t>
      </w:r>
      <w:r w:rsidRPr="00FB4833">
        <w:br/>
      </w:r>
    </w:p>
    <w:p w14:paraId="6582D39D" w14:textId="77777777" w:rsidR="00FB4833" w:rsidRPr="00FB4833" w:rsidRDefault="00FB4833">
      <w:pPr>
        <w:numPr>
          <w:ilvl w:val="0"/>
          <w:numId w:val="9"/>
        </w:numPr>
      </w:pPr>
      <w:r w:rsidRPr="00FB4833">
        <w:t>For mistakes, note incorrect word above word in text </w:t>
      </w:r>
    </w:p>
    <w:p w14:paraId="66FD1CC7" w14:textId="42425F4F" w:rsidR="00FB4833" w:rsidRPr="00FB4833" w:rsidRDefault="00FB4833" w:rsidP="00FB4833"/>
    <w:p w14:paraId="5E8BAAB7" w14:textId="77777777" w:rsidR="00894AA8" w:rsidRDefault="00FB4833">
      <w:pPr>
        <w:numPr>
          <w:ilvl w:val="0"/>
          <w:numId w:val="10"/>
        </w:numPr>
      </w:pPr>
      <w:r w:rsidRPr="00FB4833">
        <w:t xml:space="preserve">Ask questions to check comprehension. </w:t>
      </w:r>
    </w:p>
    <w:p w14:paraId="2417A322" w14:textId="77777777" w:rsidR="00894AA8" w:rsidRDefault="00894AA8" w:rsidP="00894AA8">
      <w:pPr>
        <w:ind w:left="360"/>
      </w:pPr>
    </w:p>
    <w:p w14:paraId="702D833E" w14:textId="6C7D4C47" w:rsidR="00FB4833" w:rsidRPr="00FB4833" w:rsidRDefault="00FB4833" w:rsidP="00FB4833">
      <w:r w:rsidRPr="00FB4833">
        <w:t>Comprehension should be considered when choosing appropriate level of text</w:t>
      </w:r>
      <w:r w:rsidR="00C9281F">
        <w:t xml:space="preserve"> and learner accuracy</w:t>
      </w:r>
      <w:r w:rsidR="005D586C">
        <w:t>.</w:t>
      </w:r>
    </w:p>
    <w:p w14:paraId="1D10CB8D" w14:textId="14FA55C2" w:rsidR="00FB4833" w:rsidRPr="00FB4833" w:rsidRDefault="00FB4833" w:rsidP="009C0EB0">
      <w:pPr>
        <w:pStyle w:val="Bulletted"/>
        <w:numPr>
          <w:ilvl w:val="0"/>
          <w:numId w:val="0"/>
        </w:num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555"/>
        <w:gridCol w:w="2126"/>
        <w:gridCol w:w="4813"/>
      </w:tblGrid>
      <w:tr w:rsidR="00C9281F" w:rsidRPr="00C85042" w14:paraId="57773B63" w14:textId="77777777" w:rsidTr="00F42E00">
        <w:trPr>
          <w:trHeight w:val="465"/>
        </w:trPr>
        <w:tc>
          <w:tcPr>
            <w:tcW w:w="1555" w:type="dxa"/>
            <w:shd w:val="clear" w:color="auto" w:fill="C1E4F5" w:themeFill="accent1" w:themeFillTint="33"/>
            <w:tcMar>
              <w:top w:w="0" w:type="dxa"/>
              <w:left w:w="115" w:type="dxa"/>
              <w:bottom w:w="0" w:type="dxa"/>
              <w:right w:w="115" w:type="dxa"/>
            </w:tcMar>
            <w:vAlign w:val="center"/>
            <w:hideMark/>
          </w:tcPr>
          <w:p w14:paraId="40EC2346" w14:textId="77777777" w:rsidR="00C9281F" w:rsidRPr="00C85042" w:rsidRDefault="00C9281F" w:rsidP="00F42E00">
            <w:r w:rsidRPr="00C85042">
              <w:rPr>
                <w:b/>
                <w:bCs/>
              </w:rPr>
              <w:t>Accuracy %</w:t>
            </w:r>
          </w:p>
        </w:tc>
        <w:tc>
          <w:tcPr>
            <w:tcW w:w="2126" w:type="dxa"/>
            <w:shd w:val="clear" w:color="auto" w:fill="C1E4F5" w:themeFill="accent1" w:themeFillTint="33"/>
            <w:tcMar>
              <w:top w:w="0" w:type="dxa"/>
              <w:left w:w="115" w:type="dxa"/>
              <w:bottom w:w="0" w:type="dxa"/>
              <w:right w:w="115" w:type="dxa"/>
            </w:tcMar>
            <w:vAlign w:val="center"/>
            <w:hideMark/>
          </w:tcPr>
          <w:p w14:paraId="3E120521" w14:textId="77777777" w:rsidR="00C9281F" w:rsidRPr="00C85042" w:rsidRDefault="00C9281F" w:rsidP="00F42E00">
            <w:r w:rsidRPr="00C85042">
              <w:rPr>
                <w:b/>
                <w:bCs/>
              </w:rPr>
              <w:t>Text Level</w:t>
            </w:r>
          </w:p>
        </w:tc>
        <w:tc>
          <w:tcPr>
            <w:tcW w:w="4813" w:type="dxa"/>
            <w:shd w:val="clear" w:color="auto" w:fill="C1E4F5" w:themeFill="accent1" w:themeFillTint="33"/>
            <w:tcMar>
              <w:top w:w="0" w:type="dxa"/>
              <w:left w:w="115" w:type="dxa"/>
              <w:bottom w:w="0" w:type="dxa"/>
              <w:right w:w="115" w:type="dxa"/>
            </w:tcMar>
            <w:vAlign w:val="center"/>
            <w:hideMark/>
          </w:tcPr>
          <w:p w14:paraId="545B8E84" w14:textId="77777777" w:rsidR="00C9281F" w:rsidRPr="00C85042" w:rsidRDefault="00C9281F" w:rsidP="00F42E00">
            <w:r w:rsidRPr="00C85042">
              <w:rPr>
                <w:b/>
                <w:bCs/>
              </w:rPr>
              <w:t>Notes</w:t>
            </w:r>
          </w:p>
        </w:tc>
      </w:tr>
      <w:tr w:rsidR="00C9281F" w:rsidRPr="00C85042" w14:paraId="2523EA24" w14:textId="77777777" w:rsidTr="00F42E00">
        <w:trPr>
          <w:trHeight w:val="968"/>
        </w:trPr>
        <w:tc>
          <w:tcPr>
            <w:tcW w:w="1555" w:type="dxa"/>
            <w:tcMar>
              <w:top w:w="0" w:type="dxa"/>
              <w:left w:w="115" w:type="dxa"/>
              <w:bottom w:w="0" w:type="dxa"/>
              <w:right w:w="115" w:type="dxa"/>
            </w:tcMar>
            <w:vAlign w:val="center"/>
            <w:hideMark/>
          </w:tcPr>
          <w:p w14:paraId="142E3237" w14:textId="77777777" w:rsidR="00C9281F" w:rsidRPr="00C85042" w:rsidRDefault="00C9281F" w:rsidP="00F42E00">
            <w:r w:rsidRPr="00C85042">
              <w:rPr>
                <w:b/>
                <w:bCs/>
              </w:rPr>
              <w:t>95–100%</w:t>
            </w:r>
          </w:p>
        </w:tc>
        <w:tc>
          <w:tcPr>
            <w:tcW w:w="2126" w:type="dxa"/>
            <w:tcMar>
              <w:top w:w="0" w:type="dxa"/>
              <w:left w:w="115" w:type="dxa"/>
              <w:bottom w:w="0" w:type="dxa"/>
              <w:right w:w="115" w:type="dxa"/>
            </w:tcMar>
            <w:vAlign w:val="center"/>
            <w:hideMark/>
          </w:tcPr>
          <w:p w14:paraId="4B491503" w14:textId="77777777" w:rsidR="00C9281F" w:rsidRPr="00C85042" w:rsidRDefault="00C9281F" w:rsidP="00F42E00">
            <w:r w:rsidRPr="00C85042">
              <w:t>Easy Text</w:t>
            </w:r>
          </w:p>
        </w:tc>
        <w:tc>
          <w:tcPr>
            <w:tcW w:w="4813" w:type="dxa"/>
            <w:tcMar>
              <w:top w:w="0" w:type="dxa"/>
              <w:left w:w="115" w:type="dxa"/>
              <w:bottom w:w="0" w:type="dxa"/>
              <w:right w:w="115" w:type="dxa"/>
            </w:tcMar>
            <w:vAlign w:val="center"/>
            <w:hideMark/>
          </w:tcPr>
          <w:p w14:paraId="4DB7F44C" w14:textId="77777777" w:rsidR="00C9281F" w:rsidRPr="00C85042" w:rsidRDefault="00C9281F" w:rsidP="00F42E00">
            <w:r w:rsidRPr="00C85042">
              <w:t>May be too easy, but useful for developing fluency and confidence if reading is hesitant/slow.</w:t>
            </w:r>
          </w:p>
        </w:tc>
      </w:tr>
      <w:tr w:rsidR="00C9281F" w:rsidRPr="00C85042" w14:paraId="13191943" w14:textId="77777777" w:rsidTr="00F42E00">
        <w:trPr>
          <w:trHeight w:val="300"/>
        </w:trPr>
        <w:tc>
          <w:tcPr>
            <w:tcW w:w="1555" w:type="dxa"/>
            <w:tcMar>
              <w:top w:w="0" w:type="dxa"/>
              <w:left w:w="115" w:type="dxa"/>
              <w:bottom w:w="0" w:type="dxa"/>
              <w:right w:w="115" w:type="dxa"/>
            </w:tcMar>
            <w:vAlign w:val="center"/>
            <w:hideMark/>
          </w:tcPr>
          <w:p w14:paraId="6DDA3B72" w14:textId="77777777" w:rsidR="00C9281F" w:rsidRPr="00C85042" w:rsidRDefault="00C9281F" w:rsidP="00F42E00">
            <w:r w:rsidRPr="00C85042">
              <w:rPr>
                <w:b/>
                <w:bCs/>
              </w:rPr>
              <w:t>90–94%</w:t>
            </w:r>
          </w:p>
        </w:tc>
        <w:tc>
          <w:tcPr>
            <w:tcW w:w="2126" w:type="dxa"/>
            <w:tcMar>
              <w:top w:w="0" w:type="dxa"/>
              <w:left w:w="115" w:type="dxa"/>
              <w:bottom w:w="0" w:type="dxa"/>
              <w:right w:w="115" w:type="dxa"/>
            </w:tcMar>
            <w:vAlign w:val="center"/>
            <w:hideMark/>
          </w:tcPr>
          <w:p w14:paraId="6827727B" w14:textId="77777777" w:rsidR="00C9281F" w:rsidRPr="00C85042" w:rsidRDefault="00C9281F" w:rsidP="00F42E00">
            <w:r w:rsidRPr="00C85042">
              <w:t>Instructional Text</w:t>
            </w:r>
          </w:p>
        </w:tc>
        <w:tc>
          <w:tcPr>
            <w:tcW w:w="4813" w:type="dxa"/>
            <w:tcMar>
              <w:top w:w="0" w:type="dxa"/>
              <w:left w:w="115" w:type="dxa"/>
              <w:bottom w:w="0" w:type="dxa"/>
              <w:right w:w="115" w:type="dxa"/>
            </w:tcMar>
            <w:vAlign w:val="center"/>
            <w:hideMark/>
          </w:tcPr>
          <w:p w14:paraId="4C5FD271" w14:textId="77777777" w:rsidR="00C9281F" w:rsidRPr="00C85042" w:rsidRDefault="00C9281F" w:rsidP="00F42E00">
            <w:r w:rsidRPr="00C85042">
              <w:t>Suitable for teaching new skills and strategies.</w:t>
            </w:r>
          </w:p>
        </w:tc>
      </w:tr>
      <w:tr w:rsidR="00C9281F" w:rsidRPr="00C85042" w14:paraId="304DF935" w14:textId="77777777" w:rsidTr="00F42E00">
        <w:trPr>
          <w:trHeight w:val="300"/>
        </w:trPr>
        <w:tc>
          <w:tcPr>
            <w:tcW w:w="1555" w:type="dxa"/>
            <w:tcMar>
              <w:top w:w="0" w:type="dxa"/>
              <w:left w:w="115" w:type="dxa"/>
              <w:bottom w:w="0" w:type="dxa"/>
              <w:right w:w="115" w:type="dxa"/>
            </w:tcMar>
            <w:vAlign w:val="center"/>
            <w:hideMark/>
          </w:tcPr>
          <w:p w14:paraId="44EADB82" w14:textId="77777777" w:rsidR="00C9281F" w:rsidRPr="00C85042" w:rsidRDefault="00C9281F" w:rsidP="00F42E00">
            <w:r w:rsidRPr="00C85042">
              <w:rPr>
                <w:b/>
                <w:bCs/>
              </w:rPr>
              <w:t>80–89%</w:t>
            </w:r>
          </w:p>
        </w:tc>
        <w:tc>
          <w:tcPr>
            <w:tcW w:w="2126" w:type="dxa"/>
            <w:tcMar>
              <w:top w:w="0" w:type="dxa"/>
              <w:left w:w="115" w:type="dxa"/>
              <w:bottom w:w="0" w:type="dxa"/>
              <w:right w:w="115" w:type="dxa"/>
            </w:tcMar>
            <w:vAlign w:val="center"/>
            <w:hideMark/>
          </w:tcPr>
          <w:p w14:paraId="00F3DE9A" w14:textId="77777777" w:rsidR="00C9281F" w:rsidRPr="00C85042" w:rsidRDefault="00C9281F" w:rsidP="00F42E00">
            <w:r w:rsidRPr="00C85042">
              <w:t>Hard Text</w:t>
            </w:r>
          </w:p>
        </w:tc>
        <w:tc>
          <w:tcPr>
            <w:tcW w:w="4813" w:type="dxa"/>
            <w:tcMar>
              <w:top w:w="0" w:type="dxa"/>
              <w:left w:w="115" w:type="dxa"/>
              <w:bottom w:w="0" w:type="dxa"/>
              <w:right w:w="115" w:type="dxa"/>
            </w:tcMar>
            <w:vAlign w:val="center"/>
            <w:hideMark/>
          </w:tcPr>
          <w:p w14:paraId="26AF5B4A" w14:textId="77777777" w:rsidR="00C9281F" w:rsidRPr="00C85042" w:rsidRDefault="00C9281F" w:rsidP="00F42E00">
            <w:r w:rsidRPr="00C85042">
              <w:t>Too difficult. Understanding and enjoyment are likely to be impacted.</w:t>
            </w:r>
          </w:p>
        </w:tc>
      </w:tr>
    </w:tbl>
    <w:p w14:paraId="136DA32B" w14:textId="1A5C1AE3" w:rsidR="00FB4833" w:rsidRPr="00FB4833" w:rsidRDefault="00FB4833" w:rsidP="009C0EB0">
      <w:pPr>
        <w:pStyle w:val="Bulletted"/>
        <w:numPr>
          <w:ilvl w:val="0"/>
          <w:numId w:val="0"/>
        </w:numPr>
      </w:pPr>
      <w:r w:rsidRPr="00FB4833">
        <w:tab/>
      </w:r>
      <w:r w:rsidRPr="00FB4833">
        <w:tab/>
      </w:r>
      <w:r w:rsidRPr="00FB4833">
        <w:tab/>
      </w:r>
      <w:r w:rsidRPr="00FB4833">
        <w:tab/>
      </w:r>
      <w:r w:rsidRPr="00FB4833">
        <w:tab/>
      </w:r>
      <w:r w:rsidRPr="00FB4833">
        <w:tab/>
        <w:t xml:space="preserve">   </w:t>
      </w:r>
    </w:p>
    <w:p w14:paraId="1BC050C9" w14:textId="7385140F" w:rsidR="00FB4833" w:rsidRPr="00FB4833" w:rsidRDefault="00FB4833" w:rsidP="000B7D3B">
      <w:pPr>
        <w:pStyle w:val="Bulletted"/>
        <w:numPr>
          <w:ilvl w:val="0"/>
          <w:numId w:val="0"/>
        </w:numPr>
      </w:pPr>
      <w:r w:rsidRPr="00FB4833">
        <w:tab/>
      </w:r>
      <w:r w:rsidRPr="00FB4833">
        <w:tab/>
      </w:r>
      <w:r w:rsidRPr="00FB4833">
        <w:tab/>
      </w:r>
      <w:r w:rsidRPr="00FB4833">
        <w:tab/>
      </w:r>
      <w:r w:rsidRPr="00FB4833">
        <w:tab/>
      </w:r>
      <w:r w:rsidRPr="00FB4833">
        <w:tab/>
        <w:t xml:space="preserve">          </w:t>
      </w:r>
    </w:p>
    <w:p w14:paraId="4641C568" w14:textId="5C3909CE" w:rsidR="009A70C1" w:rsidRDefault="00FB4833" w:rsidP="000B7D3B">
      <w:r w:rsidRPr="00FB4833">
        <w:t xml:space="preserve">For learners who are not reading 100 words </w:t>
      </w:r>
      <w:r w:rsidR="00224FA3">
        <w:t>use the</w:t>
      </w:r>
      <w:r w:rsidRPr="00FB4833">
        <w:t xml:space="preserve"> formula </w:t>
      </w:r>
      <w:r w:rsidR="00224FA3">
        <w:t xml:space="preserve">below. </w:t>
      </w:r>
    </w:p>
    <w:p w14:paraId="4C9AD4C5" w14:textId="2FAACB30" w:rsidR="00FB4833" w:rsidRPr="00FB4833" w:rsidRDefault="00FB4833" w:rsidP="009A70C1">
      <w:pPr>
        <w:ind w:left="360"/>
      </w:pPr>
      <w:r w:rsidRPr="00FB4833">
        <w:t> </w:t>
      </w:r>
    </w:p>
    <w:p w14:paraId="3973D814" w14:textId="0FCEB529" w:rsidR="005D586C" w:rsidRPr="000B7D3B" w:rsidRDefault="00FB4833" w:rsidP="000B7D3B">
      <w:pPr>
        <w:rPr>
          <w:b/>
          <w:bCs/>
        </w:rPr>
      </w:pPr>
      <w:r w:rsidRPr="000B7D3B">
        <w:rPr>
          <w:b/>
          <w:bCs/>
        </w:rPr>
        <w:t>Scoring for reading text</w:t>
      </w:r>
    </w:p>
    <w:p w14:paraId="02EF39F2" w14:textId="77777777" w:rsidR="00FB4833" w:rsidRPr="00FB4833" w:rsidRDefault="00FB4833" w:rsidP="000B7D3B">
      <w:r w:rsidRPr="00FB4833">
        <w:t xml:space="preserve">Reading score (percentage) = 100 – ((E ÷ </w:t>
      </w:r>
      <w:proofErr w:type="spellStart"/>
      <w:r w:rsidRPr="00FB4833">
        <w:t>RW</w:t>
      </w:r>
      <w:proofErr w:type="spellEnd"/>
      <w:r w:rsidRPr="00FB4833">
        <w:t>) x 100)</w:t>
      </w:r>
    </w:p>
    <w:p w14:paraId="2E8EA220" w14:textId="77777777" w:rsidR="00FB4833" w:rsidRPr="00FB4833" w:rsidRDefault="00FB4833" w:rsidP="000B7D3B">
      <w:r w:rsidRPr="00FB4833">
        <w:t xml:space="preserve">where </w:t>
      </w:r>
      <w:proofErr w:type="spellStart"/>
      <w:r w:rsidRPr="00FB4833">
        <w:t>RW</w:t>
      </w:r>
      <w:proofErr w:type="spellEnd"/>
      <w:r w:rsidRPr="00FB4833">
        <w:t xml:space="preserve"> = running words (words read) and E = errors</w:t>
      </w:r>
    </w:p>
    <w:p w14:paraId="32F06871" w14:textId="77777777" w:rsidR="00375E06" w:rsidRDefault="00375E06" w:rsidP="000B7D3B"/>
    <w:p w14:paraId="30EE7BB9" w14:textId="6834215A" w:rsidR="00FB4833" w:rsidRPr="00FB4833" w:rsidRDefault="00FB4833" w:rsidP="000B7D3B">
      <w:r w:rsidRPr="00FB4833">
        <w:t>Example: 150 words were read and 18 errors were made.</w:t>
      </w:r>
    </w:p>
    <w:p w14:paraId="480D275F" w14:textId="77777777" w:rsidR="00FB4833" w:rsidRPr="00FB4833" w:rsidRDefault="00FB4833" w:rsidP="000B7D3B">
      <w:r w:rsidRPr="00FB4833">
        <w:t>So, the reading score = 100 – ((18 ÷ 150) x 100) = 88%, which is ‘hard text level’.</w:t>
      </w:r>
    </w:p>
    <w:p w14:paraId="53466C84" w14:textId="77777777" w:rsidR="00FB4833" w:rsidRDefault="00FB4833" w:rsidP="0023609F"/>
    <w:p w14:paraId="564D2796" w14:textId="4D6447E2" w:rsidR="00B23688" w:rsidRDefault="00B23688" w:rsidP="0023609F">
      <w:pPr>
        <w:sectPr w:rsidR="00B23688" w:rsidSect="00B41872">
          <w:footerReference w:type="default" r:id="rId8"/>
          <w:headerReference w:type="first" r:id="rId9"/>
          <w:pgSz w:w="11906" w:h="16838" w:code="9"/>
          <w:pgMar w:top="720" w:right="720" w:bottom="720" w:left="720" w:header="0" w:footer="0" w:gutter="0"/>
          <w:cols w:space="708"/>
          <w:titlePg/>
          <w:docGrid w:linePitch="360"/>
        </w:sectPr>
      </w:pPr>
    </w:p>
    <w:p w14:paraId="2FAC4A61" w14:textId="77777777" w:rsidR="00475631" w:rsidRPr="00475631" w:rsidRDefault="00475631" w:rsidP="00D7456B">
      <w:pPr>
        <w:pStyle w:val="Heading2"/>
        <w:rPr>
          <w:rFonts w:eastAsia="Comic Sans MS"/>
        </w:rPr>
      </w:pPr>
      <w:bookmarkStart w:id="6" w:name="_Phonological_Awareness_Assessment"/>
      <w:bookmarkEnd w:id="6"/>
      <w:r w:rsidRPr="00475631">
        <w:rPr>
          <w:rFonts w:eastAsia="Comic Sans MS"/>
        </w:rPr>
        <w:lastRenderedPageBreak/>
        <w:t>Phonological Awareness Assessment Tool</w:t>
      </w:r>
    </w:p>
    <w:p w14:paraId="5C353B15" w14:textId="77777777" w:rsidR="00475631" w:rsidRPr="00475631" w:rsidRDefault="00475631" w:rsidP="00475631">
      <w:pPr>
        <w:rPr>
          <w:rFonts w:eastAsia="Comic Sans MS" w:cs="Comic Sans MS"/>
          <w:color w:val="000000" w:themeColor="text1"/>
        </w:rPr>
      </w:pPr>
      <w:r w:rsidRPr="00475631">
        <w:rPr>
          <w:rFonts w:eastAsia="Comic Sans MS" w:cs="Comic Sans MS"/>
          <w:color w:val="000000" w:themeColor="text1"/>
        </w:rPr>
        <w:t>This oral assessment focuses on early stages of phonological awareness, before introduction of written letters and words. Results highlight gaps in phonological development and which areas to target. Related ideas &amp; resources to support a structured approach to the development of phonological awareness follow this assessment. </w:t>
      </w:r>
    </w:p>
    <w:p w14:paraId="012879DC" w14:textId="77777777" w:rsidR="00475631" w:rsidRPr="00475631" w:rsidRDefault="00475631" w:rsidP="00475631">
      <w:pPr>
        <w:rPr>
          <w:rFonts w:eastAsia="Comic Sans MS" w:cs="Comic Sans MS"/>
          <w:color w:val="000000" w:themeColor="text1"/>
        </w:rPr>
      </w:pPr>
      <w:r w:rsidRPr="00475631">
        <w:rPr>
          <w:rFonts w:eastAsia="Comic Sans MS" w:cs="Comic Sans MS"/>
          <w:color w:val="000000" w:themeColor="text1"/>
        </w:rPr>
        <w:t>You need: </w:t>
      </w:r>
    </w:p>
    <w:p w14:paraId="08D7AF9D" w14:textId="77777777" w:rsidR="00475631" w:rsidRPr="00475631" w:rsidRDefault="00475631">
      <w:pPr>
        <w:numPr>
          <w:ilvl w:val="0"/>
          <w:numId w:val="1"/>
        </w:numPr>
        <w:tabs>
          <w:tab w:val="clear" w:pos="360"/>
        </w:tabs>
        <w:rPr>
          <w:rFonts w:eastAsia="Comic Sans MS" w:cs="Comic Sans MS"/>
          <w:color w:val="000000" w:themeColor="text1"/>
        </w:rPr>
      </w:pPr>
      <w:r w:rsidRPr="00475631">
        <w:rPr>
          <w:rFonts w:eastAsia="Comic Sans MS" w:cs="Comic Sans MS"/>
          <w:color w:val="000000" w:themeColor="text1"/>
        </w:rPr>
        <w:t>10 cubes</w:t>
      </w:r>
    </w:p>
    <w:p w14:paraId="5578C079" w14:textId="1E73E4B5" w:rsidR="00475631" w:rsidRPr="00475631" w:rsidRDefault="009F4208">
      <w:pPr>
        <w:numPr>
          <w:ilvl w:val="0"/>
          <w:numId w:val="1"/>
        </w:numPr>
        <w:tabs>
          <w:tab w:val="clear" w:pos="360"/>
        </w:tabs>
        <w:rPr>
          <w:rFonts w:eastAsia="Comic Sans MS" w:cs="Comic Sans MS"/>
          <w:color w:val="000000" w:themeColor="text1"/>
        </w:rPr>
      </w:pPr>
      <w:r>
        <w:rPr>
          <w:rFonts w:eastAsia="Comic Sans MS" w:cs="Comic Sans MS"/>
          <w:color w:val="000000" w:themeColor="text1"/>
        </w:rPr>
        <w:t>T</w:t>
      </w:r>
      <w:r w:rsidR="00475631" w:rsidRPr="00475631">
        <w:rPr>
          <w:rFonts w:eastAsia="Comic Sans MS" w:cs="Comic Sans MS"/>
          <w:color w:val="000000" w:themeColor="text1"/>
        </w:rPr>
        <w:t>imer</w:t>
      </w:r>
    </w:p>
    <w:p w14:paraId="147CCE45" w14:textId="75E3B798" w:rsidR="00475631" w:rsidRPr="00475631" w:rsidRDefault="009F4208">
      <w:pPr>
        <w:numPr>
          <w:ilvl w:val="0"/>
          <w:numId w:val="1"/>
        </w:numPr>
        <w:tabs>
          <w:tab w:val="clear" w:pos="360"/>
        </w:tabs>
        <w:rPr>
          <w:rFonts w:eastAsia="Comic Sans MS" w:cs="Comic Sans MS"/>
          <w:color w:val="000000" w:themeColor="text1"/>
        </w:rPr>
      </w:pPr>
      <w:r>
        <w:rPr>
          <w:rFonts w:eastAsia="Comic Sans MS" w:cs="Comic Sans MS"/>
          <w:color w:val="000000" w:themeColor="text1"/>
        </w:rPr>
        <w:t>S</w:t>
      </w:r>
      <w:r w:rsidR="00475631" w:rsidRPr="00475631">
        <w:rPr>
          <w:rFonts w:eastAsia="Comic Sans MS" w:cs="Comic Sans MS"/>
          <w:color w:val="000000" w:themeColor="text1"/>
        </w:rPr>
        <w:t>ound recognition grid/ letter cards</w:t>
      </w:r>
    </w:p>
    <w:p w14:paraId="2971EC9A" w14:textId="33FAE848" w:rsidR="00475631" w:rsidRPr="00B23688" w:rsidRDefault="009F4208" w:rsidP="00475631">
      <w:pPr>
        <w:numPr>
          <w:ilvl w:val="0"/>
          <w:numId w:val="1"/>
        </w:numPr>
        <w:tabs>
          <w:tab w:val="clear" w:pos="360"/>
        </w:tabs>
        <w:rPr>
          <w:rFonts w:eastAsia="Comic Sans MS" w:cs="Comic Sans MS"/>
          <w:color w:val="000000" w:themeColor="text1"/>
        </w:rPr>
      </w:pPr>
      <w:r>
        <w:rPr>
          <w:rFonts w:eastAsia="Comic Sans MS" w:cs="Comic Sans MS"/>
          <w:color w:val="000000" w:themeColor="text1"/>
        </w:rPr>
        <w:t>S</w:t>
      </w:r>
      <w:r w:rsidR="00475631" w:rsidRPr="00475631">
        <w:rPr>
          <w:rFonts w:eastAsia="Comic Sans MS" w:cs="Comic Sans MS"/>
          <w:color w:val="000000" w:themeColor="text1"/>
        </w:rPr>
        <w:t>ound writing sheet</w:t>
      </w:r>
    </w:p>
    <w:tbl>
      <w:tblPr>
        <w:tblW w:w="0" w:type="auto"/>
        <w:tblLayout w:type="fixed"/>
        <w:tblCellMar>
          <w:top w:w="15" w:type="dxa"/>
          <w:left w:w="15" w:type="dxa"/>
          <w:bottom w:w="15" w:type="dxa"/>
          <w:right w:w="15" w:type="dxa"/>
        </w:tblCellMar>
        <w:tblLook w:val="04A0" w:firstRow="1" w:lastRow="0" w:firstColumn="1" w:lastColumn="0" w:noHBand="0" w:noVBand="1"/>
      </w:tblPr>
      <w:tblGrid>
        <w:gridCol w:w="1838"/>
        <w:gridCol w:w="4961"/>
        <w:gridCol w:w="2056"/>
        <w:gridCol w:w="3473"/>
        <w:gridCol w:w="3060"/>
      </w:tblGrid>
      <w:tr w:rsidR="009F4208" w:rsidRPr="00475631" w14:paraId="277BAB1F" w14:textId="77777777" w:rsidTr="002E0938">
        <w:trPr>
          <w:trHeight w:val="329"/>
        </w:trPr>
        <w:tc>
          <w:tcPr>
            <w:tcW w:w="1838" w:type="dxa"/>
            <w:tcBorders>
              <w:top w:val="single" w:sz="4" w:space="0" w:color="000000"/>
              <w:left w:val="single" w:sz="4" w:space="0" w:color="000000"/>
              <w:bottom w:val="single" w:sz="4" w:space="0" w:color="000000"/>
              <w:right w:val="single" w:sz="4" w:space="0" w:color="000000"/>
            </w:tcBorders>
            <w:shd w:val="clear" w:color="auto" w:fill="E0E0E0"/>
            <w:tcMar>
              <w:top w:w="0" w:type="dxa"/>
              <w:left w:w="108" w:type="dxa"/>
              <w:bottom w:w="0" w:type="dxa"/>
              <w:right w:w="108" w:type="dxa"/>
            </w:tcMar>
            <w:vAlign w:val="center"/>
          </w:tcPr>
          <w:p w14:paraId="3E0ADCF3" w14:textId="01E99208" w:rsidR="009F4208" w:rsidRPr="009F4208" w:rsidRDefault="009F4208" w:rsidP="00475631">
            <w:pPr>
              <w:pStyle w:val="Bulletted"/>
              <w:numPr>
                <w:ilvl w:val="0"/>
                <w:numId w:val="0"/>
              </w:numPr>
              <w:rPr>
                <w:rFonts w:eastAsia="Comic Sans MS"/>
                <w:b/>
                <w:bCs/>
              </w:rPr>
            </w:pPr>
            <w:r w:rsidRPr="00475631">
              <w:rPr>
                <w:rFonts w:eastAsia="Comic Sans MS" w:cs="Comic Sans MS"/>
                <w:b/>
                <w:bCs/>
                <w:color w:val="000000" w:themeColor="text1"/>
              </w:rPr>
              <w:t>Name/Stage</w:t>
            </w:r>
          </w:p>
        </w:tc>
        <w:tc>
          <w:tcPr>
            <w:tcW w:w="4961" w:type="dxa"/>
            <w:tcBorders>
              <w:top w:val="single" w:sz="4" w:space="0" w:color="000000"/>
              <w:left w:val="single" w:sz="4" w:space="0" w:color="000000"/>
              <w:bottom w:val="single" w:sz="4" w:space="0" w:color="000000"/>
              <w:right w:val="single" w:sz="4" w:space="0" w:color="000000"/>
            </w:tcBorders>
            <w:shd w:val="clear" w:color="auto" w:fill="E0E0E0"/>
            <w:vAlign w:val="center"/>
          </w:tcPr>
          <w:p w14:paraId="7FF648CD" w14:textId="31986296" w:rsidR="009F4208" w:rsidRPr="009F4208" w:rsidRDefault="009F4208" w:rsidP="00475631">
            <w:pPr>
              <w:pStyle w:val="Bulletted"/>
              <w:numPr>
                <w:ilvl w:val="0"/>
                <w:numId w:val="0"/>
              </w:numPr>
              <w:rPr>
                <w:rFonts w:eastAsia="Comic Sans MS"/>
                <w:b/>
                <w:bCs/>
              </w:rPr>
            </w:pPr>
          </w:p>
        </w:tc>
        <w:tc>
          <w:tcPr>
            <w:tcW w:w="2056" w:type="dxa"/>
            <w:tcBorders>
              <w:top w:val="single" w:sz="4" w:space="0" w:color="000000"/>
              <w:left w:val="single" w:sz="4" w:space="0" w:color="000000"/>
              <w:bottom w:val="single" w:sz="4" w:space="0" w:color="000000"/>
              <w:right w:val="single" w:sz="4" w:space="0" w:color="000000"/>
            </w:tcBorders>
            <w:shd w:val="clear" w:color="auto" w:fill="E0E0E0"/>
            <w:tcMar>
              <w:top w:w="0" w:type="dxa"/>
              <w:left w:w="108" w:type="dxa"/>
              <w:bottom w:w="0" w:type="dxa"/>
              <w:right w:w="108" w:type="dxa"/>
            </w:tcMar>
            <w:vAlign w:val="center"/>
          </w:tcPr>
          <w:p w14:paraId="4770D125" w14:textId="77777777" w:rsidR="009F4208" w:rsidRPr="009F4208" w:rsidRDefault="009F4208" w:rsidP="00475631">
            <w:pPr>
              <w:pStyle w:val="Bulletted"/>
              <w:numPr>
                <w:ilvl w:val="0"/>
                <w:numId w:val="0"/>
              </w:numPr>
              <w:rPr>
                <w:rFonts w:eastAsia="Comic Sans MS"/>
                <w:b/>
                <w:bCs/>
              </w:rPr>
            </w:pPr>
            <w:r>
              <w:rPr>
                <w:rFonts w:eastAsia="Comic Sans MS"/>
                <w:b/>
                <w:bCs/>
              </w:rPr>
              <w:t xml:space="preserve">Date </w:t>
            </w:r>
          </w:p>
        </w:tc>
        <w:tc>
          <w:tcPr>
            <w:tcW w:w="6533" w:type="dxa"/>
            <w:gridSpan w:val="2"/>
            <w:tcBorders>
              <w:top w:val="single" w:sz="4" w:space="0" w:color="000000"/>
              <w:left w:val="single" w:sz="4" w:space="0" w:color="000000"/>
              <w:bottom w:val="single" w:sz="4" w:space="0" w:color="000000"/>
              <w:right w:val="single" w:sz="4" w:space="0" w:color="000000"/>
            </w:tcBorders>
            <w:shd w:val="clear" w:color="auto" w:fill="E0E0E0"/>
            <w:vAlign w:val="center"/>
          </w:tcPr>
          <w:p w14:paraId="7AE7BE47" w14:textId="77777777" w:rsidR="009F4208" w:rsidRPr="009F4208" w:rsidRDefault="009F4208" w:rsidP="00475631">
            <w:pPr>
              <w:pStyle w:val="Bulletted"/>
              <w:numPr>
                <w:ilvl w:val="0"/>
                <w:numId w:val="0"/>
              </w:numPr>
              <w:rPr>
                <w:rFonts w:eastAsia="Comic Sans MS"/>
                <w:b/>
                <w:bCs/>
              </w:rPr>
            </w:pPr>
          </w:p>
        </w:tc>
      </w:tr>
      <w:tr w:rsidR="00475631" w:rsidRPr="00475631" w14:paraId="1CC86E6D" w14:textId="77777777" w:rsidTr="002E0938">
        <w:trPr>
          <w:trHeight w:val="329"/>
        </w:trPr>
        <w:tc>
          <w:tcPr>
            <w:tcW w:w="6799" w:type="dxa"/>
            <w:gridSpan w:val="2"/>
            <w:tcBorders>
              <w:top w:val="single" w:sz="4" w:space="0" w:color="000000"/>
              <w:left w:val="single" w:sz="4" w:space="0" w:color="000000"/>
              <w:bottom w:val="single" w:sz="4" w:space="0" w:color="000000"/>
              <w:right w:val="single" w:sz="4" w:space="0" w:color="000000"/>
            </w:tcBorders>
            <w:shd w:val="clear" w:color="auto" w:fill="E0E0E0"/>
            <w:tcMar>
              <w:top w:w="0" w:type="dxa"/>
              <w:left w:w="108" w:type="dxa"/>
              <w:bottom w:w="0" w:type="dxa"/>
              <w:right w:w="108" w:type="dxa"/>
            </w:tcMar>
            <w:vAlign w:val="center"/>
            <w:hideMark/>
          </w:tcPr>
          <w:p w14:paraId="128EA19F" w14:textId="77777777" w:rsidR="00475631" w:rsidRPr="009F4208" w:rsidRDefault="00475631" w:rsidP="00475631">
            <w:pPr>
              <w:pStyle w:val="Bulletted"/>
              <w:numPr>
                <w:ilvl w:val="0"/>
                <w:numId w:val="0"/>
              </w:numPr>
              <w:rPr>
                <w:rFonts w:eastAsia="Comic Sans MS"/>
                <w:b/>
                <w:bCs/>
              </w:rPr>
            </w:pPr>
            <w:r w:rsidRPr="009F4208">
              <w:rPr>
                <w:rFonts w:eastAsia="Comic Sans MS"/>
                <w:b/>
                <w:bCs/>
              </w:rPr>
              <w:t>Focus Area</w:t>
            </w:r>
          </w:p>
        </w:tc>
        <w:tc>
          <w:tcPr>
            <w:tcW w:w="5529" w:type="dxa"/>
            <w:gridSpan w:val="2"/>
            <w:tcBorders>
              <w:top w:val="single" w:sz="4" w:space="0" w:color="000000"/>
              <w:left w:val="single" w:sz="4" w:space="0" w:color="000000"/>
              <w:bottom w:val="single" w:sz="4" w:space="0" w:color="000000"/>
              <w:right w:val="single" w:sz="4" w:space="0" w:color="000000"/>
            </w:tcBorders>
            <w:shd w:val="clear" w:color="auto" w:fill="E0E0E0"/>
            <w:tcMar>
              <w:top w:w="0" w:type="dxa"/>
              <w:left w:w="108" w:type="dxa"/>
              <w:bottom w:w="0" w:type="dxa"/>
              <w:right w:w="108" w:type="dxa"/>
            </w:tcMar>
            <w:vAlign w:val="center"/>
            <w:hideMark/>
          </w:tcPr>
          <w:p w14:paraId="04DB03CB" w14:textId="77777777" w:rsidR="00475631" w:rsidRPr="009F4208" w:rsidRDefault="00475631" w:rsidP="00475631">
            <w:pPr>
              <w:pStyle w:val="Bulletted"/>
              <w:numPr>
                <w:ilvl w:val="0"/>
                <w:numId w:val="0"/>
              </w:numPr>
              <w:rPr>
                <w:rFonts w:eastAsia="Comic Sans MS"/>
                <w:b/>
                <w:bCs/>
              </w:rPr>
            </w:pPr>
            <w:r w:rsidRPr="009F4208">
              <w:rPr>
                <w:rFonts w:eastAsia="Comic Sans MS"/>
                <w:b/>
                <w:bCs/>
              </w:rPr>
              <w:t>Assessment Outcomes</w:t>
            </w:r>
          </w:p>
        </w:tc>
        <w:tc>
          <w:tcPr>
            <w:tcW w:w="3060" w:type="dxa"/>
            <w:tcBorders>
              <w:top w:val="single" w:sz="4" w:space="0" w:color="000000"/>
              <w:left w:val="single" w:sz="4" w:space="0" w:color="000000"/>
              <w:bottom w:val="single" w:sz="4" w:space="0" w:color="000000"/>
              <w:right w:val="single" w:sz="4" w:space="0" w:color="000000"/>
            </w:tcBorders>
            <w:shd w:val="clear" w:color="auto" w:fill="E0E0E0"/>
            <w:tcMar>
              <w:top w:w="0" w:type="dxa"/>
              <w:left w:w="108" w:type="dxa"/>
              <w:bottom w:w="0" w:type="dxa"/>
              <w:right w:w="108" w:type="dxa"/>
            </w:tcMar>
            <w:vAlign w:val="center"/>
            <w:hideMark/>
          </w:tcPr>
          <w:p w14:paraId="612D2A9B" w14:textId="77777777" w:rsidR="00475631" w:rsidRPr="009F4208" w:rsidRDefault="00475631" w:rsidP="00475631">
            <w:pPr>
              <w:pStyle w:val="Bulletted"/>
              <w:numPr>
                <w:ilvl w:val="0"/>
                <w:numId w:val="0"/>
              </w:numPr>
              <w:rPr>
                <w:rFonts w:eastAsia="Comic Sans MS"/>
                <w:b/>
                <w:bCs/>
              </w:rPr>
            </w:pPr>
            <w:r w:rsidRPr="009F4208">
              <w:rPr>
                <w:rFonts w:eastAsia="Comic Sans MS"/>
                <w:b/>
                <w:bCs/>
              </w:rPr>
              <w:t>Notes/ Next Steps</w:t>
            </w:r>
          </w:p>
        </w:tc>
      </w:tr>
      <w:tr w:rsidR="00475631" w:rsidRPr="00475631" w14:paraId="77584BDE" w14:textId="77777777" w:rsidTr="002E0938">
        <w:trPr>
          <w:trHeight w:val="329"/>
        </w:trPr>
        <w:tc>
          <w:tcPr>
            <w:tcW w:w="6799"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0411793" w14:textId="77777777" w:rsidR="00475631" w:rsidRPr="009F4208" w:rsidRDefault="00475631" w:rsidP="00475631">
            <w:pPr>
              <w:pStyle w:val="Bulletted"/>
              <w:numPr>
                <w:ilvl w:val="0"/>
                <w:numId w:val="0"/>
              </w:numPr>
              <w:rPr>
                <w:rFonts w:eastAsia="Comic Sans MS"/>
                <w:b/>
                <w:bCs/>
              </w:rPr>
            </w:pPr>
            <w:r w:rsidRPr="009F4208">
              <w:rPr>
                <w:rFonts w:eastAsia="Comic Sans MS"/>
                <w:b/>
                <w:bCs/>
              </w:rPr>
              <w:t>Listening and Attention </w:t>
            </w:r>
          </w:p>
          <w:p w14:paraId="6C324348" w14:textId="77777777" w:rsidR="00475631" w:rsidRPr="00475631" w:rsidRDefault="00475631" w:rsidP="00475631">
            <w:pPr>
              <w:rPr>
                <w:rFonts w:eastAsia="Comic Sans MS" w:cs="Comic Sans MS"/>
                <w:b/>
                <w:bCs/>
                <w:color w:val="000000" w:themeColor="text1"/>
              </w:rPr>
            </w:pPr>
          </w:p>
        </w:tc>
        <w:tc>
          <w:tcPr>
            <w:tcW w:w="5529"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F4C1C09" w14:textId="77777777" w:rsidR="00475631" w:rsidRPr="00475631" w:rsidRDefault="00475631" w:rsidP="00475631">
            <w:pPr>
              <w:pStyle w:val="Bulletted"/>
              <w:numPr>
                <w:ilvl w:val="0"/>
                <w:numId w:val="0"/>
              </w:numPr>
              <w:rPr>
                <w:rFonts w:eastAsia="Comic Sans MS"/>
              </w:rPr>
            </w:pPr>
            <w:r w:rsidRPr="00475631">
              <w:rPr>
                <w:rFonts w:eastAsia="Comic Sans MS"/>
              </w:rPr>
              <w:t>Observe – Does child attend to adult led activity for 10 or more minutes</w:t>
            </w:r>
          </w:p>
        </w:tc>
        <w:tc>
          <w:tcPr>
            <w:tcW w:w="30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5DC8148" w14:textId="77777777" w:rsidR="00475631" w:rsidRPr="00475631" w:rsidRDefault="00475631" w:rsidP="00475631">
            <w:pPr>
              <w:pStyle w:val="Bulletted"/>
              <w:numPr>
                <w:ilvl w:val="0"/>
                <w:numId w:val="0"/>
              </w:numPr>
              <w:rPr>
                <w:rFonts w:eastAsia="Comic Sans MS"/>
              </w:rPr>
            </w:pPr>
          </w:p>
        </w:tc>
      </w:tr>
      <w:tr w:rsidR="00475631" w:rsidRPr="00475631" w14:paraId="0257E7C8" w14:textId="77777777" w:rsidTr="002E0938">
        <w:trPr>
          <w:trHeight w:val="329"/>
        </w:trPr>
        <w:tc>
          <w:tcPr>
            <w:tcW w:w="6799"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1638401" w14:textId="77777777" w:rsidR="00475631" w:rsidRPr="00475631" w:rsidRDefault="00475631" w:rsidP="00475631">
            <w:pPr>
              <w:pStyle w:val="Bulletted"/>
              <w:numPr>
                <w:ilvl w:val="0"/>
                <w:numId w:val="0"/>
              </w:numPr>
              <w:rPr>
                <w:rFonts w:eastAsia="Comic Sans MS"/>
              </w:rPr>
            </w:pPr>
            <w:r w:rsidRPr="000A5F84">
              <w:rPr>
                <w:rFonts w:eastAsia="Comic Sans MS"/>
                <w:b/>
                <w:bCs/>
              </w:rPr>
              <w:t>Auditory Discrimination – hearing differences</w:t>
            </w:r>
            <w:r w:rsidRPr="00475631">
              <w:rPr>
                <w:rFonts w:eastAsia="Comic Sans MS"/>
              </w:rPr>
              <w:t xml:space="preserve"> </w:t>
            </w:r>
            <w:r w:rsidRPr="000A5F84">
              <w:rPr>
                <w:rFonts w:eastAsia="Comic Sans MS"/>
                <w:b/>
                <w:bCs/>
              </w:rPr>
              <w:t>between a range of sounds</w:t>
            </w:r>
          </w:p>
          <w:p w14:paraId="31CBD3AF" w14:textId="77777777" w:rsidR="00475631" w:rsidRPr="00475631" w:rsidRDefault="00475631" w:rsidP="00475631">
            <w:pPr>
              <w:rPr>
                <w:rFonts w:eastAsia="Comic Sans MS" w:cs="Comic Sans MS"/>
                <w:b/>
                <w:bCs/>
                <w:color w:val="000000" w:themeColor="text1"/>
              </w:rPr>
            </w:pPr>
          </w:p>
          <w:p w14:paraId="45AE2927" w14:textId="069E0FAD" w:rsidR="00475631" w:rsidRPr="00475631" w:rsidRDefault="00475631" w:rsidP="00475631">
            <w:pPr>
              <w:pStyle w:val="Bulletted"/>
              <w:numPr>
                <w:ilvl w:val="0"/>
                <w:numId w:val="0"/>
              </w:numPr>
              <w:rPr>
                <w:rFonts w:eastAsia="Comic Sans MS"/>
              </w:rPr>
            </w:pPr>
            <w:r w:rsidRPr="00475631">
              <w:rPr>
                <w:rFonts w:eastAsia="Comic Sans MS"/>
              </w:rPr>
              <w:t>“Listen to these sounds …s… s They sound the same. Listen again…s…b They sound different. Listen again. Tell me if they sound the same or different.”</w:t>
            </w:r>
            <w:r w:rsidRPr="00475631">
              <w:rPr>
                <w:rFonts w:eastAsia="Comic Sans MS"/>
              </w:rPr>
              <w:br/>
            </w:r>
          </w:p>
        </w:tc>
        <w:tc>
          <w:tcPr>
            <w:tcW w:w="5529"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56DA8B1" w14:textId="77777777" w:rsidR="00475631" w:rsidRPr="00475631" w:rsidRDefault="00475631" w:rsidP="00475631">
            <w:pPr>
              <w:pStyle w:val="Bulletted"/>
              <w:numPr>
                <w:ilvl w:val="0"/>
                <w:numId w:val="0"/>
              </w:numPr>
              <w:rPr>
                <w:rFonts w:eastAsia="Comic Sans MS"/>
              </w:rPr>
            </w:pPr>
            <w:r w:rsidRPr="00475631">
              <w:rPr>
                <w:rFonts w:eastAsia="Comic Sans MS"/>
              </w:rPr>
              <w:t>d… d   ____</w:t>
            </w:r>
          </w:p>
          <w:p w14:paraId="1AED5AE1" w14:textId="77777777" w:rsidR="00475631" w:rsidRPr="00475631" w:rsidRDefault="00475631" w:rsidP="00475631">
            <w:pPr>
              <w:pStyle w:val="Bulletted"/>
              <w:numPr>
                <w:ilvl w:val="0"/>
                <w:numId w:val="0"/>
              </w:numPr>
              <w:rPr>
                <w:rFonts w:eastAsia="Comic Sans MS"/>
              </w:rPr>
            </w:pPr>
            <w:r w:rsidRPr="00475631">
              <w:rPr>
                <w:rFonts w:eastAsia="Comic Sans MS"/>
              </w:rPr>
              <w:t>s… m ____</w:t>
            </w:r>
          </w:p>
          <w:p w14:paraId="1EC435A5" w14:textId="77777777" w:rsidR="00475631" w:rsidRPr="00475631" w:rsidRDefault="00475631" w:rsidP="00475631">
            <w:pPr>
              <w:pStyle w:val="Bulletted"/>
              <w:numPr>
                <w:ilvl w:val="0"/>
                <w:numId w:val="0"/>
              </w:numPr>
              <w:rPr>
                <w:rFonts w:eastAsia="Comic Sans MS"/>
              </w:rPr>
            </w:pPr>
            <w:r w:rsidRPr="00475631">
              <w:rPr>
                <w:rFonts w:eastAsia="Comic Sans MS"/>
              </w:rPr>
              <w:t>e… f ____</w:t>
            </w:r>
          </w:p>
          <w:p w14:paraId="684AAE7D" w14:textId="77777777" w:rsidR="00475631" w:rsidRPr="00475631" w:rsidRDefault="00475631" w:rsidP="00475631">
            <w:pPr>
              <w:pStyle w:val="Bulletted"/>
              <w:numPr>
                <w:ilvl w:val="0"/>
                <w:numId w:val="0"/>
              </w:numPr>
              <w:rPr>
                <w:rFonts w:eastAsia="Comic Sans MS"/>
              </w:rPr>
            </w:pPr>
            <w:r w:rsidRPr="00475631">
              <w:rPr>
                <w:rFonts w:eastAsia="Comic Sans MS"/>
              </w:rPr>
              <w:t>r…r ____ </w:t>
            </w:r>
          </w:p>
        </w:tc>
        <w:tc>
          <w:tcPr>
            <w:tcW w:w="30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414F06B" w14:textId="77777777" w:rsidR="00475631" w:rsidRPr="00475631" w:rsidRDefault="00475631" w:rsidP="00475631">
            <w:pPr>
              <w:pStyle w:val="Bulletted"/>
              <w:numPr>
                <w:ilvl w:val="0"/>
                <w:numId w:val="0"/>
              </w:numPr>
              <w:rPr>
                <w:rFonts w:eastAsia="Comic Sans MS"/>
              </w:rPr>
            </w:pPr>
          </w:p>
        </w:tc>
      </w:tr>
      <w:tr w:rsidR="00475631" w:rsidRPr="00475631" w14:paraId="17B7A2B2" w14:textId="77777777" w:rsidTr="002E0938">
        <w:trPr>
          <w:trHeight w:val="329"/>
        </w:trPr>
        <w:tc>
          <w:tcPr>
            <w:tcW w:w="6799"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2FA986C" w14:textId="4E6BEFBC" w:rsidR="00475631" w:rsidRPr="00EF7990" w:rsidRDefault="00475631" w:rsidP="00EF7990">
            <w:pPr>
              <w:pStyle w:val="Bulletted"/>
              <w:numPr>
                <w:ilvl w:val="0"/>
                <w:numId w:val="0"/>
              </w:numPr>
              <w:rPr>
                <w:rFonts w:eastAsia="Comic Sans MS"/>
                <w:b/>
                <w:bCs/>
              </w:rPr>
            </w:pPr>
            <w:r w:rsidRPr="009F4208">
              <w:rPr>
                <w:rFonts w:eastAsia="Comic Sans MS"/>
                <w:b/>
                <w:bCs/>
              </w:rPr>
              <w:t>Auditory Memory – listening to and remembering sounds</w:t>
            </w:r>
          </w:p>
          <w:p w14:paraId="42B65BF8" w14:textId="77777777" w:rsidR="00475631" w:rsidRPr="00475631" w:rsidRDefault="00475631" w:rsidP="00475631">
            <w:pPr>
              <w:pStyle w:val="Bulletted"/>
              <w:numPr>
                <w:ilvl w:val="0"/>
                <w:numId w:val="0"/>
              </w:numPr>
              <w:rPr>
                <w:rFonts w:eastAsia="Comic Sans MS"/>
              </w:rPr>
            </w:pPr>
            <w:r w:rsidRPr="00475631">
              <w:rPr>
                <w:rFonts w:eastAsia="Comic Sans MS"/>
              </w:rPr>
              <w:t>“Listen carefully to these words…</w:t>
            </w:r>
            <w:proofErr w:type="gramStart"/>
            <w:r w:rsidRPr="00475631">
              <w:rPr>
                <w:rFonts w:eastAsia="Comic Sans MS"/>
              </w:rPr>
              <w:t>cat  box</w:t>
            </w:r>
            <w:proofErr w:type="gramEnd"/>
            <w:r w:rsidRPr="00475631">
              <w:rPr>
                <w:rFonts w:eastAsia="Comic Sans MS"/>
              </w:rPr>
              <w:t>  ruler”</w:t>
            </w:r>
          </w:p>
          <w:p w14:paraId="68F2FFAD" w14:textId="77777777" w:rsidR="00475631" w:rsidRPr="00475631" w:rsidRDefault="00475631" w:rsidP="00475631">
            <w:pPr>
              <w:pStyle w:val="Bulletted"/>
              <w:numPr>
                <w:ilvl w:val="0"/>
                <w:numId w:val="0"/>
              </w:numPr>
              <w:rPr>
                <w:rFonts w:eastAsia="Comic Sans MS"/>
              </w:rPr>
            </w:pPr>
            <w:r w:rsidRPr="00475631">
              <w:rPr>
                <w:rFonts w:eastAsia="Comic Sans MS"/>
              </w:rPr>
              <w:t>Space words out evenly and repeat with child</w:t>
            </w:r>
          </w:p>
          <w:p w14:paraId="4D476DBB" w14:textId="77777777" w:rsidR="00475631" w:rsidRPr="00475631" w:rsidRDefault="00475631" w:rsidP="00475631">
            <w:pPr>
              <w:pStyle w:val="Bulletted"/>
              <w:numPr>
                <w:ilvl w:val="0"/>
                <w:numId w:val="0"/>
              </w:numPr>
              <w:rPr>
                <w:rFonts w:eastAsia="Comic Sans MS"/>
              </w:rPr>
            </w:pPr>
            <w:r w:rsidRPr="00475631">
              <w:rPr>
                <w:rFonts w:eastAsia="Comic Sans MS"/>
              </w:rPr>
              <w:t>“</w:t>
            </w:r>
            <w:proofErr w:type="gramStart"/>
            <w:r w:rsidRPr="00475631">
              <w:rPr>
                <w:rFonts w:eastAsia="Comic Sans MS"/>
              </w:rPr>
              <w:t>cat  box</w:t>
            </w:r>
            <w:proofErr w:type="gramEnd"/>
            <w:r w:rsidRPr="00475631">
              <w:rPr>
                <w:rFonts w:eastAsia="Comic Sans MS"/>
              </w:rPr>
              <w:t>  ruler”</w:t>
            </w:r>
          </w:p>
          <w:p w14:paraId="48498FA0" w14:textId="77777777" w:rsidR="00475631" w:rsidRPr="00475631" w:rsidRDefault="00475631" w:rsidP="00475631">
            <w:pPr>
              <w:pStyle w:val="Bulletted"/>
              <w:numPr>
                <w:ilvl w:val="0"/>
                <w:numId w:val="0"/>
              </w:numPr>
              <w:rPr>
                <w:rFonts w:eastAsia="Comic Sans MS"/>
              </w:rPr>
            </w:pPr>
            <w:r w:rsidRPr="00475631">
              <w:rPr>
                <w:rFonts w:eastAsia="Comic Sans MS"/>
              </w:rPr>
              <w:t>“See if you can remember the words on your own. Listen carefully. I can only tell you the words once”</w:t>
            </w:r>
          </w:p>
        </w:tc>
        <w:tc>
          <w:tcPr>
            <w:tcW w:w="5529"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917CE28" w14:textId="77777777" w:rsidR="00475631" w:rsidRPr="00475631" w:rsidRDefault="00475631" w:rsidP="00475631">
            <w:pPr>
              <w:pStyle w:val="Bulletted"/>
              <w:numPr>
                <w:ilvl w:val="0"/>
                <w:numId w:val="0"/>
              </w:numPr>
              <w:rPr>
                <w:rFonts w:eastAsia="Comic Sans MS"/>
              </w:rPr>
            </w:pPr>
            <w:proofErr w:type="gramStart"/>
            <w:r w:rsidRPr="00475631">
              <w:rPr>
                <w:rFonts w:eastAsia="Comic Sans MS"/>
              </w:rPr>
              <w:t>bed  car</w:t>
            </w:r>
            <w:proofErr w:type="gramEnd"/>
            <w:r w:rsidRPr="00475631">
              <w:rPr>
                <w:rFonts w:eastAsia="Comic Sans MS"/>
              </w:rPr>
              <w:t>  dog ____</w:t>
            </w:r>
          </w:p>
          <w:p w14:paraId="314CB6FD" w14:textId="77777777" w:rsidR="00475631" w:rsidRPr="00475631" w:rsidRDefault="00475631" w:rsidP="00475631">
            <w:pPr>
              <w:pStyle w:val="Bulletted"/>
              <w:numPr>
                <w:ilvl w:val="0"/>
                <w:numId w:val="0"/>
              </w:numPr>
              <w:rPr>
                <w:rFonts w:eastAsia="Comic Sans MS"/>
              </w:rPr>
            </w:pPr>
            <w:proofErr w:type="gramStart"/>
            <w:r w:rsidRPr="00475631">
              <w:rPr>
                <w:rFonts w:eastAsia="Comic Sans MS"/>
              </w:rPr>
              <w:t>egg  fox</w:t>
            </w:r>
            <w:proofErr w:type="gramEnd"/>
            <w:r w:rsidRPr="00475631">
              <w:rPr>
                <w:rFonts w:eastAsia="Comic Sans MS"/>
              </w:rPr>
              <w:t>  giant ____</w:t>
            </w:r>
          </w:p>
          <w:p w14:paraId="6714D54F" w14:textId="77777777" w:rsidR="00475631" w:rsidRPr="00475631" w:rsidRDefault="00475631" w:rsidP="00475631">
            <w:pPr>
              <w:pStyle w:val="Bulletted"/>
              <w:numPr>
                <w:ilvl w:val="0"/>
                <w:numId w:val="0"/>
              </w:numPr>
              <w:rPr>
                <w:rFonts w:eastAsia="Comic Sans MS"/>
              </w:rPr>
            </w:pPr>
            <w:proofErr w:type="gramStart"/>
            <w:r w:rsidRPr="00475631">
              <w:rPr>
                <w:rFonts w:eastAsia="Comic Sans MS"/>
              </w:rPr>
              <w:t>school  bag</w:t>
            </w:r>
            <w:proofErr w:type="gramEnd"/>
            <w:r w:rsidRPr="00475631">
              <w:rPr>
                <w:rFonts w:eastAsia="Comic Sans MS"/>
              </w:rPr>
              <w:t>  pencil ____</w:t>
            </w:r>
          </w:p>
          <w:p w14:paraId="254829E4" w14:textId="77777777" w:rsidR="00475631" w:rsidRPr="00475631" w:rsidRDefault="00475631" w:rsidP="00475631">
            <w:pPr>
              <w:pStyle w:val="Bulletted"/>
              <w:numPr>
                <w:ilvl w:val="0"/>
                <w:numId w:val="0"/>
              </w:numPr>
              <w:rPr>
                <w:rFonts w:eastAsia="Comic Sans MS"/>
              </w:rPr>
            </w:pPr>
            <w:proofErr w:type="gramStart"/>
            <w:r w:rsidRPr="00475631">
              <w:rPr>
                <w:rFonts w:eastAsia="Comic Sans MS"/>
              </w:rPr>
              <w:t>carrot  table</w:t>
            </w:r>
            <w:proofErr w:type="gramEnd"/>
            <w:r w:rsidRPr="00475631">
              <w:rPr>
                <w:rFonts w:eastAsia="Comic Sans MS"/>
              </w:rPr>
              <w:t>  teacher ____ </w:t>
            </w:r>
          </w:p>
        </w:tc>
        <w:tc>
          <w:tcPr>
            <w:tcW w:w="30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C7BE2C6" w14:textId="77777777" w:rsidR="00475631" w:rsidRPr="00475631" w:rsidRDefault="00475631" w:rsidP="00475631">
            <w:pPr>
              <w:pStyle w:val="Bulletted"/>
              <w:numPr>
                <w:ilvl w:val="0"/>
                <w:numId w:val="0"/>
              </w:numPr>
              <w:rPr>
                <w:rFonts w:eastAsia="Comic Sans MS"/>
              </w:rPr>
            </w:pPr>
          </w:p>
        </w:tc>
      </w:tr>
      <w:tr w:rsidR="00475631" w:rsidRPr="00475631" w14:paraId="659CC877" w14:textId="77777777" w:rsidTr="002E0938">
        <w:trPr>
          <w:trHeight w:val="1262"/>
        </w:trPr>
        <w:tc>
          <w:tcPr>
            <w:tcW w:w="6799"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FAA9149" w14:textId="7E7B59D3" w:rsidR="00475631" w:rsidRPr="00EF7990" w:rsidRDefault="00475631" w:rsidP="00EF7990">
            <w:pPr>
              <w:pStyle w:val="Bulletted"/>
              <w:numPr>
                <w:ilvl w:val="0"/>
                <w:numId w:val="0"/>
              </w:numPr>
              <w:rPr>
                <w:rFonts w:eastAsia="Comic Sans MS"/>
              </w:rPr>
            </w:pPr>
            <w:r w:rsidRPr="00EF7990">
              <w:rPr>
                <w:rFonts w:eastAsia="Comic Sans MS"/>
                <w:b/>
                <w:bCs/>
              </w:rPr>
              <w:lastRenderedPageBreak/>
              <w:t>Counting Words</w:t>
            </w:r>
            <w:r w:rsidRPr="00475631">
              <w:rPr>
                <w:rFonts w:eastAsia="Comic Sans MS"/>
              </w:rPr>
              <w:t xml:space="preserve"> - hearing when one words ends and the next begins</w:t>
            </w:r>
          </w:p>
          <w:p w14:paraId="2D947A5B" w14:textId="77777777" w:rsidR="00475631" w:rsidRPr="00475631" w:rsidRDefault="00475631" w:rsidP="00475631">
            <w:pPr>
              <w:pStyle w:val="Bulletted"/>
              <w:numPr>
                <w:ilvl w:val="0"/>
                <w:numId w:val="0"/>
              </w:numPr>
              <w:rPr>
                <w:rFonts w:eastAsia="Comic Sans MS"/>
              </w:rPr>
            </w:pPr>
            <w:r w:rsidRPr="00475631">
              <w:rPr>
                <w:rFonts w:eastAsia="Comic Sans MS"/>
              </w:rPr>
              <w:t>“I am going to say a sentence. How many words are in this sentence.” </w:t>
            </w:r>
          </w:p>
          <w:p w14:paraId="3426D0EC" w14:textId="77777777" w:rsidR="00475631" w:rsidRPr="00475631" w:rsidRDefault="00475631" w:rsidP="00475631">
            <w:pPr>
              <w:pStyle w:val="Bulletted"/>
              <w:numPr>
                <w:ilvl w:val="0"/>
                <w:numId w:val="0"/>
              </w:numPr>
              <w:rPr>
                <w:rFonts w:eastAsia="Comic Sans MS"/>
              </w:rPr>
            </w:pPr>
            <w:r w:rsidRPr="00475631">
              <w:rPr>
                <w:rFonts w:eastAsia="Comic Sans MS"/>
              </w:rPr>
              <w:t>“Let’s practise together”</w:t>
            </w:r>
          </w:p>
          <w:p w14:paraId="5029BBBC" w14:textId="77777777" w:rsidR="00475631" w:rsidRPr="00475631" w:rsidRDefault="00475631" w:rsidP="00475631">
            <w:pPr>
              <w:pStyle w:val="Bulletted"/>
              <w:numPr>
                <w:ilvl w:val="0"/>
                <w:numId w:val="0"/>
              </w:numPr>
              <w:rPr>
                <w:rFonts w:eastAsia="Comic Sans MS"/>
              </w:rPr>
            </w:pPr>
            <w:r w:rsidRPr="00475631">
              <w:rPr>
                <w:rFonts w:eastAsia="Comic Sans MS"/>
              </w:rPr>
              <w:t>Speak slowly and clearly.</w:t>
            </w:r>
          </w:p>
          <w:p w14:paraId="6C13F881" w14:textId="77777777" w:rsidR="00475631" w:rsidRPr="00475631" w:rsidRDefault="00475631" w:rsidP="00475631">
            <w:pPr>
              <w:pStyle w:val="Bulletted"/>
              <w:numPr>
                <w:ilvl w:val="0"/>
                <w:numId w:val="0"/>
              </w:numPr>
              <w:rPr>
                <w:rFonts w:eastAsia="Comic Sans MS"/>
              </w:rPr>
            </w:pPr>
            <w:r w:rsidRPr="00475631">
              <w:rPr>
                <w:rFonts w:eastAsia="Comic Sans MS"/>
              </w:rPr>
              <w:t>“I can hop.” (3)</w:t>
            </w:r>
          </w:p>
          <w:p w14:paraId="55316B91" w14:textId="77777777" w:rsidR="00475631" w:rsidRPr="00475631" w:rsidRDefault="00475631" w:rsidP="00475631">
            <w:pPr>
              <w:rPr>
                <w:rFonts w:eastAsia="Comic Sans MS" w:cs="Comic Sans MS"/>
                <w:b/>
                <w:bCs/>
                <w:color w:val="000000" w:themeColor="text1"/>
              </w:rPr>
            </w:pPr>
          </w:p>
          <w:p w14:paraId="63F87982" w14:textId="77777777" w:rsidR="00475631" w:rsidRPr="00EF7990" w:rsidRDefault="00475631" w:rsidP="00475631">
            <w:pPr>
              <w:pStyle w:val="Bulletted"/>
              <w:numPr>
                <w:ilvl w:val="0"/>
                <w:numId w:val="0"/>
              </w:numPr>
              <w:rPr>
                <w:rFonts w:eastAsia="Comic Sans MS"/>
                <w:b/>
                <w:bCs/>
              </w:rPr>
            </w:pPr>
            <w:r w:rsidRPr="00EF7990">
              <w:rPr>
                <w:rFonts w:eastAsia="Comic Sans MS"/>
                <w:b/>
                <w:bCs/>
              </w:rPr>
              <w:t>If learner can’t count</w:t>
            </w:r>
          </w:p>
          <w:p w14:paraId="4E5A5647" w14:textId="77777777" w:rsidR="00475631" w:rsidRPr="00475631" w:rsidRDefault="00475631" w:rsidP="00475631">
            <w:pPr>
              <w:pStyle w:val="Bulletted"/>
              <w:numPr>
                <w:ilvl w:val="0"/>
                <w:numId w:val="0"/>
              </w:numPr>
              <w:rPr>
                <w:rFonts w:eastAsia="Comic Sans MS"/>
              </w:rPr>
            </w:pPr>
            <w:r w:rsidRPr="00475631">
              <w:rPr>
                <w:rFonts w:eastAsia="Comic Sans MS"/>
              </w:rPr>
              <w:t>“Here are some bricks. Push a brick like this every time you hear a word”</w:t>
            </w:r>
          </w:p>
        </w:tc>
        <w:tc>
          <w:tcPr>
            <w:tcW w:w="5529"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AACCAC4" w14:textId="77777777" w:rsidR="00475631" w:rsidRPr="00475631" w:rsidRDefault="00475631" w:rsidP="00475631">
            <w:pPr>
              <w:pStyle w:val="Bulletted"/>
              <w:numPr>
                <w:ilvl w:val="0"/>
                <w:numId w:val="0"/>
              </w:numPr>
              <w:rPr>
                <w:rFonts w:eastAsia="Comic Sans MS"/>
              </w:rPr>
            </w:pPr>
            <w:r w:rsidRPr="00475631">
              <w:rPr>
                <w:rFonts w:eastAsia="Comic Sans MS"/>
              </w:rPr>
              <w:t xml:space="preserve">1. I </w:t>
            </w:r>
            <w:proofErr w:type="gramStart"/>
            <w:r w:rsidRPr="00475631">
              <w:rPr>
                <w:rFonts w:eastAsia="Comic Sans MS"/>
              </w:rPr>
              <w:t>fell.(</w:t>
            </w:r>
            <w:proofErr w:type="gramEnd"/>
            <w:r w:rsidRPr="00475631">
              <w:rPr>
                <w:rFonts w:eastAsia="Comic Sans MS"/>
              </w:rPr>
              <w:t>2)   ____</w:t>
            </w:r>
          </w:p>
          <w:p w14:paraId="51EBAD66" w14:textId="77777777" w:rsidR="00475631" w:rsidRPr="00475631" w:rsidRDefault="00475631" w:rsidP="00475631">
            <w:pPr>
              <w:pStyle w:val="Bulletted"/>
              <w:numPr>
                <w:ilvl w:val="0"/>
                <w:numId w:val="0"/>
              </w:numPr>
              <w:rPr>
                <w:rFonts w:eastAsia="Comic Sans MS"/>
              </w:rPr>
            </w:pPr>
            <w:r w:rsidRPr="00475631">
              <w:rPr>
                <w:rFonts w:eastAsia="Comic Sans MS"/>
              </w:rPr>
              <w:t>2. John can jump.  (3) ____</w:t>
            </w:r>
          </w:p>
          <w:p w14:paraId="596806FB" w14:textId="77777777" w:rsidR="00475631" w:rsidRPr="00475631" w:rsidRDefault="00475631" w:rsidP="00475631">
            <w:pPr>
              <w:pStyle w:val="Bulletted"/>
              <w:numPr>
                <w:ilvl w:val="0"/>
                <w:numId w:val="0"/>
              </w:numPr>
              <w:rPr>
                <w:rFonts w:eastAsia="Comic Sans MS"/>
              </w:rPr>
            </w:pPr>
            <w:r w:rsidRPr="00475631">
              <w:rPr>
                <w:rFonts w:eastAsia="Comic Sans MS"/>
              </w:rPr>
              <w:t>3. Bill likes to run.  (4)   ____</w:t>
            </w:r>
          </w:p>
          <w:p w14:paraId="06E0BEBA" w14:textId="77777777" w:rsidR="00475631" w:rsidRPr="00475631" w:rsidRDefault="00475631" w:rsidP="00475631">
            <w:pPr>
              <w:pStyle w:val="Bulletted"/>
              <w:numPr>
                <w:ilvl w:val="0"/>
                <w:numId w:val="0"/>
              </w:numPr>
              <w:rPr>
                <w:rFonts w:eastAsia="Comic Sans MS"/>
              </w:rPr>
            </w:pPr>
            <w:r w:rsidRPr="00475631">
              <w:rPr>
                <w:rFonts w:eastAsia="Comic Sans MS"/>
              </w:rPr>
              <w:t>4. My cat is fast asleep. (5)  ____</w:t>
            </w:r>
          </w:p>
          <w:p w14:paraId="77019C7D" w14:textId="77777777" w:rsidR="00475631" w:rsidRPr="00475631" w:rsidRDefault="00475631" w:rsidP="00475631">
            <w:pPr>
              <w:pStyle w:val="Bulletted"/>
              <w:numPr>
                <w:ilvl w:val="0"/>
                <w:numId w:val="0"/>
              </w:numPr>
              <w:rPr>
                <w:rFonts w:eastAsia="Comic Sans MS"/>
              </w:rPr>
            </w:pPr>
            <w:r w:rsidRPr="00475631">
              <w:rPr>
                <w:rFonts w:eastAsia="Comic Sans MS"/>
              </w:rPr>
              <w:t>5. My family lives in a blue house. (7) ____</w:t>
            </w:r>
          </w:p>
          <w:p w14:paraId="13DD6D16" w14:textId="77777777" w:rsidR="00475631" w:rsidRPr="00475631" w:rsidRDefault="00475631" w:rsidP="00475631">
            <w:pPr>
              <w:pStyle w:val="Bulletted"/>
              <w:numPr>
                <w:ilvl w:val="0"/>
                <w:numId w:val="0"/>
              </w:numPr>
              <w:rPr>
                <w:rFonts w:eastAsia="Comic Sans MS"/>
              </w:rPr>
            </w:pPr>
            <w:r w:rsidRPr="00475631">
              <w:rPr>
                <w:rFonts w:eastAsia="Comic Sans MS"/>
              </w:rPr>
              <w:t xml:space="preserve">6. People do many different kinds </w:t>
            </w:r>
            <w:proofErr w:type="gramStart"/>
            <w:r w:rsidRPr="00475631">
              <w:rPr>
                <w:rFonts w:eastAsia="Comic Sans MS"/>
              </w:rPr>
              <w:t>of  exercise</w:t>
            </w:r>
            <w:proofErr w:type="gramEnd"/>
            <w:r w:rsidRPr="00475631">
              <w:rPr>
                <w:rFonts w:eastAsia="Comic Sans MS"/>
              </w:rPr>
              <w:t xml:space="preserve"> to keep fit. (10) ____</w:t>
            </w:r>
          </w:p>
          <w:p w14:paraId="30AE9A44" w14:textId="77777777" w:rsidR="00475631" w:rsidRPr="00475631" w:rsidRDefault="00475631" w:rsidP="00475631">
            <w:pPr>
              <w:rPr>
                <w:rFonts w:eastAsia="Comic Sans MS" w:cs="Comic Sans MS"/>
                <w:b/>
                <w:bCs/>
                <w:color w:val="000000" w:themeColor="text1"/>
              </w:rPr>
            </w:pPr>
          </w:p>
        </w:tc>
        <w:tc>
          <w:tcPr>
            <w:tcW w:w="30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561022A" w14:textId="77777777" w:rsidR="00475631" w:rsidRPr="00475631" w:rsidRDefault="00475631" w:rsidP="00475631">
            <w:pPr>
              <w:pStyle w:val="Bulletted"/>
              <w:numPr>
                <w:ilvl w:val="0"/>
                <w:numId w:val="0"/>
              </w:numPr>
              <w:rPr>
                <w:rFonts w:eastAsia="Comic Sans MS"/>
              </w:rPr>
            </w:pPr>
          </w:p>
        </w:tc>
      </w:tr>
      <w:tr w:rsidR="00475631" w:rsidRPr="00475631" w14:paraId="5B911F49" w14:textId="77777777" w:rsidTr="002E0938">
        <w:trPr>
          <w:trHeight w:val="1262"/>
        </w:trPr>
        <w:tc>
          <w:tcPr>
            <w:tcW w:w="6799"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84B4186" w14:textId="6E8F78ED" w:rsidR="00475631" w:rsidRPr="002E0938" w:rsidRDefault="00475631" w:rsidP="002E0938">
            <w:pPr>
              <w:pStyle w:val="Bulletted"/>
              <w:numPr>
                <w:ilvl w:val="0"/>
                <w:numId w:val="0"/>
              </w:numPr>
              <w:rPr>
                <w:rFonts w:eastAsia="Comic Sans MS"/>
                <w:b/>
                <w:bCs/>
              </w:rPr>
            </w:pPr>
            <w:r w:rsidRPr="00EF7990">
              <w:rPr>
                <w:rFonts w:eastAsia="Comic Sans MS"/>
                <w:b/>
                <w:bCs/>
              </w:rPr>
              <w:t>Rhyme Recognition</w:t>
            </w:r>
          </w:p>
          <w:p w14:paraId="0A1D81DB" w14:textId="77777777" w:rsidR="00475631" w:rsidRPr="00475631" w:rsidRDefault="00475631" w:rsidP="00475631">
            <w:pPr>
              <w:pStyle w:val="Bulletted"/>
              <w:numPr>
                <w:ilvl w:val="0"/>
                <w:numId w:val="0"/>
              </w:numPr>
              <w:rPr>
                <w:rFonts w:eastAsia="Comic Sans MS"/>
              </w:rPr>
            </w:pPr>
            <w:r w:rsidRPr="00475631">
              <w:rPr>
                <w:rFonts w:eastAsia="Comic Sans MS"/>
              </w:rPr>
              <w:t xml:space="preserve">“Do these words rhyme?  Yes or no. </w:t>
            </w:r>
            <w:proofErr w:type="gramStart"/>
            <w:r w:rsidRPr="00475631">
              <w:rPr>
                <w:rFonts w:eastAsia="Comic Sans MS"/>
              </w:rPr>
              <w:t>cat  hat</w:t>
            </w:r>
            <w:proofErr w:type="gramEnd"/>
            <w:r w:rsidRPr="00475631">
              <w:rPr>
                <w:rFonts w:eastAsia="Comic Sans MS"/>
              </w:rPr>
              <w:t>”</w:t>
            </w:r>
          </w:p>
          <w:p w14:paraId="290B6FAC" w14:textId="77777777" w:rsidR="00475631" w:rsidRPr="00475631" w:rsidRDefault="00475631" w:rsidP="00475631">
            <w:pPr>
              <w:pStyle w:val="Bulletted"/>
              <w:numPr>
                <w:ilvl w:val="0"/>
                <w:numId w:val="0"/>
              </w:numPr>
              <w:rPr>
                <w:rFonts w:eastAsia="Comic Sans MS"/>
              </w:rPr>
            </w:pPr>
            <w:r w:rsidRPr="00475631">
              <w:rPr>
                <w:rFonts w:eastAsia="Comic Sans MS"/>
              </w:rPr>
              <w:t>Pause for learner to answer.</w:t>
            </w:r>
          </w:p>
          <w:p w14:paraId="36C7ED68" w14:textId="77777777" w:rsidR="00475631" w:rsidRPr="00475631" w:rsidRDefault="00475631" w:rsidP="00475631">
            <w:pPr>
              <w:pStyle w:val="Bulletted"/>
              <w:numPr>
                <w:ilvl w:val="0"/>
                <w:numId w:val="0"/>
              </w:numPr>
              <w:rPr>
                <w:rFonts w:eastAsia="Comic Sans MS"/>
              </w:rPr>
            </w:pPr>
            <w:r w:rsidRPr="00475631">
              <w:rPr>
                <w:rFonts w:eastAsia="Comic Sans MS"/>
              </w:rPr>
              <w:t>“They do rhyme because they sound the same at the end.”</w:t>
            </w:r>
          </w:p>
          <w:p w14:paraId="2EEB730B" w14:textId="77777777" w:rsidR="00475631" w:rsidRPr="00475631" w:rsidRDefault="00475631" w:rsidP="00475631">
            <w:pPr>
              <w:pStyle w:val="Bulletted"/>
              <w:numPr>
                <w:ilvl w:val="0"/>
                <w:numId w:val="0"/>
              </w:numPr>
              <w:rPr>
                <w:rFonts w:eastAsia="Comic Sans MS"/>
              </w:rPr>
            </w:pPr>
            <w:r w:rsidRPr="00475631">
              <w:rPr>
                <w:rFonts w:eastAsia="Comic Sans MS"/>
              </w:rPr>
              <w:t xml:space="preserve">Do </w:t>
            </w:r>
            <w:proofErr w:type="gramStart"/>
            <w:r w:rsidRPr="00475631">
              <w:rPr>
                <w:rFonts w:eastAsia="Comic Sans MS"/>
              </w:rPr>
              <w:t>same  for</w:t>
            </w:r>
            <w:proofErr w:type="gramEnd"/>
            <w:r w:rsidRPr="00475631">
              <w:rPr>
                <w:rFonts w:eastAsia="Comic Sans MS"/>
              </w:rPr>
              <w:t>  log dog. </w:t>
            </w:r>
          </w:p>
          <w:p w14:paraId="19A932AF" w14:textId="77777777" w:rsidR="00475631" w:rsidRPr="00475631" w:rsidRDefault="00475631" w:rsidP="00475631">
            <w:pPr>
              <w:pStyle w:val="Bulletted"/>
              <w:numPr>
                <w:ilvl w:val="0"/>
                <w:numId w:val="0"/>
              </w:numPr>
              <w:rPr>
                <w:rFonts w:eastAsia="Comic Sans MS"/>
              </w:rPr>
            </w:pPr>
            <w:r w:rsidRPr="00475631">
              <w:rPr>
                <w:rFonts w:eastAsia="Comic Sans MS"/>
              </w:rPr>
              <w:t>“Now you try. If you can’t remember the words, tell me and I will say them one more time.”</w:t>
            </w:r>
          </w:p>
          <w:p w14:paraId="0B0A1435" w14:textId="77777777" w:rsidR="00475631" w:rsidRPr="00475631" w:rsidRDefault="00475631" w:rsidP="00475631">
            <w:pPr>
              <w:rPr>
                <w:rFonts w:eastAsia="Comic Sans MS" w:cs="Comic Sans MS"/>
                <w:b/>
                <w:bCs/>
                <w:color w:val="000000" w:themeColor="text1"/>
              </w:rPr>
            </w:pPr>
          </w:p>
        </w:tc>
        <w:tc>
          <w:tcPr>
            <w:tcW w:w="5529"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904873D" w14:textId="0CC91C46" w:rsidR="00475631" w:rsidRPr="00475631" w:rsidRDefault="00EF7990" w:rsidP="00475631">
            <w:pPr>
              <w:pStyle w:val="Bulletted"/>
              <w:numPr>
                <w:ilvl w:val="0"/>
                <w:numId w:val="0"/>
              </w:numPr>
              <w:rPr>
                <w:rFonts w:eastAsia="Comic Sans MS"/>
              </w:rPr>
            </w:pPr>
            <w:r>
              <w:rPr>
                <w:rFonts w:eastAsia="Comic Sans MS"/>
              </w:rPr>
              <w:t xml:space="preserve"> </w:t>
            </w:r>
            <w:r w:rsidR="00475631" w:rsidRPr="00475631">
              <w:rPr>
                <w:rFonts w:eastAsia="Comic Sans MS"/>
              </w:rPr>
              <w:t xml:space="preserve">1. </w:t>
            </w:r>
            <w:proofErr w:type="gramStart"/>
            <w:r w:rsidR="00475631" w:rsidRPr="00475631">
              <w:rPr>
                <w:rFonts w:eastAsia="Comic Sans MS"/>
              </w:rPr>
              <w:t>bin  tin</w:t>
            </w:r>
            <w:proofErr w:type="gramEnd"/>
            <w:r w:rsidR="00475631" w:rsidRPr="00475631">
              <w:rPr>
                <w:rFonts w:eastAsia="Comic Sans MS"/>
              </w:rPr>
              <w:t xml:space="preserve"> (yes) ____</w:t>
            </w:r>
          </w:p>
          <w:p w14:paraId="0DC4EF27" w14:textId="77777777" w:rsidR="00475631" w:rsidRPr="00475631" w:rsidRDefault="00475631" w:rsidP="00475631">
            <w:pPr>
              <w:pStyle w:val="Bulletted"/>
              <w:numPr>
                <w:ilvl w:val="0"/>
                <w:numId w:val="0"/>
              </w:numPr>
              <w:rPr>
                <w:rFonts w:eastAsia="Comic Sans MS"/>
              </w:rPr>
            </w:pPr>
            <w:r w:rsidRPr="00475631">
              <w:rPr>
                <w:rFonts w:eastAsia="Comic Sans MS"/>
              </w:rPr>
              <w:t> 2. dot dog (no) ____</w:t>
            </w:r>
          </w:p>
          <w:p w14:paraId="5717634A" w14:textId="77777777" w:rsidR="00475631" w:rsidRPr="00475631" w:rsidRDefault="00475631" w:rsidP="00475631">
            <w:pPr>
              <w:pStyle w:val="Bulletted"/>
              <w:numPr>
                <w:ilvl w:val="0"/>
                <w:numId w:val="0"/>
              </w:numPr>
              <w:rPr>
                <w:rFonts w:eastAsia="Comic Sans MS"/>
              </w:rPr>
            </w:pPr>
            <w:r w:rsidRPr="00475631">
              <w:rPr>
                <w:rFonts w:eastAsia="Comic Sans MS"/>
              </w:rPr>
              <w:t xml:space="preserve"> 3. </w:t>
            </w:r>
            <w:proofErr w:type="gramStart"/>
            <w:r w:rsidRPr="00475631">
              <w:rPr>
                <w:rFonts w:eastAsia="Comic Sans MS"/>
              </w:rPr>
              <w:t>mouse  house</w:t>
            </w:r>
            <w:proofErr w:type="gramEnd"/>
            <w:r w:rsidRPr="00475631">
              <w:rPr>
                <w:rFonts w:eastAsia="Comic Sans MS"/>
              </w:rPr>
              <w:t xml:space="preserve"> (yes) ____</w:t>
            </w:r>
          </w:p>
          <w:p w14:paraId="3748E999" w14:textId="77777777" w:rsidR="00475631" w:rsidRPr="00475631" w:rsidRDefault="00475631" w:rsidP="00475631">
            <w:pPr>
              <w:pStyle w:val="Bulletted"/>
              <w:numPr>
                <w:ilvl w:val="0"/>
                <w:numId w:val="0"/>
              </w:numPr>
              <w:rPr>
                <w:rFonts w:eastAsia="Comic Sans MS"/>
              </w:rPr>
            </w:pPr>
            <w:r w:rsidRPr="00475631">
              <w:rPr>
                <w:rFonts w:eastAsia="Comic Sans MS"/>
              </w:rPr>
              <w:t xml:space="preserve"> 4. </w:t>
            </w:r>
            <w:proofErr w:type="gramStart"/>
            <w:r w:rsidRPr="00475631">
              <w:rPr>
                <w:rFonts w:eastAsia="Comic Sans MS"/>
              </w:rPr>
              <w:t>sun  coat</w:t>
            </w:r>
            <w:proofErr w:type="gramEnd"/>
            <w:r w:rsidRPr="00475631">
              <w:rPr>
                <w:rFonts w:eastAsia="Comic Sans MS"/>
              </w:rPr>
              <w:t xml:space="preserve"> (no) ____</w:t>
            </w:r>
          </w:p>
          <w:p w14:paraId="033652A6" w14:textId="77777777" w:rsidR="00475631" w:rsidRPr="00475631" w:rsidRDefault="00475631" w:rsidP="00475631">
            <w:pPr>
              <w:pStyle w:val="Bulletted"/>
              <w:numPr>
                <w:ilvl w:val="0"/>
                <w:numId w:val="0"/>
              </w:numPr>
              <w:rPr>
                <w:rFonts w:eastAsia="Comic Sans MS"/>
              </w:rPr>
            </w:pPr>
            <w:r w:rsidRPr="00475631">
              <w:rPr>
                <w:rFonts w:eastAsia="Comic Sans MS"/>
              </w:rPr>
              <w:t> 5. drink wink (yes) ____ </w:t>
            </w:r>
          </w:p>
        </w:tc>
        <w:tc>
          <w:tcPr>
            <w:tcW w:w="30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60D6965" w14:textId="77777777" w:rsidR="00475631" w:rsidRPr="00475631" w:rsidRDefault="00475631" w:rsidP="00475631">
            <w:pPr>
              <w:pStyle w:val="Bulletted"/>
              <w:numPr>
                <w:ilvl w:val="0"/>
                <w:numId w:val="0"/>
              </w:numPr>
              <w:rPr>
                <w:rFonts w:eastAsia="Comic Sans MS"/>
              </w:rPr>
            </w:pPr>
            <w:r w:rsidRPr="00475631">
              <w:rPr>
                <w:rFonts w:eastAsia="Comic Sans MS"/>
              </w:rPr>
              <w:br/>
            </w:r>
            <w:r w:rsidRPr="00475631">
              <w:rPr>
                <w:rFonts w:eastAsia="Comic Sans MS"/>
              </w:rPr>
              <w:br/>
            </w:r>
          </w:p>
        </w:tc>
      </w:tr>
      <w:tr w:rsidR="00475631" w:rsidRPr="00475631" w14:paraId="7B2FADD3" w14:textId="77777777" w:rsidTr="002E0938">
        <w:trPr>
          <w:trHeight w:val="1262"/>
        </w:trPr>
        <w:tc>
          <w:tcPr>
            <w:tcW w:w="6799"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433583C" w14:textId="07248DCF" w:rsidR="00475631" w:rsidRPr="002E0938" w:rsidRDefault="00475631" w:rsidP="002E0938">
            <w:pPr>
              <w:pStyle w:val="Bulletted"/>
              <w:numPr>
                <w:ilvl w:val="0"/>
                <w:numId w:val="0"/>
              </w:numPr>
              <w:rPr>
                <w:rFonts w:eastAsia="Comic Sans MS"/>
                <w:b/>
                <w:bCs/>
              </w:rPr>
            </w:pPr>
            <w:r w:rsidRPr="00EF7990">
              <w:rPr>
                <w:rFonts w:eastAsia="Comic Sans MS"/>
                <w:b/>
                <w:bCs/>
              </w:rPr>
              <w:t>Rhyme Generation </w:t>
            </w:r>
          </w:p>
          <w:p w14:paraId="60CCB99B" w14:textId="77777777" w:rsidR="00475631" w:rsidRPr="00475631" w:rsidRDefault="00475631" w:rsidP="00475631">
            <w:pPr>
              <w:pStyle w:val="Bulletted"/>
              <w:numPr>
                <w:ilvl w:val="0"/>
                <w:numId w:val="0"/>
              </w:numPr>
              <w:rPr>
                <w:rFonts w:eastAsia="Comic Sans MS"/>
              </w:rPr>
            </w:pPr>
            <w:r w:rsidRPr="00475631">
              <w:rPr>
                <w:rFonts w:eastAsia="Comic Sans MS"/>
              </w:rPr>
              <w:t xml:space="preserve">“Words that rhyme sound the same at the end. These words rhyme – </w:t>
            </w:r>
            <w:proofErr w:type="gramStart"/>
            <w:r w:rsidRPr="00475631">
              <w:rPr>
                <w:rFonts w:eastAsia="Comic Sans MS"/>
              </w:rPr>
              <w:t>log  frog</w:t>
            </w:r>
            <w:proofErr w:type="gramEnd"/>
            <w:r w:rsidRPr="00475631">
              <w:rPr>
                <w:rFonts w:eastAsia="Comic Sans MS"/>
              </w:rPr>
              <w:t xml:space="preserve">  dog hog </w:t>
            </w:r>
            <w:proofErr w:type="gramStart"/>
            <w:r w:rsidRPr="00475631">
              <w:rPr>
                <w:rFonts w:eastAsia="Comic Sans MS"/>
              </w:rPr>
              <w:t>jog  bog</w:t>
            </w:r>
            <w:proofErr w:type="gramEnd"/>
          </w:p>
          <w:p w14:paraId="26170278" w14:textId="77777777" w:rsidR="00EF7990" w:rsidRDefault="00EF7990" w:rsidP="00475631">
            <w:pPr>
              <w:pStyle w:val="Bulletted"/>
              <w:numPr>
                <w:ilvl w:val="0"/>
                <w:numId w:val="0"/>
              </w:numPr>
              <w:rPr>
                <w:rFonts w:eastAsia="Comic Sans MS"/>
              </w:rPr>
            </w:pPr>
          </w:p>
          <w:p w14:paraId="28F957E9" w14:textId="1DD8ED5E" w:rsidR="00475631" w:rsidRPr="00475631" w:rsidRDefault="00475631" w:rsidP="00475631">
            <w:pPr>
              <w:pStyle w:val="Bulletted"/>
              <w:numPr>
                <w:ilvl w:val="0"/>
                <w:numId w:val="0"/>
              </w:numPr>
              <w:rPr>
                <w:rFonts w:eastAsia="Comic Sans MS"/>
              </w:rPr>
            </w:pPr>
            <w:r w:rsidRPr="00475631">
              <w:rPr>
                <w:rFonts w:eastAsia="Comic Sans MS"/>
              </w:rPr>
              <w:t xml:space="preserve">Now try to think of words that rhyme with the words I say. They don’t have to be real </w:t>
            </w:r>
            <w:proofErr w:type="gramStart"/>
            <w:r w:rsidRPr="00475631">
              <w:rPr>
                <w:rFonts w:eastAsia="Comic Sans MS"/>
              </w:rPr>
              <w:t>words</w:t>
            </w:r>
            <w:proofErr w:type="gramEnd"/>
            <w:r w:rsidRPr="00475631">
              <w:rPr>
                <w:rFonts w:eastAsia="Comic Sans MS"/>
              </w:rPr>
              <w:t xml:space="preserve"> but they </w:t>
            </w:r>
            <w:proofErr w:type="gramStart"/>
            <w:r w:rsidRPr="00475631">
              <w:rPr>
                <w:rFonts w:eastAsia="Comic Sans MS"/>
              </w:rPr>
              <w:t>have to</w:t>
            </w:r>
            <w:proofErr w:type="gramEnd"/>
            <w:r w:rsidRPr="00475631">
              <w:rPr>
                <w:rFonts w:eastAsia="Comic Sans MS"/>
              </w:rPr>
              <w:t xml:space="preserve"> sound the same at the end. If you can’t remember the words I said, tell me and I will say them one more time.”</w:t>
            </w:r>
          </w:p>
          <w:p w14:paraId="00AE4F01" w14:textId="77777777" w:rsidR="00475631" w:rsidRPr="00475631" w:rsidRDefault="00475631" w:rsidP="00475631">
            <w:pPr>
              <w:rPr>
                <w:rFonts w:eastAsia="Comic Sans MS" w:cs="Comic Sans MS"/>
                <w:b/>
                <w:bCs/>
                <w:color w:val="000000" w:themeColor="text1"/>
              </w:rPr>
            </w:pPr>
          </w:p>
        </w:tc>
        <w:tc>
          <w:tcPr>
            <w:tcW w:w="5529"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A19862C" w14:textId="77777777" w:rsidR="00475631" w:rsidRPr="00475631" w:rsidRDefault="00475631" w:rsidP="00475631">
            <w:pPr>
              <w:pStyle w:val="Bulletted"/>
              <w:numPr>
                <w:ilvl w:val="0"/>
                <w:numId w:val="0"/>
              </w:numPr>
              <w:rPr>
                <w:rFonts w:eastAsia="Comic Sans MS"/>
              </w:rPr>
            </w:pPr>
          </w:p>
          <w:p w14:paraId="003D114B" w14:textId="77777777" w:rsidR="00475631" w:rsidRPr="00475631" w:rsidRDefault="00475631" w:rsidP="00475631">
            <w:pPr>
              <w:pStyle w:val="Bulletted"/>
              <w:numPr>
                <w:ilvl w:val="0"/>
                <w:numId w:val="0"/>
              </w:numPr>
              <w:rPr>
                <w:rFonts w:eastAsia="Comic Sans MS"/>
              </w:rPr>
            </w:pPr>
            <w:r w:rsidRPr="00475631">
              <w:rPr>
                <w:rFonts w:eastAsia="Comic Sans MS"/>
              </w:rPr>
              <w:t xml:space="preserve"> 1. </w:t>
            </w:r>
            <w:proofErr w:type="gramStart"/>
            <w:r w:rsidRPr="00475631">
              <w:rPr>
                <w:rFonts w:eastAsia="Comic Sans MS"/>
              </w:rPr>
              <w:t>well  shell</w:t>
            </w:r>
            <w:proofErr w:type="gramEnd"/>
            <w:r w:rsidRPr="00475631">
              <w:rPr>
                <w:rFonts w:eastAsia="Comic Sans MS"/>
              </w:rPr>
              <w:t> </w:t>
            </w:r>
            <w:proofErr w:type="gramStart"/>
            <w:r w:rsidRPr="00475631">
              <w:rPr>
                <w:rFonts w:eastAsia="Comic Sans MS"/>
              </w:rPr>
              <w:t xml:space="preserve">   (</w:t>
            </w:r>
            <w:proofErr w:type="gramEnd"/>
            <w:r w:rsidRPr="00475631">
              <w:rPr>
                <w:rFonts w:eastAsia="Comic Sans MS"/>
              </w:rPr>
              <w:t>1 more word) ______</w:t>
            </w:r>
          </w:p>
          <w:p w14:paraId="41CD17E1" w14:textId="77777777" w:rsidR="00475631" w:rsidRPr="00475631" w:rsidRDefault="00475631" w:rsidP="00475631">
            <w:pPr>
              <w:pStyle w:val="Bulletted"/>
              <w:numPr>
                <w:ilvl w:val="0"/>
                <w:numId w:val="0"/>
              </w:numPr>
              <w:rPr>
                <w:rFonts w:eastAsia="Comic Sans MS"/>
              </w:rPr>
            </w:pPr>
            <w:r w:rsidRPr="00475631">
              <w:rPr>
                <w:rFonts w:eastAsia="Comic Sans MS"/>
              </w:rPr>
              <w:t xml:space="preserve"> 2. </w:t>
            </w:r>
            <w:proofErr w:type="gramStart"/>
            <w:r w:rsidRPr="00475631">
              <w:rPr>
                <w:rFonts w:eastAsia="Comic Sans MS"/>
              </w:rPr>
              <w:t>cat  hat</w:t>
            </w:r>
            <w:proofErr w:type="gramEnd"/>
            <w:r w:rsidRPr="00475631">
              <w:rPr>
                <w:rFonts w:eastAsia="Comic Sans MS"/>
              </w:rPr>
              <w:t xml:space="preserve"> (2 more words) _____</w:t>
            </w:r>
            <w:proofErr w:type="gramStart"/>
            <w:r w:rsidRPr="00475631">
              <w:rPr>
                <w:rFonts w:eastAsia="Comic Sans MS"/>
              </w:rPr>
              <w:t>_  _</w:t>
            </w:r>
            <w:proofErr w:type="gramEnd"/>
            <w:r w:rsidRPr="00475631">
              <w:rPr>
                <w:rFonts w:eastAsia="Comic Sans MS"/>
              </w:rPr>
              <w:t>_____</w:t>
            </w:r>
          </w:p>
          <w:p w14:paraId="7419DDF7" w14:textId="77777777" w:rsidR="00475631" w:rsidRPr="00475631" w:rsidRDefault="00475631" w:rsidP="00475631">
            <w:pPr>
              <w:pStyle w:val="Bulletted"/>
              <w:numPr>
                <w:ilvl w:val="0"/>
                <w:numId w:val="0"/>
              </w:numPr>
              <w:rPr>
                <w:rFonts w:eastAsia="Comic Sans MS"/>
              </w:rPr>
            </w:pPr>
            <w:r w:rsidRPr="00475631">
              <w:rPr>
                <w:rFonts w:eastAsia="Comic Sans MS"/>
              </w:rPr>
              <w:t xml:space="preserve"> 3. nice (3 more </w:t>
            </w:r>
            <w:proofErr w:type="gramStart"/>
            <w:r w:rsidRPr="00475631">
              <w:rPr>
                <w:rFonts w:eastAsia="Comic Sans MS"/>
              </w:rPr>
              <w:t>words)_</w:t>
            </w:r>
            <w:proofErr w:type="gramEnd"/>
            <w:r w:rsidRPr="00475631">
              <w:rPr>
                <w:rFonts w:eastAsia="Comic Sans MS"/>
              </w:rPr>
              <w:t>____</w:t>
            </w:r>
            <w:proofErr w:type="gramStart"/>
            <w:r w:rsidRPr="00475631">
              <w:rPr>
                <w:rFonts w:eastAsia="Comic Sans MS"/>
              </w:rPr>
              <w:t>_  _</w:t>
            </w:r>
            <w:proofErr w:type="gramEnd"/>
            <w:r w:rsidRPr="00475631">
              <w:rPr>
                <w:rFonts w:eastAsia="Comic Sans MS"/>
              </w:rPr>
              <w:t>_____ ______</w:t>
            </w:r>
          </w:p>
          <w:p w14:paraId="1F65430B" w14:textId="77777777" w:rsidR="00475631" w:rsidRPr="00475631" w:rsidRDefault="00475631" w:rsidP="00475631">
            <w:pPr>
              <w:pStyle w:val="Bulletted"/>
              <w:numPr>
                <w:ilvl w:val="0"/>
                <w:numId w:val="0"/>
              </w:numPr>
              <w:rPr>
                <w:rFonts w:eastAsia="Comic Sans MS"/>
              </w:rPr>
            </w:pPr>
            <w:r w:rsidRPr="00475631">
              <w:rPr>
                <w:rFonts w:eastAsia="Comic Sans MS"/>
              </w:rPr>
              <w:t xml:space="preserve"> 4. cake, bake (as many as they can in 30 </w:t>
            </w:r>
            <w:proofErr w:type="gramStart"/>
            <w:r w:rsidRPr="00475631">
              <w:rPr>
                <w:rFonts w:eastAsia="Comic Sans MS"/>
              </w:rPr>
              <w:t>sec)  _</w:t>
            </w:r>
            <w:proofErr w:type="gramEnd"/>
            <w:r w:rsidRPr="00475631">
              <w:rPr>
                <w:rFonts w:eastAsia="Comic Sans MS"/>
              </w:rPr>
              <w:t>____</w:t>
            </w:r>
            <w:proofErr w:type="gramStart"/>
            <w:r w:rsidRPr="00475631">
              <w:rPr>
                <w:rFonts w:eastAsia="Comic Sans MS"/>
              </w:rPr>
              <w:t xml:space="preserve">_  </w:t>
            </w:r>
            <w:r w:rsidRPr="00475631">
              <w:rPr>
                <w:rFonts w:eastAsia="Comic Sans MS"/>
              </w:rPr>
              <w:softHyphen/>
            </w:r>
            <w:proofErr w:type="gramEnd"/>
            <w:r w:rsidRPr="00475631">
              <w:rPr>
                <w:rFonts w:eastAsia="Comic Sans MS"/>
              </w:rPr>
              <w:t>_____</w:t>
            </w:r>
            <w:proofErr w:type="gramStart"/>
            <w:r w:rsidRPr="00475631">
              <w:rPr>
                <w:rFonts w:eastAsia="Comic Sans MS"/>
              </w:rPr>
              <w:t>_  _</w:t>
            </w:r>
            <w:proofErr w:type="gramEnd"/>
            <w:r w:rsidRPr="00475631">
              <w:rPr>
                <w:rFonts w:eastAsia="Comic Sans MS"/>
              </w:rPr>
              <w:t>____</w:t>
            </w:r>
            <w:proofErr w:type="gramStart"/>
            <w:r w:rsidRPr="00475631">
              <w:rPr>
                <w:rFonts w:eastAsia="Comic Sans MS"/>
              </w:rPr>
              <w:t>_  _</w:t>
            </w:r>
            <w:proofErr w:type="gramEnd"/>
            <w:r w:rsidRPr="00475631">
              <w:rPr>
                <w:rFonts w:eastAsia="Comic Sans MS"/>
              </w:rPr>
              <w:t>____</w:t>
            </w:r>
            <w:proofErr w:type="gramStart"/>
            <w:r w:rsidRPr="00475631">
              <w:rPr>
                <w:rFonts w:eastAsia="Comic Sans MS"/>
              </w:rPr>
              <w:t>_  _</w:t>
            </w:r>
            <w:proofErr w:type="gramEnd"/>
            <w:r w:rsidRPr="00475631">
              <w:rPr>
                <w:rFonts w:eastAsia="Comic Sans MS"/>
              </w:rPr>
              <w:t>____</w:t>
            </w:r>
            <w:proofErr w:type="gramStart"/>
            <w:r w:rsidRPr="00475631">
              <w:rPr>
                <w:rFonts w:eastAsia="Comic Sans MS"/>
              </w:rPr>
              <w:t>_  _</w:t>
            </w:r>
            <w:proofErr w:type="gramEnd"/>
            <w:r w:rsidRPr="00475631">
              <w:rPr>
                <w:rFonts w:eastAsia="Comic Sans MS"/>
              </w:rPr>
              <w:t>____</w:t>
            </w:r>
            <w:proofErr w:type="gramStart"/>
            <w:r w:rsidRPr="00475631">
              <w:rPr>
                <w:rFonts w:eastAsia="Comic Sans MS"/>
              </w:rPr>
              <w:t>_  _</w:t>
            </w:r>
            <w:proofErr w:type="gramEnd"/>
            <w:r w:rsidRPr="00475631">
              <w:rPr>
                <w:rFonts w:eastAsia="Comic Sans MS"/>
              </w:rPr>
              <w:t>____</w:t>
            </w:r>
            <w:proofErr w:type="gramStart"/>
            <w:r w:rsidRPr="00475631">
              <w:rPr>
                <w:rFonts w:eastAsia="Comic Sans MS"/>
              </w:rPr>
              <w:t>_  _</w:t>
            </w:r>
            <w:proofErr w:type="gramEnd"/>
            <w:r w:rsidRPr="00475631">
              <w:rPr>
                <w:rFonts w:eastAsia="Comic Sans MS"/>
              </w:rPr>
              <w:t>____</w:t>
            </w:r>
            <w:proofErr w:type="gramStart"/>
            <w:r w:rsidRPr="00475631">
              <w:rPr>
                <w:rFonts w:eastAsia="Comic Sans MS"/>
              </w:rPr>
              <w:t>_  _</w:t>
            </w:r>
            <w:proofErr w:type="gramEnd"/>
            <w:r w:rsidRPr="00475631">
              <w:rPr>
                <w:rFonts w:eastAsia="Comic Sans MS"/>
              </w:rPr>
              <w:t>____</w:t>
            </w:r>
            <w:proofErr w:type="gramStart"/>
            <w:r w:rsidRPr="00475631">
              <w:rPr>
                <w:rFonts w:eastAsia="Comic Sans MS"/>
              </w:rPr>
              <w:t>_  _</w:t>
            </w:r>
            <w:proofErr w:type="gramEnd"/>
            <w:r w:rsidRPr="00475631">
              <w:rPr>
                <w:rFonts w:eastAsia="Comic Sans MS"/>
              </w:rPr>
              <w:t>_____         _____</w:t>
            </w:r>
            <w:proofErr w:type="gramStart"/>
            <w:r w:rsidRPr="00475631">
              <w:rPr>
                <w:rFonts w:eastAsia="Comic Sans MS"/>
              </w:rPr>
              <w:t>_  _</w:t>
            </w:r>
            <w:proofErr w:type="gramEnd"/>
            <w:r w:rsidRPr="00475631">
              <w:rPr>
                <w:rFonts w:eastAsia="Comic Sans MS"/>
              </w:rPr>
              <w:t>____</w:t>
            </w:r>
            <w:proofErr w:type="gramStart"/>
            <w:r w:rsidRPr="00475631">
              <w:rPr>
                <w:rFonts w:eastAsia="Comic Sans MS"/>
              </w:rPr>
              <w:t>_  _</w:t>
            </w:r>
            <w:proofErr w:type="gramEnd"/>
            <w:r w:rsidRPr="00475631">
              <w:rPr>
                <w:rFonts w:eastAsia="Comic Sans MS"/>
              </w:rPr>
              <w:t>____</w:t>
            </w:r>
            <w:proofErr w:type="gramStart"/>
            <w:r w:rsidRPr="00475631">
              <w:rPr>
                <w:rFonts w:eastAsia="Comic Sans MS"/>
              </w:rPr>
              <w:t>_  _</w:t>
            </w:r>
            <w:proofErr w:type="gramEnd"/>
            <w:r w:rsidRPr="00475631">
              <w:rPr>
                <w:rFonts w:eastAsia="Comic Sans MS"/>
              </w:rPr>
              <w:t>____</w:t>
            </w:r>
            <w:proofErr w:type="gramStart"/>
            <w:r w:rsidRPr="00475631">
              <w:rPr>
                <w:rFonts w:eastAsia="Comic Sans MS"/>
              </w:rPr>
              <w:t>_  _</w:t>
            </w:r>
            <w:proofErr w:type="gramEnd"/>
            <w:r w:rsidRPr="00475631">
              <w:rPr>
                <w:rFonts w:eastAsia="Comic Sans MS"/>
              </w:rPr>
              <w:t>_____</w:t>
            </w:r>
          </w:p>
        </w:tc>
        <w:tc>
          <w:tcPr>
            <w:tcW w:w="30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AC9CFA5" w14:textId="77777777" w:rsidR="00475631" w:rsidRPr="00475631" w:rsidRDefault="00475631" w:rsidP="00475631">
            <w:pPr>
              <w:pStyle w:val="Bulletted"/>
              <w:numPr>
                <w:ilvl w:val="0"/>
                <w:numId w:val="0"/>
              </w:numPr>
              <w:rPr>
                <w:rFonts w:eastAsia="Comic Sans MS"/>
              </w:rPr>
            </w:pPr>
            <w:r w:rsidRPr="00475631">
              <w:rPr>
                <w:rFonts w:eastAsia="Comic Sans MS"/>
              </w:rPr>
              <w:br/>
            </w:r>
            <w:r w:rsidRPr="00475631">
              <w:rPr>
                <w:rFonts w:eastAsia="Comic Sans MS"/>
              </w:rPr>
              <w:br/>
            </w:r>
            <w:r w:rsidRPr="00475631">
              <w:rPr>
                <w:rFonts w:eastAsia="Comic Sans MS"/>
              </w:rPr>
              <w:br/>
            </w:r>
          </w:p>
        </w:tc>
      </w:tr>
      <w:tr w:rsidR="00475631" w:rsidRPr="00475631" w14:paraId="73B4FA81" w14:textId="77777777" w:rsidTr="002E0938">
        <w:trPr>
          <w:trHeight w:val="911"/>
        </w:trPr>
        <w:tc>
          <w:tcPr>
            <w:tcW w:w="6799"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F2C8364" w14:textId="77777777" w:rsidR="00475631" w:rsidRPr="00EF7990" w:rsidRDefault="00475631" w:rsidP="00475631">
            <w:pPr>
              <w:pStyle w:val="Bulletted"/>
              <w:numPr>
                <w:ilvl w:val="0"/>
                <w:numId w:val="0"/>
              </w:numPr>
              <w:rPr>
                <w:rFonts w:eastAsia="Comic Sans MS"/>
                <w:b/>
                <w:bCs/>
              </w:rPr>
            </w:pPr>
            <w:r w:rsidRPr="00EF7990">
              <w:rPr>
                <w:rFonts w:eastAsia="Comic Sans MS"/>
                <w:b/>
                <w:bCs/>
              </w:rPr>
              <w:lastRenderedPageBreak/>
              <w:t>Onset-Rime and Syllable Blending  </w:t>
            </w:r>
          </w:p>
          <w:p w14:paraId="19B98A64" w14:textId="77777777" w:rsidR="00475631" w:rsidRPr="00475631" w:rsidRDefault="00475631" w:rsidP="00475631">
            <w:pPr>
              <w:pStyle w:val="Bulletted"/>
              <w:numPr>
                <w:ilvl w:val="0"/>
                <w:numId w:val="0"/>
              </w:numPr>
              <w:rPr>
                <w:rFonts w:eastAsia="Comic Sans MS"/>
              </w:rPr>
            </w:pPr>
            <w:r w:rsidRPr="00475631">
              <w:rPr>
                <w:rFonts w:eastAsia="Comic Sans MS"/>
              </w:rPr>
              <w:t>(onset = sound before vowel/ rime = rest of word)</w:t>
            </w:r>
          </w:p>
          <w:p w14:paraId="7DFEE9ED" w14:textId="77777777" w:rsidR="00475631" w:rsidRPr="00475631" w:rsidRDefault="00475631" w:rsidP="00475631">
            <w:pPr>
              <w:rPr>
                <w:rFonts w:eastAsia="Comic Sans MS" w:cs="Comic Sans MS"/>
                <w:b/>
                <w:bCs/>
                <w:color w:val="000000" w:themeColor="text1"/>
              </w:rPr>
            </w:pPr>
          </w:p>
          <w:p w14:paraId="376133DE" w14:textId="77777777" w:rsidR="00475631" w:rsidRPr="00475631" w:rsidRDefault="00475631" w:rsidP="00475631">
            <w:pPr>
              <w:pStyle w:val="Bulletted"/>
              <w:numPr>
                <w:ilvl w:val="0"/>
                <w:numId w:val="0"/>
              </w:numPr>
              <w:rPr>
                <w:rFonts w:eastAsia="Comic Sans MS"/>
              </w:rPr>
            </w:pPr>
            <w:r w:rsidRPr="00475631">
              <w:rPr>
                <w:rFonts w:eastAsia="Comic Sans MS"/>
              </w:rPr>
              <w:t>“I am going to talk like a robot. See if you can put my robot sounds back together to make words.”</w:t>
            </w:r>
          </w:p>
          <w:p w14:paraId="270F8E69" w14:textId="77777777" w:rsidR="00475631" w:rsidRPr="00475631" w:rsidRDefault="00475631" w:rsidP="00475631">
            <w:pPr>
              <w:pStyle w:val="Bulletted"/>
              <w:numPr>
                <w:ilvl w:val="0"/>
                <w:numId w:val="0"/>
              </w:numPr>
              <w:rPr>
                <w:rFonts w:eastAsia="Comic Sans MS"/>
              </w:rPr>
            </w:pPr>
            <w:r w:rsidRPr="00475631">
              <w:rPr>
                <w:rFonts w:eastAsia="Comic Sans MS"/>
              </w:rPr>
              <w:t>Practise with 1 second between each onset/rime or syllable. Learner says word in normal voice.</w:t>
            </w:r>
          </w:p>
          <w:p w14:paraId="1AD725EB" w14:textId="77777777" w:rsidR="00475631" w:rsidRPr="00475631" w:rsidRDefault="00475631" w:rsidP="00475631">
            <w:pPr>
              <w:pStyle w:val="Bulletted"/>
              <w:numPr>
                <w:ilvl w:val="0"/>
                <w:numId w:val="0"/>
              </w:numPr>
              <w:rPr>
                <w:rFonts w:eastAsia="Comic Sans MS"/>
              </w:rPr>
            </w:pPr>
            <w:r w:rsidRPr="00475631">
              <w:rPr>
                <w:rFonts w:eastAsia="Comic Sans MS"/>
              </w:rPr>
              <w:t> d-</w:t>
            </w:r>
            <w:proofErr w:type="spellStart"/>
            <w:r w:rsidRPr="00475631">
              <w:rPr>
                <w:rFonts w:eastAsia="Comic Sans MS"/>
              </w:rPr>
              <w:t>og</w:t>
            </w:r>
            <w:proofErr w:type="spellEnd"/>
            <w:r w:rsidRPr="00475631">
              <w:rPr>
                <w:rFonts w:eastAsia="Comic Sans MS"/>
              </w:rPr>
              <w:t xml:space="preserve"> (dog) f-ace (face) </w:t>
            </w:r>
            <w:proofErr w:type="gramStart"/>
            <w:r w:rsidRPr="00475631">
              <w:rPr>
                <w:rFonts w:eastAsia="Comic Sans MS"/>
              </w:rPr>
              <w:t>ig-loo</w:t>
            </w:r>
            <w:proofErr w:type="gramEnd"/>
            <w:r w:rsidRPr="00475631">
              <w:rPr>
                <w:rFonts w:eastAsia="Comic Sans MS"/>
              </w:rPr>
              <w:t xml:space="preserve"> (igloo) </w:t>
            </w:r>
            <w:proofErr w:type="spellStart"/>
            <w:r w:rsidRPr="00475631">
              <w:rPr>
                <w:rFonts w:eastAsia="Comic Sans MS"/>
              </w:rPr>
              <w:t>ra-bbit</w:t>
            </w:r>
            <w:proofErr w:type="spellEnd"/>
            <w:r w:rsidRPr="00475631">
              <w:rPr>
                <w:rFonts w:eastAsia="Comic Sans MS"/>
              </w:rPr>
              <w:t xml:space="preserve"> (rabbit)</w:t>
            </w:r>
          </w:p>
          <w:p w14:paraId="6B626807" w14:textId="77777777" w:rsidR="00475631" w:rsidRDefault="00475631" w:rsidP="00475631">
            <w:pPr>
              <w:pStyle w:val="Bulletted"/>
              <w:numPr>
                <w:ilvl w:val="0"/>
                <w:numId w:val="0"/>
              </w:numPr>
              <w:rPr>
                <w:rFonts w:eastAsia="Comic Sans MS"/>
              </w:rPr>
            </w:pPr>
            <w:r w:rsidRPr="00475631">
              <w:rPr>
                <w:rFonts w:eastAsia="Comic Sans MS"/>
              </w:rPr>
              <w:t>“Now you try. What word is this?”</w:t>
            </w:r>
          </w:p>
          <w:p w14:paraId="4AD65EB2" w14:textId="77777777" w:rsidR="00EF7990" w:rsidRPr="00EF7990" w:rsidRDefault="00EF7990" w:rsidP="00EF7990">
            <w:pPr>
              <w:rPr>
                <w:rFonts w:eastAsia="Comic Sans MS"/>
              </w:rPr>
            </w:pPr>
          </w:p>
        </w:tc>
        <w:tc>
          <w:tcPr>
            <w:tcW w:w="5529"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CFBA098" w14:textId="77777777" w:rsidR="00475631" w:rsidRPr="00475631" w:rsidRDefault="00475631" w:rsidP="00475631">
            <w:pPr>
              <w:pStyle w:val="Bulletted"/>
              <w:numPr>
                <w:ilvl w:val="0"/>
                <w:numId w:val="0"/>
              </w:numPr>
              <w:rPr>
                <w:rFonts w:eastAsia="Comic Sans MS"/>
              </w:rPr>
            </w:pPr>
          </w:p>
          <w:p w14:paraId="7C4C9718" w14:textId="77777777" w:rsidR="00475631" w:rsidRPr="00475631" w:rsidRDefault="00475631" w:rsidP="00475631">
            <w:pPr>
              <w:pStyle w:val="Bulletted"/>
              <w:numPr>
                <w:ilvl w:val="0"/>
                <w:numId w:val="0"/>
              </w:numPr>
              <w:rPr>
                <w:rFonts w:eastAsia="Comic Sans MS"/>
              </w:rPr>
            </w:pPr>
            <w:r w:rsidRPr="00475631">
              <w:rPr>
                <w:rFonts w:eastAsia="Comic Sans MS"/>
              </w:rPr>
              <w:t> 1. n-</w:t>
            </w:r>
            <w:proofErr w:type="spellStart"/>
            <w:r w:rsidRPr="00475631">
              <w:rPr>
                <w:rFonts w:eastAsia="Comic Sans MS"/>
              </w:rPr>
              <w:t>ight</w:t>
            </w:r>
            <w:proofErr w:type="spellEnd"/>
            <w:r w:rsidRPr="00475631">
              <w:rPr>
                <w:rFonts w:eastAsia="Comic Sans MS"/>
              </w:rPr>
              <w:t xml:space="preserve"> (night) ______</w:t>
            </w:r>
          </w:p>
          <w:p w14:paraId="214D768C" w14:textId="77777777" w:rsidR="00475631" w:rsidRPr="00475631" w:rsidRDefault="00475631" w:rsidP="00475631">
            <w:pPr>
              <w:pStyle w:val="Bulletted"/>
              <w:numPr>
                <w:ilvl w:val="0"/>
                <w:numId w:val="0"/>
              </w:numPr>
              <w:rPr>
                <w:rFonts w:eastAsia="Comic Sans MS"/>
              </w:rPr>
            </w:pPr>
            <w:r w:rsidRPr="00475631">
              <w:rPr>
                <w:rFonts w:eastAsia="Comic Sans MS"/>
              </w:rPr>
              <w:t xml:space="preserve"> 2. </w:t>
            </w:r>
            <w:proofErr w:type="spellStart"/>
            <w:r w:rsidRPr="00475631">
              <w:rPr>
                <w:rFonts w:eastAsia="Comic Sans MS"/>
              </w:rPr>
              <w:t>sl-eep</w:t>
            </w:r>
            <w:proofErr w:type="spellEnd"/>
            <w:r w:rsidRPr="00475631">
              <w:rPr>
                <w:rFonts w:eastAsia="Comic Sans MS"/>
              </w:rPr>
              <w:t xml:space="preserve"> (sleep) ______</w:t>
            </w:r>
          </w:p>
          <w:p w14:paraId="33C99208" w14:textId="77777777" w:rsidR="00475631" w:rsidRPr="00475631" w:rsidRDefault="00475631" w:rsidP="00475631">
            <w:pPr>
              <w:pStyle w:val="Bulletted"/>
              <w:numPr>
                <w:ilvl w:val="0"/>
                <w:numId w:val="0"/>
              </w:numPr>
              <w:rPr>
                <w:rFonts w:eastAsia="Comic Sans MS"/>
              </w:rPr>
            </w:pPr>
            <w:r w:rsidRPr="00475631">
              <w:rPr>
                <w:rFonts w:eastAsia="Comic Sans MS"/>
              </w:rPr>
              <w:t xml:space="preserve"> 3. </w:t>
            </w:r>
            <w:proofErr w:type="gramStart"/>
            <w:r w:rsidRPr="00475631">
              <w:rPr>
                <w:rFonts w:eastAsia="Comic Sans MS"/>
              </w:rPr>
              <w:t>back-pack</w:t>
            </w:r>
            <w:proofErr w:type="gramEnd"/>
            <w:r w:rsidRPr="00475631">
              <w:rPr>
                <w:rFonts w:eastAsia="Comic Sans MS"/>
              </w:rPr>
              <w:t xml:space="preserve"> (backpack) ______ </w:t>
            </w:r>
          </w:p>
          <w:p w14:paraId="56F40716" w14:textId="77777777" w:rsidR="00475631" w:rsidRPr="00475631" w:rsidRDefault="00475631" w:rsidP="00475631">
            <w:pPr>
              <w:pStyle w:val="Bulletted"/>
              <w:numPr>
                <w:ilvl w:val="0"/>
                <w:numId w:val="0"/>
              </w:numPr>
              <w:rPr>
                <w:rFonts w:eastAsia="Comic Sans MS"/>
              </w:rPr>
            </w:pPr>
            <w:r w:rsidRPr="00475631">
              <w:rPr>
                <w:rFonts w:eastAsia="Comic Sans MS"/>
              </w:rPr>
              <w:t> 4. a-</w:t>
            </w:r>
            <w:proofErr w:type="spellStart"/>
            <w:r w:rsidRPr="00475631">
              <w:rPr>
                <w:rFonts w:eastAsia="Comic Sans MS"/>
              </w:rPr>
              <w:t>pple</w:t>
            </w:r>
            <w:proofErr w:type="spellEnd"/>
            <w:r w:rsidRPr="00475631">
              <w:rPr>
                <w:rFonts w:eastAsia="Comic Sans MS"/>
              </w:rPr>
              <w:t xml:space="preserve"> (apple) ______</w:t>
            </w:r>
          </w:p>
          <w:p w14:paraId="6AC0AA16" w14:textId="77777777" w:rsidR="00475631" w:rsidRPr="00475631" w:rsidRDefault="00475631" w:rsidP="00475631">
            <w:pPr>
              <w:pStyle w:val="Bulletted"/>
              <w:numPr>
                <w:ilvl w:val="0"/>
                <w:numId w:val="0"/>
              </w:numPr>
              <w:rPr>
                <w:rFonts w:eastAsia="Comic Sans MS"/>
              </w:rPr>
            </w:pPr>
            <w:r w:rsidRPr="00475631">
              <w:rPr>
                <w:rFonts w:eastAsia="Comic Sans MS"/>
              </w:rPr>
              <w:t xml:space="preserve"> 5. </w:t>
            </w:r>
            <w:proofErr w:type="spellStart"/>
            <w:r w:rsidRPr="00475631">
              <w:rPr>
                <w:rFonts w:eastAsia="Comic Sans MS"/>
              </w:rPr>
              <w:t>bu</w:t>
            </w:r>
            <w:proofErr w:type="spellEnd"/>
            <w:r w:rsidRPr="00475631">
              <w:rPr>
                <w:rFonts w:eastAsia="Comic Sans MS"/>
              </w:rPr>
              <w:t>-</w:t>
            </w:r>
            <w:proofErr w:type="spellStart"/>
            <w:r w:rsidRPr="00475631">
              <w:rPr>
                <w:rFonts w:eastAsia="Comic Sans MS"/>
              </w:rPr>
              <w:t>tter</w:t>
            </w:r>
            <w:proofErr w:type="spellEnd"/>
            <w:r w:rsidRPr="00475631">
              <w:rPr>
                <w:rFonts w:eastAsia="Comic Sans MS"/>
              </w:rPr>
              <w:t>-fly (butterfly) ______</w:t>
            </w:r>
          </w:p>
          <w:p w14:paraId="7C49F8B0" w14:textId="77777777" w:rsidR="00475631" w:rsidRPr="00475631" w:rsidRDefault="00475631" w:rsidP="00475631">
            <w:pPr>
              <w:pStyle w:val="Bulletted"/>
              <w:numPr>
                <w:ilvl w:val="0"/>
                <w:numId w:val="0"/>
              </w:numPr>
              <w:rPr>
                <w:rFonts w:eastAsia="Comic Sans MS"/>
              </w:rPr>
            </w:pPr>
            <w:r w:rsidRPr="00475631">
              <w:rPr>
                <w:rFonts w:eastAsia="Comic Sans MS"/>
              </w:rPr>
              <w:t xml:space="preserve"> 6. </w:t>
            </w:r>
            <w:proofErr w:type="spellStart"/>
            <w:r w:rsidRPr="00475631">
              <w:rPr>
                <w:rFonts w:eastAsia="Comic Sans MS"/>
              </w:rPr>
              <w:t>hel</w:t>
            </w:r>
            <w:proofErr w:type="spellEnd"/>
            <w:r w:rsidRPr="00475631">
              <w:rPr>
                <w:rFonts w:eastAsia="Comic Sans MS"/>
              </w:rPr>
              <w:t>-</w:t>
            </w:r>
            <w:proofErr w:type="spellStart"/>
            <w:r w:rsidRPr="00475631">
              <w:rPr>
                <w:rFonts w:eastAsia="Comic Sans MS"/>
              </w:rPr>
              <w:t>i</w:t>
            </w:r>
            <w:proofErr w:type="spellEnd"/>
            <w:r w:rsidRPr="00475631">
              <w:rPr>
                <w:rFonts w:eastAsia="Comic Sans MS"/>
              </w:rPr>
              <w:t>-cop-ter (helicopter) ______</w:t>
            </w:r>
          </w:p>
          <w:p w14:paraId="3CD66AF4" w14:textId="77777777" w:rsidR="00475631" w:rsidRPr="00475631" w:rsidRDefault="00475631" w:rsidP="00475631">
            <w:pPr>
              <w:pStyle w:val="Bulletted"/>
              <w:numPr>
                <w:ilvl w:val="0"/>
                <w:numId w:val="0"/>
              </w:numPr>
              <w:rPr>
                <w:rFonts w:eastAsia="Comic Sans MS"/>
              </w:rPr>
            </w:pPr>
            <w:r w:rsidRPr="00475631">
              <w:rPr>
                <w:rFonts w:eastAsia="Comic Sans MS"/>
              </w:rPr>
              <w:t xml:space="preserve"> 7. </w:t>
            </w:r>
            <w:proofErr w:type="spellStart"/>
            <w:r w:rsidRPr="00475631">
              <w:rPr>
                <w:rFonts w:eastAsia="Comic Sans MS"/>
              </w:rPr>
              <w:t>hipp</w:t>
            </w:r>
            <w:proofErr w:type="spellEnd"/>
            <w:r w:rsidRPr="00475631">
              <w:rPr>
                <w:rFonts w:eastAsia="Comic Sans MS"/>
              </w:rPr>
              <w:t>-o-pot-a-</w:t>
            </w:r>
            <w:proofErr w:type="spellStart"/>
            <w:r w:rsidRPr="00475631">
              <w:rPr>
                <w:rFonts w:eastAsia="Comic Sans MS"/>
              </w:rPr>
              <w:t>mus</w:t>
            </w:r>
            <w:proofErr w:type="spellEnd"/>
            <w:r w:rsidRPr="00475631">
              <w:rPr>
                <w:rFonts w:eastAsia="Comic Sans MS"/>
              </w:rPr>
              <w:t xml:space="preserve"> (hippopotamus) ____</w:t>
            </w:r>
          </w:p>
          <w:p w14:paraId="08D1E597" w14:textId="77777777" w:rsidR="00475631" w:rsidRPr="00475631" w:rsidRDefault="00475631" w:rsidP="00475631">
            <w:pPr>
              <w:rPr>
                <w:rFonts w:eastAsia="Comic Sans MS" w:cs="Comic Sans MS"/>
                <w:b/>
                <w:bCs/>
                <w:color w:val="000000" w:themeColor="text1"/>
              </w:rPr>
            </w:pPr>
          </w:p>
        </w:tc>
        <w:tc>
          <w:tcPr>
            <w:tcW w:w="30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7618840" w14:textId="77777777" w:rsidR="00475631" w:rsidRPr="00475631" w:rsidRDefault="00475631" w:rsidP="00475631">
            <w:pPr>
              <w:pStyle w:val="Bulletted"/>
              <w:numPr>
                <w:ilvl w:val="0"/>
                <w:numId w:val="0"/>
              </w:numPr>
              <w:rPr>
                <w:rFonts w:eastAsia="Comic Sans MS"/>
              </w:rPr>
            </w:pPr>
            <w:r w:rsidRPr="00475631">
              <w:rPr>
                <w:rFonts w:eastAsia="Comic Sans MS"/>
              </w:rPr>
              <w:br/>
            </w:r>
          </w:p>
        </w:tc>
      </w:tr>
      <w:tr w:rsidR="00475631" w:rsidRPr="00475631" w14:paraId="47F354CC" w14:textId="77777777" w:rsidTr="002E0938">
        <w:trPr>
          <w:trHeight w:val="318"/>
        </w:trPr>
        <w:tc>
          <w:tcPr>
            <w:tcW w:w="6799"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0FB1F6D" w14:textId="77777777" w:rsidR="00475631" w:rsidRPr="00EF7990" w:rsidRDefault="00475631" w:rsidP="00475631">
            <w:pPr>
              <w:pStyle w:val="Bulletted"/>
              <w:numPr>
                <w:ilvl w:val="0"/>
                <w:numId w:val="0"/>
              </w:numPr>
              <w:rPr>
                <w:rFonts w:eastAsia="Comic Sans MS"/>
                <w:b/>
                <w:bCs/>
              </w:rPr>
            </w:pPr>
            <w:r w:rsidRPr="00EF7990">
              <w:rPr>
                <w:rFonts w:eastAsia="Comic Sans MS"/>
                <w:b/>
                <w:bCs/>
              </w:rPr>
              <w:t>Syllable Segmenting - detecting the beats in a word</w:t>
            </w:r>
          </w:p>
          <w:p w14:paraId="3CF1561D" w14:textId="77777777" w:rsidR="00475631" w:rsidRPr="00475631" w:rsidRDefault="00475631" w:rsidP="00475631">
            <w:pPr>
              <w:rPr>
                <w:rFonts w:eastAsia="Comic Sans MS" w:cs="Comic Sans MS"/>
                <w:b/>
                <w:bCs/>
                <w:color w:val="000000" w:themeColor="text1"/>
              </w:rPr>
            </w:pPr>
          </w:p>
          <w:p w14:paraId="11817540" w14:textId="77777777" w:rsidR="00475631" w:rsidRPr="00475631" w:rsidRDefault="00475631" w:rsidP="00475631">
            <w:pPr>
              <w:pStyle w:val="Bulletted"/>
              <w:numPr>
                <w:ilvl w:val="0"/>
                <w:numId w:val="0"/>
              </w:numPr>
              <w:rPr>
                <w:rFonts w:eastAsia="Comic Sans MS"/>
              </w:rPr>
            </w:pPr>
            <w:r w:rsidRPr="00475631">
              <w:rPr>
                <w:rFonts w:eastAsia="Comic Sans MS"/>
              </w:rPr>
              <w:t>“It’s your turn to speak like a robot and split words into syllables or beats in a word.”</w:t>
            </w:r>
          </w:p>
          <w:p w14:paraId="2E7BC79B" w14:textId="77777777" w:rsidR="00475631" w:rsidRPr="00475631" w:rsidRDefault="00475631" w:rsidP="00475631">
            <w:pPr>
              <w:pStyle w:val="Bulletted"/>
              <w:numPr>
                <w:ilvl w:val="0"/>
                <w:numId w:val="0"/>
              </w:numPr>
              <w:rPr>
                <w:rFonts w:eastAsia="Comic Sans MS"/>
              </w:rPr>
            </w:pPr>
            <w:r w:rsidRPr="00475631">
              <w:rPr>
                <w:rFonts w:eastAsia="Comic Sans MS"/>
              </w:rPr>
              <w:t xml:space="preserve">Practise – Start with </w:t>
            </w:r>
            <w:proofErr w:type="gramStart"/>
            <w:r w:rsidRPr="00475631">
              <w:rPr>
                <w:rFonts w:eastAsia="Comic Sans MS"/>
              </w:rPr>
              <w:t>learners</w:t>
            </w:r>
            <w:proofErr w:type="gramEnd"/>
            <w:r w:rsidRPr="00475631">
              <w:rPr>
                <w:rFonts w:eastAsia="Comic Sans MS"/>
              </w:rPr>
              <w:t>/friends name. Clap out syllables/ beats as say syllables or hold up a finger as say each syllable</w:t>
            </w:r>
          </w:p>
          <w:p w14:paraId="5DA5575B" w14:textId="77777777" w:rsidR="00475631" w:rsidRPr="00475631" w:rsidRDefault="00475631" w:rsidP="00475631">
            <w:pPr>
              <w:pStyle w:val="Bulletted"/>
              <w:numPr>
                <w:ilvl w:val="0"/>
                <w:numId w:val="0"/>
              </w:numPr>
              <w:rPr>
                <w:rFonts w:eastAsia="Comic Sans MS"/>
              </w:rPr>
            </w:pPr>
            <w:r w:rsidRPr="00475631">
              <w:rPr>
                <w:rFonts w:eastAsia="Comic Sans MS"/>
              </w:rPr>
              <w:t>jumper (</w:t>
            </w:r>
            <w:proofErr w:type="spellStart"/>
            <w:r w:rsidRPr="00475631">
              <w:rPr>
                <w:rFonts w:eastAsia="Comic Sans MS"/>
              </w:rPr>
              <w:t>jum</w:t>
            </w:r>
            <w:proofErr w:type="spellEnd"/>
            <w:r w:rsidRPr="00475631">
              <w:rPr>
                <w:rFonts w:eastAsia="Comic Sans MS"/>
              </w:rPr>
              <w:t>-per – 2</w:t>
            </w:r>
            <w:proofErr w:type="gramStart"/>
            <w:r w:rsidRPr="00475631">
              <w:rPr>
                <w:rFonts w:eastAsia="Comic Sans MS"/>
              </w:rPr>
              <w:t>)  club</w:t>
            </w:r>
            <w:proofErr w:type="gramEnd"/>
            <w:r w:rsidRPr="00475631">
              <w:rPr>
                <w:rFonts w:eastAsia="Comic Sans MS"/>
              </w:rPr>
              <w:t xml:space="preserve"> (club -1) butterfly butt-er-fly - 3) </w:t>
            </w:r>
          </w:p>
          <w:p w14:paraId="2B1513EE" w14:textId="77777777" w:rsidR="00475631" w:rsidRPr="00475631" w:rsidRDefault="00475631" w:rsidP="00475631">
            <w:pPr>
              <w:rPr>
                <w:rFonts w:eastAsia="Comic Sans MS" w:cs="Comic Sans MS"/>
                <w:b/>
                <w:bCs/>
                <w:color w:val="000000" w:themeColor="text1"/>
              </w:rPr>
            </w:pPr>
          </w:p>
          <w:p w14:paraId="62AA4B14" w14:textId="77777777" w:rsidR="00475631" w:rsidRPr="00475631" w:rsidRDefault="00475631" w:rsidP="00475631">
            <w:pPr>
              <w:pStyle w:val="Bulletted"/>
              <w:numPr>
                <w:ilvl w:val="0"/>
                <w:numId w:val="0"/>
              </w:numPr>
              <w:rPr>
                <w:rFonts w:eastAsia="Comic Sans MS"/>
              </w:rPr>
            </w:pPr>
            <w:r w:rsidRPr="00475631">
              <w:rPr>
                <w:rFonts w:eastAsia="Comic Sans MS"/>
              </w:rPr>
              <w:t>Can learner say each syllable?</w:t>
            </w:r>
          </w:p>
          <w:p w14:paraId="3A0F3241" w14:textId="77777777" w:rsidR="00475631" w:rsidRPr="00475631" w:rsidRDefault="00475631" w:rsidP="00475631">
            <w:pPr>
              <w:pStyle w:val="Bulletted"/>
              <w:numPr>
                <w:ilvl w:val="0"/>
                <w:numId w:val="0"/>
              </w:numPr>
              <w:rPr>
                <w:rFonts w:eastAsia="Comic Sans MS"/>
              </w:rPr>
            </w:pPr>
            <w:r w:rsidRPr="00475631">
              <w:rPr>
                <w:rFonts w:eastAsia="Comic Sans MS"/>
              </w:rPr>
              <w:t xml:space="preserve">Can learner say number of </w:t>
            </w:r>
            <w:proofErr w:type="gramStart"/>
            <w:r w:rsidRPr="00475631">
              <w:rPr>
                <w:rFonts w:eastAsia="Comic Sans MS"/>
              </w:rPr>
              <w:t>syllable</w:t>
            </w:r>
            <w:proofErr w:type="gramEnd"/>
            <w:r w:rsidRPr="00475631">
              <w:rPr>
                <w:rFonts w:eastAsia="Comic Sans MS"/>
              </w:rPr>
              <w:t xml:space="preserve"> in word?</w:t>
            </w:r>
          </w:p>
          <w:p w14:paraId="7407C858" w14:textId="77777777" w:rsidR="00475631" w:rsidRPr="00475631" w:rsidRDefault="00475631" w:rsidP="00475631">
            <w:pPr>
              <w:rPr>
                <w:rFonts w:eastAsia="Comic Sans MS" w:cs="Comic Sans MS"/>
                <w:b/>
                <w:bCs/>
                <w:color w:val="000000" w:themeColor="text1"/>
              </w:rPr>
            </w:pPr>
          </w:p>
        </w:tc>
        <w:tc>
          <w:tcPr>
            <w:tcW w:w="5529"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99DC4EA" w14:textId="77777777" w:rsidR="00475631" w:rsidRPr="00475631" w:rsidRDefault="00475631" w:rsidP="00475631">
            <w:pPr>
              <w:pStyle w:val="Bulletted"/>
              <w:numPr>
                <w:ilvl w:val="0"/>
                <w:numId w:val="0"/>
              </w:numPr>
              <w:rPr>
                <w:rFonts w:eastAsia="Comic Sans MS"/>
              </w:rPr>
            </w:pPr>
            <w:r w:rsidRPr="00475631">
              <w:rPr>
                <w:rFonts w:eastAsia="Comic Sans MS"/>
              </w:rPr>
              <w:t> </w:t>
            </w:r>
          </w:p>
          <w:p w14:paraId="6498230A" w14:textId="77777777" w:rsidR="00475631" w:rsidRPr="00475631" w:rsidRDefault="00475631" w:rsidP="00475631">
            <w:pPr>
              <w:pStyle w:val="Bulletted"/>
              <w:numPr>
                <w:ilvl w:val="0"/>
                <w:numId w:val="0"/>
              </w:numPr>
              <w:rPr>
                <w:rFonts w:eastAsia="Comic Sans MS"/>
              </w:rPr>
            </w:pPr>
            <w:r w:rsidRPr="00475631">
              <w:rPr>
                <w:rFonts w:eastAsia="Comic Sans MS"/>
              </w:rPr>
              <w:t>1. lorry (lo-</w:t>
            </w:r>
            <w:proofErr w:type="spellStart"/>
            <w:r w:rsidRPr="00475631">
              <w:rPr>
                <w:rFonts w:eastAsia="Comic Sans MS"/>
              </w:rPr>
              <w:t>rry</w:t>
            </w:r>
            <w:proofErr w:type="spellEnd"/>
            <w:r w:rsidRPr="00475631">
              <w:rPr>
                <w:rFonts w:eastAsia="Comic Sans MS"/>
              </w:rPr>
              <w:t>) ____ (2) ____</w:t>
            </w:r>
          </w:p>
          <w:p w14:paraId="3B853543" w14:textId="77777777" w:rsidR="00475631" w:rsidRPr="00475631" w:rsidRDefault="00475631" w:rsidP="00475631">
            <w:pPr>
              <w:pStyle w:val="Bulletted"/>
              <w:numPr>
                <w:ilvl w:val="0"/>
                <w:numId w:val="0"/>
              </w:numPr>
              <w:rPr>
                <w:rFonts w:eastAsia="Comic Sans MS"/>
              </w:rPr>
            </w:pPr>
            <w:r w:rsidRPr="00475631">
              <w:rPr>
                <w:rFonts w:eastAsia="Comic Sans MS"/>
              </w:rPr>
              <w:t> 2. hand (hand) ____ (1</w:t>
            </w:r>
            <w:proofErr w:type="gramStart"/>
            <w:r w:rsidRPr="00475631">
              <w:rPr>
                <w:rFonts w:eastAsia="Comic Sans MS"/>
              </w:rPr>
              <w:t>)  _</w:t>
            </w:r>
            <w:proofErr w:type="gramEnd"/>
            <w:r w:rsidRPr="00475631">
              <w:rPr>
                <w:rFonts w:eastAsia="Comic Sans MS"/>
              </w:rPr>
              <w:t>___ </w:t>
            </w:r>
          </w:p>
          <w:p w14:paraId="00592422" w14:textId="77777777" w:rsidR="00475631" w:rsidRPr="00475631" w:rsidRDefault="00475631" w:rsidP="00475631">
            <w:pPr>
              <w:pStyle w:val="Bulletted"/>
              <w:numPr>
                <w:ilvl w:val="0"/>
                <w:numId w:val="0"/>
              </w:numPr>
              <w:rPr>
                <w:rFonts w:eastAsia="Comic Sans MS"/>
              </w:rPr>
            </w:pPr>
            <w:r w:rsidRPr="00475631">
              <w:rPr>
                <w:rFonts w:eastAsia="Comic Sans MS"/>
              </w:rPr>
              <w:t> 3. chicken (chick-</w:t>
            </w:r>
            <w:proofErr w:type="spellStart"/>
            <w:r w:rsidRPr="00475631">
              <w:rPr>
                <w:rFonts w:eastAsia="Comic Sans MS"/>
              </w:rPr>
              <w:t>en</w:t>
            </w:r>
            <w:proofErr w:type="spellEnd"/>
            <w:r w:rsidRPr="00475631">
              <w:rPr>
                <w:rFonts w:eastAsia="Comic Sans MS"/>
              </w:rPr>
              <w:t>) ____ (2) ____</w:t>
            </w:r>
          </w:p>
          <w:p w14:paraId="76CBE931" w14:textId="77777777" w:rsidR="00475631" w:rsidRPr="00475631" w:rsidRDefault="00475631" w:rsidP="00475631">
            <w:pPr>
              <w:pStyle w:val="Bulletted"/>
              <w:numPr>
                <w:ilvl w:val="0"/>
                <w:numId w:val="0"/>
              </w:numPr>
              <w:rPr>
                <w:rFonts w:eastAsia="Comic Sans MS"/>
              </w:rPr>
            </w:pPr>
            <w:r w:rsidRPr="00475631">
              <w:rPr>
                <w:rFonts w:eastAsia="Comic Sans MS"/>
              </w:rPr>
              <w:t> 4. hamburger (ham-bur-ger) ____ (3) ____</w:t>
            </w:r>
          </w:p>
          <w:p w14:paraId="07BDE987" w14:textId="77777777" w:rsidR="00475631" w:rsidRPr="00475631" w:rsidRDefault="00475631" w:rsidP="00475631">
            <w:pPr>
              <w:pStyle w:val="Bulletted"/>
              <w:numPr>
                <w:ilvl w:val="0"/>
                <w:numId w:val="0"/>
              </w:numPr>
              <w:rPr>
                <w:rFonts w:eastAsia="Comic Sans MS"/>
              </w:rPr>
            </w:pPr>
            <w:r w:rsidRPr="00475631">
              <w:rPr>
                <w:rFonts w:eastAsia="Comic Sans MS"/>
              </w:rPr>
              <w:t> 5. television (</w:t>
            </w:r>
            <w:proofErr w:type="spellStart"/>
            <w:r w:rsidRPr="00475631">
              <w:rPr>
                <w:rFonts w:eastAsia="Comic Sans MS"/>
              </w:rPr>
              <w:t>tel</w:t>
            </w:r>
            <w:proofErr w:type="spellEnd"/>
            <w:r w:rsidRPr="00475631">
              <w:rPr>
                <w:rFonts w:eastAsia="Comic Sans MS"/>
              </w:rPr>
              <w:t>-e-</w:t>
            </w:r>
            <w:proofErr w:type="gramStart"/>
            <w:r w:rsidRPr="00475631">
              <w:rPr>
                <w:rFonts w:eastAsia="Comic Sans MS"/>
              </w:rPr>
              <w:t>vis-ion</w:t>
            </w:r>
            <w:proofErr w:type="gramEnd"/>
            <w:r w:rsidRPr="00475631">
              <w:rPr>
                <w:rFonts w:eastAsia="Comic Sans MS"/>
              </w:rPr>
              <w:t>) ____ (4) ____</w:t>
            </w:r>
          </w:p>
          <w:p w14:paraId="1BB49120" w14:textId="77777777" w:rsidR="00475631" w:rsidRPr="00475631" w:rsidRDefault="00475631" w:rsidP="00475631">
            <w:pPr>
              <w:pStyle w:val="Bulletted"/>
              <w:numPr>
                <w:ilvl w:val="0"/>
                <w:numId w:val="0"/>
              </w:numPr>
              <w:rPr>
                <w:rFonts w:eastAsia="Comic Sans MS"/>
              </w:rPr>
            </w:pPr>
            <w:r w:rsidRPr="00475631">
              <w:rPr>
                <w:rFonts w:eastAsia="Comic Sans MS"/>
              </w:rPr>
              <w:t> 6. university (un-</w:t>
            </w:r>
            <w:proofErr w:type="spellStart"/>
            <w:r w:rsidRPr="00475631">
              <w:rPr>
                <w:rFonts w:eastAsia="Comic Sans MS"/>
              </w:rPr>
              <w:t>i</w:t>
            </w:r>
            <w:proofErr w:type="spellEnd"/>
            <w:r w:rsidRPr="00475631">
              <w:rPr>
                <w:rFonts w:eastAsia="Comic Sans MS"/>
              </w:rPr>
              <w:t>-vers-</w:t>
            </w:r>
            <w:proofErr w:type="spellStart"/>
            <w:r w:rsidRPr="00475631">
              <w:rPr>
                <w:rFonts w:eastAsia="Comic Sans MS"/>
              </w:rPr>
              <w:t>i</w:t>
            </w:r>
            <w:proofErr w:type="spellEnd"/>
            <w:r w:rsidRPr="00475631">
              <w:rPr>
                <w:rFonts w:eastAsia="Comic Sans MS"/>
              </w:rPr>
              <w:t>-ty) ____ (5) ____</w:t>
            </w:r>
          </w:p>
        </w:tc>
        <w:tc>
          <w:tcPr>
            <w:tcW w:w="30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9302B20" w14:textId="77777777" w:rsidR="00475631" w:rsidRPr="00475631" w:rsidRDefault="00475631" w:rsidP="00475631">
            <w:pPr>
              <w:pStyle w:val="Bulletted"/>
              <w:numPr>
                <w:ilvl w:val="0"/>
                <w:numId w:val="0"/>
              </w:numPr>
              <w:rPr>
                <w:rFonts w:eastAsia="Comic Sans MS"/>
              </w:rPr>
            </w:pPr>
          </w:p>
        </w:tc>
      </w:tr>
      <w:tr w:rsidR="00475631" w:rsidRPr="00475631" w14:paraId="0A5C65DC" w14:textId="77777777" w:rsidTr="002E0938">
        <w:trPr>
          <w:trHeight w:val="1176"/>
        </w:trPr>
        <w:tc>
          <w:tcPr>
            <w:tcW w:w="6799"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D08FEC8" w14:textId="77777777" w:rsidR="00475631" w:rsidRPr="002E0938" w:rsidRDefault="00475631" w:rsidP="00475631">
            <w:pPr>
              <w:pStyle w:val="Bulletted"/>
              <w:numPr>
                <w:ilvl w:val="0"/>
                <w:numId w:val="0"/>
              </w:numPr>
              <w:rPr>
                <w:rFonts w:eastAsia="Comic Sans MS"/>
                <w:b/>
                <w:bCs/>
              </w:rPr>
            </w:pPr>
            <w:r w:rsidRPr="002E0938">
              <w:rPr>
                <w:rFonts w:eastAsia="Comic Sans MS"/>
                <w:b/>
                <w:bCs/>
              </w:rPr>
              <w:t>Phoneme (sound) Discrimination and Alliteration – hearing the difference between initial sounds in a word</w:t>
            </w:r>
          </w:p>
          <w:p w14:paraId="3D233558" w14:textId="77777777" w:rsidR="00475631" w:rsidRPr="00475631" w:rsidRDefault="00475631" w:rsidP="00475631">
            <w:pPr>
              <w:rPr>
                <w:rFonts w:eastAsia="Comic Sans MS" w:cs="Comic Sans MS"/>
                <w:b/>
                <w:bCs/>
                <w:color w:val="000000" w:themeColor="text1"/>
              </w:rPr>
            </w:pPr>
          </w:p>
          <w:p w14:paraId="0AC24006" w14:textId="77777777" w:rsidR="00475631" w:rsidRPr="00475631" w:rsidRDefault="00475631" w:rsidP="00475631">
            <w:pPr>
              <w:pStyle w:val="Bulletted"/>
              <w:numPr>
                <w:ilvl w:val="0"/>
                <w:numId w:val="0"/>
              </w:numPr>
              <w:rPr>
                <w:rFonts w:eastAsia="Comic Sans MS"/>
              </w:rPr>
            </w:pPr>
            <w:r w:rsidRPr="00475631">
              <w:rPr>
                <w:rFonts w:eastAsia="Comic Sans MS"/>
              </w:rPr>
              <w:t>“Listen to these words. Which word has a different first sound?”</w:t>
            </w:r>
          </w:p>
          <w:p w14:paraId="591ECB7E" w14:textId="77777777" w:rsidR="00475631" w:rsidRPr="00475631" w:rsidRDefault="00475631" w:rsidP="00475631">
            <w:pPr>
              <w:pStyle w:val="Bulletted"/>
              <w:numPr>
                <w:ilvl w:val="0"/>
                <w:numId w:val="0"/>
              </w:numPr>
              <w:rPr>
                <w:rFonts w:eastAsia="Comic Sans MS"/>
              </w:rPr>
            </w:pPr>
            <w:r w:rsidRPr="00475631">
              <w:rPr>
                <w:rFonts w:eastAsia="Comic Sans MS"/>
              </w:rPr>
              <w:t>Practise – win wall fox wet (fox)</w:t>
            </w:r>
          </w:p>
          <w:p w14:paraId="0D718C26" w14:textId="77777777" w:rsidR="00475631" w:rsidRPr="00475631" w:rsidRDefault="00475631" w:rsidP="00475631">
            <w:pPr>
              <w:rPr>
                <w:rFonts w:eastAsia="Comic Sans MS" w:cs="Comic Sans MS"/>
                <w:b/>
                <w:bCs/>
                <w:color w:val="000000" w:themeColor="text1"/>
              </w:rPr>
            </w:pPr>
          </w:p>
        </w:tc>
        <w:tc>
          <w:tcPr>
            <w:tcW w:w="5529"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81A4C72" w14:textId="77777777" w:rsidR="00475631" w:rsidRPr="00475631" w:rsidRDefault="00475631" w:rsidP="00475631">
            <w:pPr>
              <w:pStyle w:val="Bulletted"/>
              <w:numPr>
                <w:ilvl w:val="0"/>
                <w:numId w:val="0"/>
              </w:numPr>
              <w:rPr>
                <w:rFonts w:eastAsia="Comic Sans MS"/>
              </w:rPr>
            </w:pPr>
            <w:r w:rsidRPr="00475631">
              <w:rPr>
                <w:rFonts w:eastAsia="Comic Sans MS"/>
              </w:rPr>
              <w:t xml:space="preserve">1. </w:t>
            </w:r>
            <w:proofErr w:type="gramStart"/>
            <w:r w:rsidRPr="00475631">
              <w:rPr>
                <w:rFonts w:eastAsia="Comic Sans MS"/>
              </w:rPr>
              <w:t>sun  sit</w:t>
            </w:r>
            <w:proofErr w:type="gramEnd"/>
            <w:r w:rsidRPr="00475631">
              <w:rPr>
                <w:rFonts w:eastAsia="Comic Sans MS"/>
              </w:rPr>
              <w:t>  hen (hen) ____</w:t>
            </w:r>
          </w:p>
          <w:p w14:paraId="03F38590" w14:textId="77777777" w:rsidR="00475631" w:rsidRPr="00475631" w:rsidRDefault="00475631" w:rsidP="00475631">
            <w:pPr>
              <w:pStyle w:val="Bulletted"/>
              <w:numPr>
                <w:ilvl w:val="0"/>
                <w:numId w:val="0"/>
              </w:numPr>
              <w:rPr>
                <w:rFonts w:eastAsia="Comic Sans MS"/>
              </w:rPr>
            </w:pPr>
            <w:r w:rsidRPr="00475631">
              <w:rPr>
                <w:rFonts w:eastAsia="Comic Sans MS"/>
              </w:rPr>
              <w:t xml:space="preserve">2. </w:t>
            </w:r>
            <w:proofErr w:type="gramStart"/>
            <w:r w:rsidRPr="00475631">
              <w:rPr>
                <w:rFonts w:eastAsia="Comic Sans MS"/>
              </w:rPr>
              <w:t>pig  mum</w:t>
            </w:r>
            <w:proofErr w:type="gramEnd"/>
            <w:r w:rsidRPr="00475631">
              <w:rPr>
                <w:rFonts w:eastAsia="Comic Sans MS"/>
              </w:rPr>
              <w:t>  pen (mum) ____</w:t>
            </w:r>
          </w:p>
          <w:p w14:paraId="3057981D" w14:textId="77777777" w:rsidR="00475631" w:rsidRPr="00475631" w:rsidRDefault="00475631" w:rsidP="00475631">
            <w:pPr>
              <w:pStyle w:val="Bulletted"/>
              <w:numPr>
                <w:ilvl w:val="0"/>
                <w:numId w:val="0"/>
              </w:numPr>
              <w:rPr>
                <w:rFonts w:eastAsia="Comic Sans MS"/>
              </w:rPr>
            </w:pPr>
            <w:r w:rsidRPr="00475631">
              <w:rPr>
                <w:rFonts w:eastAsia="Comic Sans MS"/>
              </w:rPr>
              <w:t>3. tin ten fox tip (fox) ____</w:t>
            </w:r>
          </w:p>
          <w:p w14:paraId="2B737038" w14:textId="77777777" w:rsidR="00475631" w:rsidRPr="00475631" w:rsidRDefault="00475631" w:rsidP="00475631">
            <w:pPr>
              <w:pStyle w:val="Bulletted"/>
              <w:numPr>
                <w:ilvl w:val="0"/>
                <w:numId w:val="0"/>
              </w:numPr>
              <w:rPr>
                <w:rFonts w:eastAsia="Comic Sans MS"/>
              </w:rPr>
            </w:pPr>
            <w:r w:rsidRPr="00475631">
              <w:rPr>
                <w:rFonts w:eastAsia="Comic Sans MS"/>
              </w:rPr>
              <w:t xml:space="preserve">4. </w:t>
            </w:r>
            <w:proofErr w:type="gramStart"/>
            <w:r w:rsidRPr="00475631">
              <w:rPr>
                <w:rFonts w:eastAsia="Comic Sans MS"/>
              </w:rPr>
              <w:t>kick  kitchen</w:t>
            </w:r>
            <w:proofErr w:type="gramEnd"/>
            <w:r w:rsidRPr="00475631">
              <w:rPr>
                <w:rFonts w:eastAsia="Comic Sans MS"/>
              </w:rPr>
              <w:t xml:space="preserve"> kettle mug (mug) ____</w:t>
            </w:r>
          </w:p>
          <w:p w14:paraId="06A4EC77" w14:textId="77777777" w:rsidR="00475631" w:rsidRPr="00475631" w:rsidRDefault="00475631" w:rsidP="00475631">
            <w:pPr>
              <w:pStyle w:val="Bulletted"/>
              <w:numPr>
                <w:ilvl w:val="0"/>
                <w:numId w:val="0"/>
              </w:numPr>
              <w:rPr>
                <w:rFonts w:eastAsia="Comic Sans MS"/>
              </w:rPr>
            </w:pPr>
            <w:r w:rsidRPr="00475631">
              <w:rPr>
                <w:rFonts w:eastAsia="Comic Sans MS"/>
              </w:rPr>
              <w:t xml:space="preserve">5. </w:t>
            </w:r>
            <w:proofErr w:type="gramStart"/>
            <w:r w:rsidRPr="00475631">
              <w:rPr>
                <w:rFonts w:eastAsia="Comic Sans MS"/>
              </w:rPr>
              <w:t>king  letter</w:t>
            </w:r>
            <w:proofErr w:type="gramEnd"/>
            <w:r w:rsidRPr="00475631">
              <w:rPr>
                <w:rFonts w:eastAsia="Comic Sans MS"/>
              </w:rPr>
              <w:t xml:space="preserve">  </w:t>
            </w:r>
            <w:proofErr w:type="gramStart"/>
            <w:r w:rsidRPr="00475631">
              <w:rPr>
                <w:rFonts w:eastAsia="Comic Sans MS"/>
              </w:rPr>
              <w:t>lamp  lemon</w:t>
            </w:r>
            <w:proofErr w:type="gramEnd"/>
            <w:r w:rsidRPr="00475631">
              <w:rPr>
                <w:rFonts w:eastAsia="Comic Sans MS"/>
              </w:rPr>
              <w:t xml:space="preserve"> (king) ____</w:t>
            </w:r>
          </w:p>
          <w:p w14:paraId="001035BA" w14:textId="77777777" w:rsidR="00475631" w:rsidRPr="00475631" w:rsidRDefault="00475631" w:rsidP="00475631">
            <w:pPr>
              <w:pStyle w:val="Bulletted"/>
              <w:numPr>
                <w:ilvl w:val="0"/>
                <w:numId w:val="0"/>
              </w:numPr>
              <w:rPr>
                <w:rFonts w:eastAsia="Comic Sans MS"/>
              </w:rPr>
            </w:pPr>
            <w:r w:rsidRPr="00475631">
              <w:rPr>
                <w:rFonts w:eastAsia="Comic Sans MS"/>
              </w:rPr>
              <w:t xml:space="preserve">6. </w:t>
            </w:r>
            <w:proofErr w:type="gramStart"/>
            <w:r w:rsidRPr="00475631">
              <w:rPr>
                <w:rFonts w:eastAsia="Comic Sans MS"/>
              </w:rPr>
              <w:t>apple  ant</w:t>
            </w:r>
            <w:proofErr w:type="gramEnd"/>
            <w:r w:rsidRPr="00475631">
              <w:rPr>
                <w:rFonts w:eastAsia="Comic Sans MS"/>
              </w:rPr>
              <w:t xml:space="preserve">  </w:t>
            </w:r>
            <w:proofErr w:type="gramStart"/>
            <w:r w:rsidRPr="00475631">
              <w:rPr>
                <w:rFonts w:eastAsia="Comic Sans MS"/>
              </w:rPr>
              <w:t>basket  ankle</w:t>
            </w:r>
            <w:proofErr w:type="gramEnd"/>
            <w:r w:rsidRPr="00475631">
              <w:rPr>
                <w:rFonts w:eastAsia="Comic Sans MS"/>
              </w:rPr>
              <w:t xml:space="preserve"> (basket) ____  </w:t>
            </w:r>
          </w:p>
        </w:tc>
        <w:tc>
          <w:tcPr>
            <w:tcW w:w="30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8E9BF4B" w14:textId="77777777" w:rsidR="00475631" w:rsidRPr="00475631" w:rsidRDefault="00475631" w:rsidP="00475631">
            <w:pPr>
              <w:pStyle w:val="Bulletted"/>
              <w:numPr>
                <w:ilvl w:val="0"/>
                <w:numId w:val="0"/>
              </w:numPr>
              <w:rPr>
                <w:rFonts w:eastAsia="Comic Sans MS"/>
              </w:rPr>
            </w:pPr>
          </w:p>
        </w:tc>
      </w:tr>
      <w:tr w:rsidR="00475631" w:rsidRPr="00475631" w14:paraId="7EBA161B" w14:textId="77777777" w:rsidTr="002E0938">
        <w:trPr>
          <w:trHeight w:val="1176"/>
        </w:trPr>
        <w:tc>
          <w:tcPr>
            <w:tcW w:w="6799"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5BC603E" w14:textId="77777777" w:rsidR="00475631" w:rsidRPr="002E0938" w:rsidRDefault="00475631" w:rsidP="00475631">
            <w:pPr>
              <w:pStyle w:val="Bulletted"/>
              <w:numPr>
                <w:ilvl w:val="0"/>
                <w:numId w:val="0"/>
              </w:numPr>
              <w:rPr>
                <w:rFonts w:eastAsia="Comic Sans MS"/>
                <w:b/>
                <w:bCs/>
              </w:rPr>
            </w:pPr>
            <w:r w:rsidRPr="002E0938">
              <w:rPr>
                <w:rFonts w:eastAsia="Comic Sans MS"/>
                <w:b/>
                <w:bCs/>
              </w:rPr>
              <w:lastRenderedPageBreak/>
              <w:t>Phoneme (sound) Isolation - hearing the sound at the beginning, middle or end of a word</w:t>
            </w:r>
          </w:p>
          <w:p w14:paraId="76C4D818" w14:textId="77777777" w:rsidR="00475631" w:rsidRPr="00475631" w:rsidRDefault="00475631" w:rsidP="00475631">
            <w:pPr>
              <w:rPr>
                <w:rFonts w:eastAsia="Comic Sans MS" w:cs="Comic Sans MS"/>
                <w:b/>
                <w:bCs/>
                <w:color w:val="000000" w:themeColor="text1"/>
              </w:rPr>
            </w:pPr>
          </w:p>
          <w:p w14:paraId="78A319DA" w14:textId="77777777" w:rsidR="00475631" w:rsidRPr="00475631" w:rsidRDefault="00475631" w:rsidP="00475631">
            <w:pPr>
              <w:pStyle w:val="Bulletted"/>
              <w:numPr>
                <w:ilvl w:val="0"/>
                <w:numId w:val="0"/>
              </w:numPr>
              <w:rPr>
                <w:rFonts w:eastAsia="Comic Sans MS"/>
              </w:rPr>
            </w:pPr>
            <w:r w:rsidRPr="00475631">
              <w:rPr>
                <w:rFonts w:eastAsia="Comic Sans MS"/>
              </w:rPr>
              <w:t xml:space="preserve">“I am going to ask you where you hear a </w:t>
            </w:r>
            <w:proofErr w:type="gramStart"/>
            <w:r w:rsidRPr="00475631">
              <w:rPr>
                <w:rFonts w:eastAsia="Comic Sans MS"/>
              </w:rPr>
              <w:t>sound  in</w:t>
            </w:r>
            <w:proofErr w:type="gramEnd"/>
            <w:r w:rsidRPr="00475631">
              <w:rPr>
                <w:rFonts w:eastAsia="Comic Sans MS"/>
              </w:rPr>
              <w:t xml:space="preserve"> a word I say. Is it at the start, in the middle or at the end?”</w:t>
            </w:r>
          </w:p>
          <w:p w14:paraId="2423C80B" w14:textId="77777777" w:rsidR="00475631" w:rsidRPr="00475631" w:rsidRDefault="00475631" w:rsidP="00475631">
            <w:pPr>
              <w:pStyle w:val="Bulletted"/>
              <w:numPr>
                <w:ilvl w:val="0"/>
                <w:numId w:val="0"/>
              </w:numPr>
              <w:rPr>
                <w:rFonts w:eastAsia="Comic Sans MS"/>
              </w:rPr>
            </w:pPr>
            <w:r w:rsidRPr="00475631">
              <w:rPr>
                <w:rFonts w:eastAsia="Comic Sans MS"/>
              </w:rPr>
              <w:t>“Where do you hear the /r/ in rope” (S) </w:t>
            </w:r>
          </w:p>
          <w:p w14:paraId="0BBE0D9D" w14:textId="77777777" w:rsidR="00475631" w:rsidRPr="00475631" w:rsidRDefault="00475631" w:rsidP="00475631">
            <w:pPr>
              <w:pStyle w:val="Bulletted"/>
              <w:numPr>
                <w:ilvl w:val="0"/>
                <w:numId w:val="0"/>
              </w:numPr>
              <w:rPr>
                <w:rFonts w:eastAsia="Comic Sans MS"/>
              </w:rPr>
            </w:pPr>
            <w:r w:rsidRPr="00475631">
              <w:rPr>
                <w:rFonts w:eastAsia="Comic Sans MS"/>
              </w:rPr>
              <w:t>“Where do you hear the /p/ in jump” (E)</w:t>
            </w:r>
          </w:p>
          <w:p w14:paraId="151CFBAE" w14:textId="77777777" w:rsidR="00475631" w:rsidRPr="00475631" w:rsidRDefault="00475631" w:rsidP="00475631">
            <w:pPr>
              <w:pStyle w:val="Bulletted"/>
              <w:numPr>
                <w:ilvl w:val="0"/>
                <w:numId w:val="0"/>
              </w:numPr>
              <w:rPr>
                <w:rFonts w:eastAsia="Comic Sans MS"/>
              </w:rPr>
            </w:pPr>
            <w:r w:rsidRPr="00475631">
              <w:rPr>
                <w:rFonts w:eastAsia="Comic Sans MS"/>
              </w:rPr>
              <w:t>“Where do you hear the /</w:t>
            </w:r>
            <w:proofErr w:type="spellStart"/>
            <w:r w:rsidRPr="00475631">
              <w:rPr>
                <w:rFonts w:eastAsia="Comic Sans MS"/>
              </w:rPr>
              <w:t>i</w:t>
            </w:r>
            <w:proofErr w:type="spellEnd"/>
            <w:r w:rsidRPr="00475631">
              <w:rPr>
                <w:rFonts w:eastAsia="Comic Sans MS"/>
              </w:rPr>
              <w:t>/ in rib” (M)</w:t>
            </w:r>
          </w:p>
        </w:tc>
        <w:tc>
          <w:tcPr>
            <w:tcW w:w="5529"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B0F8BCF" w14:textId="48CCE196" w:rsidR="00475631" w:rsidRPr="00475631" w:rsidRDefault="00475631" w:rsidP="00475631">
            <w:pPr>
              <w:pStyle w:val="Bulletted"/>
              <w:numPr>
                <w:ilvl w:val="0"/>
                <w:numId w:val="0"/>
              </w:numPr>
              <w:rPr>
                <w:rFonts w:eastAsia="Comic Sans MS"/>
              </w:rPr>
            </w:pPr>
            <w:r w:rsidRPr="00475631">
              <w:rPr>
                <w:rFonts w:eastAsia="Comic Sans MS"/>
              </w:rPr>
              <w:t>1. /f/   in fire (S) ____   </w:t>
            </w:r>
          </w:p>
          <w:p w14:paraId="1E737B43" w14:textId="77777777" w:rsidR="00475631" w:rsidRPr="00475631" w:rsidRDefault="00475631" w:rsidP="00475631">
            <w:pPr>
              <w:pStyle w:val="Bulletted"/>
              <w:numPr>
                <w:ilvl w:val="0"/>
                <w:numId w:val="0"/>
              </w:numPr>
              <w:rPr>
                <w:rFonts w:eastAsia="Comic Sans MS"/>
              </w:rPr>
            </w:pPr>
            <w:r w:rsidRPr="00475631">
              <w:rPr>
                <w:rFonts w:eastAsia="Comic Sans MS"/>
              </w:rPr>
              <w:t>2. /m</w:t>
            </w:r>
            <w:proofErr w:type="gramStart"/>
            <w:r w:rsidRPr="00475631">
              <w:rPr>
                <w:rFonts w:eastAsia="Comic Sans MS"/>
              </w:rPr>
              <w:t>/  in</w:t>
            </w:r>
            <w:proofErr w:type="gramEnd"/>
            <w:r w:rsidRPr="00475631">
              <w:rPr>
                <w:rFonts w:eastAsia="Comic Sans MS"/>
              </w:rPr>
              <w:t>  plum (E) ____ </w:t>
            </w:r>
          </w:p>
          <w:p w14:paraId="4F4C84F1" w14:textId="77777777" w:rsidR="00475631" w:rsidRPr="00475631" w:rsidRDefault="00475631" w:rsidP="00475631">
            <w:pPr>
              <w:pStyle w:val="Bulletted"/>
              <w:numPr>
                <w:ilvl w:val="0"/>
                <w:numId w:val="0"/>
              </w:numPr>
              <w:rPr>
                <w:rFonts w:eastAsia="Comic Sans MS"/>
              </w:rPr>
            </w:pPr>
            <w:r w:rsidRPr="00475631">
              <w:rPr>
                <w:rFonts w:eastAsia="Comic Sans MS"/>
              </w:rPr>
              <w:t>3. /</w:t>
            </w:r>
            <w:proofErr w:type="spellStart"/>
            <w:r w:rsidRPr="00475631">
              <w:rPr>
                <w:rFonts w:eastAsia="Comic Sans MS"/>
              </w:rPr>
              <w:t>i</w:t>
            </w:r>
            <w:proofErr w:type="spellEnd"/>
            <w:proofErr w:type="gramStart"/>
            <w:r w:rsidRPr="00475631">
              <w:rPr>
                <w:rFonts w:eastAsia="Comic Sans MS"/>
              </w:rPr>
              <w:t>/  in</w:t>
            </w:r>
            <w:proofErr w:type="gramEnd"/>
            <w:r w:rsidRPr="00475631">
              <w:rPr>
                <w:rFonts w:eastAsia="Comic Sans MS"/>
              </w:rPr>
              <w:t xml:space="preserve"> </w:t>
            </w:r>
            <w:proofErr w:type="gramStart"/>
            <w:r w:rsidRPr="00475631">
              <w:rPr>
                <w:rFonts w:eastAsia="Comic Sans MS"/>
              </w:rPr>
              <w:t>stick  (</w:t>
            </w:r>
            <w:proofErr w:type="gramEnd"/>
            <w:r w:rsidRPr="00475631">
              <w:rPr>
                <w:rFonts w:eastAsia="Comic Sans MS"/>
              </w:rPr>
              <w:t>M) ____ </w:t>
            </w:r>
          </w:p>
          <w:p w14:paraId="4594F5F4" w14:textId="77777777" w:rsidR="00475631" w:rsidRPr="00475631" w:rsidRDefault="00475631" w:rsidP="00475631">
            <w:pPr>
              <w:pStyle w:val="Bulletted"/>
              <w:numPr>
                <w:ilvl w:val="0"/>
                <w:numId w:val="0"/>
              </w:numPr>
              <w:rPr>
                <w:rFonts w:eastAsia="Comic Sans MS"/>
              </w:rPr>
            </w:pPr>
            <w:r w:rsidRPr="00475631">
              <w:rPr>
                <w:rFonts w:eastAsia="Comic Sans MS"/>
              </w:rPr>
              <w:t>4. /t</w:t>
            </w:r>
            <w:proofErr w:type="gramStart"/>
            <w:r w:rsidRPr="00475631">
              <w:rPr>
                <w:rFonts w:eastAsia="Comic Sans MS"/>
              </w:rPr>
              <w:t>/  in</w:t>
            </w:r>
            <w:proofErr w:type="gramEnd"/>
            <w:r w:rsidRPr="00475631">
              <w:rPr>
                <w:rFonts w:eastAsia="Comic Sans MS"/>
              </w:rPr>
              <w:t>  plot (E) ____   </w:t>
            </w:r>
          </w:p>
          <w:p w14:paraId="7EAC7AC3" w14:textId="77777777" w:rsidR="00475631" w:rsidRPr="00475631" w:rsidRDefault="00475631" w:rsidP="00475631">
            <w:pPr>
              <w:pStyle w:val="Bulletted"/>
              <w:numPr>
                <w:ilvl w:val="0"/>
                <w:numId w:val="0"/>
              </w:numPr>
              <w:rPr>
                <w:rFonts w:eastAsia="Comic Sans MS"/>
              </w:rPr>
            </w:pPr>
            <w:r w:rsidRPr="00475631">
              <w:rPr>
                <w:rFonts w:eastAsia="Comic Sans MS"/>
              </w:rPr>
              <w:t>5. /h/ in house (S) ____</w:t>
            </w:r>
          </w:p>
          <w:p w14:paraId="39EE84F9" w14:textId="77777777" w:rsidR="00475631" w:rsidRPr="00475631" w:rsidRDefault="00475631" w:rsidP="00475631">
            <w:pPr>
              <w:pStyle w:val="Bulletted"/>
              <w:numPr>
                <w:ilvl w:val="0"/>
                <w:numId w:val="0"/>
              </w:numPr>
              <w:rPr>
                <w:rFonts w:eastAsia="Comic Sans MS"/>
              </w:rPr>
            </w:pPr>
            <w:r w:rsidRPr="00475631">
              <w:rPr>
                <w:rFonts w:eastAsia="Comic Sans MS"/>
              </w:rPr>
              <w:t xml:space="preserve">6. /a/ </w:t>
            </w:r>
            <w:proofErr w:type="gramStart"/>
            <w:r w:rsidRPr="00475631">
              <w:rPr>
                <w:rFonts w:eastAsia="Comic Sans MS"/>
              </w:rPr>
              <w:t>in  have</w:t>
            </w:r>
            <w:proofErr w:type="gramEnd"/>
            <w:r w:rsidRPr="00475631">
              <w:rPr>
                <w:rFonts w:eastAsia="Comic Sans MS"/>
              </w:rPr>
              <w:t xml:space="preserve"> (M) ____  </w:t>
            </w:r>
          </w:p>
        </w:tc>
        <w:tc>
          <w:tcPr>
            <w:tcW w:w="30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E70214C" w14:textId="77777777" w:rsidR="00475631" w:rsidRPr="00475631" w:rsidRDefault="00475631" w:rsidP="00475631">
            <w:pPr>
              <w:pStyle w:val="Bulletted"/>
              <w:numPr>
                <w:ilvl w:val="0"/>
                <w:numId w:val="0"/>
              </w:numPr>
              <w:rPr>
                <w:rFonts w:eastAsia="Comic Sans MS"/>
              </w:rPr>
            </w:pPr>
            <w:r w:rsidRPr="00475631">
              <w:rPr>
                <w:rFonts w:eastAsia="Comic Sans MS"/>
              </w:rPr>
              <w:br/>
            </w:r>
            <w:r w:rsidRPr="00475631">
              <w:rPr>
                <w:rFonts w:eastAsia="Comic Sans MS"/>
              </w:rPr>
              <w:br/>
            </w:r>
            <w:r w:rsidRPr="00475631">
              <w:rPr>
                <w:rFonts w:eastAsia="Comic Sans MS"/>
              </w:rPr>
              <w:br/>
            </w:r>
            <w:r w:rsidRPr="00475631">
              <w:rPr>
                <w:rFonts w:eastAsia="Comic Sans MS"/>
              </w:rPr>
              <w:br/>
            </w:r>
            <w:r w:rsidRPr="00475631">
              <w:rPr>
                <w:rFonts w:eastAsia="Comic Sans MS"/>
              </w:rPr>
              <w:br/>
            </w:r>
            <w:r w:rsidRPr="00475631">
              <w:rPr>
                <w:rFonts w:eastAsia="Comic Sans MS"/>
              </w:rPr>
              <w:br/>
            </w:r>
            <w:r w:rsidRPr="00475631">
              <w:rPr>
                <w:rFonts w:eastAsia="Comic Sans MS"/>
              </w:rPr>
              <w:br/>
            </w:r>
            <w:r w:rsidRPr="00475631">
              <w:rPr>
                <w:rFonts w:eastAsia="Comic Sans MS"/>
              </w:rPr>
              <w:br/>
            </w:r>
            <w:r w:rsidRPr="00475631">
              <w:rPr>
                <w:rFonts w:eastAsia="Comic Sans MS"/>
              </w:rPr>
              <w:br/>
            </w:r>
          </w:p>
        </w:tc>
      </w:tr>
      <w:tr w:rsidR="00475631" w:rsidRPr="00475631" w14:paraId="52C6C053" w14:textId="77777777" w:rsidTr="002E0938">
        <w:trPr>
          <w:trHeight w:val="58"/>
        </w:trPr>
        <w:tc>
          <w:tcPr>
            <w:tcW w:w="6799"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3EEFE2C" w14:textId="77777777" w:rsidR="00475631" w:rsidRPr="002E0938" w:rsidRDefault="00475631" w:rsidP="00475631">
            <w:pPr>
              <w:pStyle w:val="Bulletted"/>
              <w:numPr>
                <w:ilvl w:val="0"/>
                <w:numId w:val="0"/>
              </w:numPr>
              <w:rPr>
                <w:rFonts w:eastAsia="Comic Sans MS"/>
                <w:b/>
                <w:bCs/>
              </w:rPr>
            </w:pPr>
            <w:r w:rsidRPr="002E0938">
              <w:rPr>
                <w:rFonts w:eastAsia="Comic Sans MS"/>
                <w:b/>
                <w:bCs/>
              </w:rPr>
              <w:t>Phoneme (sound) Blending</w:t>
            </w:r>
          </w:p>
          <w:p w14:paraId="4299BB45" w14:textId="77777777" w:rsidR="00475631" w:rsidRPr="00475631" w:rsidRDefault="00475631" w:rsidP="00475631">
            <w:pPr>
              <w:rPr>
                <w:rFonts w:eastAsia="Comic Sans MS" w:cs="Comic Sans MS"/>
                <w:b/>
                <w:bCs/>
                <w:color w:val="000000" w:themeColor="text1"/>
              </w:rPr>
            </w:pPr>
          </w:p>
          <w:p w14:paraId="1EB22561" w14:textId="77777777" w:rsidR="00475631" w:rsidRPr="00475631" w:rsidRDefault="00475631" w:rsidP="00475631">
            <w:pPr>
              <w:pStyle w:val="Bulletted"/>
              <w:numPr>
                <w:ilvl w:val="0"/>
                <w:numId w:val="0"/>
              </w:numPr>
              <w:rPr>
                <w:rFonts w:eastAsia="Comic Sans MS"/>
              </w:rPr>
            </w:pPr>
            <w:r w:rsidRPr="00475631">
              <w:rPr>
                <w:rFonts w:eastAsia="Comic Sans MS"/>
              </w:rPr>
              <w:t>“I can put my robot sounds together to make a real word.”</w:t>
            </w:r>
          </w:p>
          <w:p w14:paraId="3350AF83" w14:textId="77777777" w:rsidR="00475631" w:rsidRPr="00475631" w:rsidRDefault="00475631" w:rsidP="00475631">
            <w:pPr>
              <w:pStyle w:val="Bulletted"/>
              <w:numPr>
                <w:ilvl w:val="0"/>
                <w:numId w:val="0"/>
              </w:numPr>
              <w:rPr>
                <w:rFonts w:eastAsia="Comic Sans MS"/>
              </w:rPr>
            </w:pPr>
            <w:r w:rsidRPr="00475631">
              <w:rPr>
                <w:rFonts w:eastAsia="Comic Sans MS"/>
              </w:rPr>
              <w:t>Model with one second between each sound.</w:t>
            </w:r>
          </w:p>
          <w:p w14:paraId="396A140D" w14:textId="77777777" w:rsidR="00475631" w:rsidRPr="00475631" w:rsidRDefault="00475631" w:rsidP="00475631">
            <w:pPr>
              <w:pStyle w:val="Bulletted"/>
              <w:numPr>
                <w:ilvl w:val="0"/>
                <w:numId w:val="0"/>
              </w:numPr>
              <w:rPr>
                <w:rFonts w:eastAsia="Comic Sans MS"/>
              </w:rPr>
            </w:pPr>
            <w:r w:rsidRPr="00475631">
              <w:rPr>
                <w:rFonts w:eastAsia="Comic Sans MS"/>
              </w:rPr>
              <w:t xml:space="preserve">“Listen – h-a-t </w:t>
            </w:r>
            <w:r w:rsidRPr="00475631">
              <w:rPr>
                <w:rFonts w:eastAsia="Comic Sans MS"/>
                <w:i/>
                <w:iCs/>
              </w:rPr>
              <w:t>(</w:t>
            </w:r>
            <w:proofErr w:type="gramStart"/>
            <w:r w:rsidRPr="00475631">
              <w:rPr>
                <w:rFonts w:eastAsia="Comic Sans MS"/>
                <w:i/>
                <w:iCs/>
              </w:rPr>
              <w:t>pause)</w:t>
            </w:r>
            <w:r w:rsidRPr="00475631">
              <w:rPr>
                <w:rFonts w:eastAsia="Comic Sans MS"/>
              </w:rPr>
              <w:t>  hat,  t</w:t>
            </w:r>
            <w:proofErr w:type="gramEnd"/>
            <w:r w:rsidRPr="00475631">
              <w:rPr>
                <w:rFonts w:eastAsia="Comic Sans MS"/>
              </w:rPr>
              <w:t>-ee-</w:t>
            </w:r>
            <w:proofErr w:type="spellStart"/>
            <w:r w:rsidRPr="00475631">
              <w:rPr>
                <w:rFonts w:eastAsia="Comic Sans MS"/>
              </w:rPr>
              <w:t>th</w:t>
            </w:r>
            <w:proofErr w:type="spellEnd"/>
            <w:r w:rsidRPr="00475631">
              <w:rPr>
                <w:rFonts w:eastAsia="Comic Sans MS"/>
              </w:rPr>
              <w:t xml:space="preserve"> </w:t>
            </w:r>
            <w:r w:rsidRPr="00475631">
              <w:rPr>
                <w:rFonts w:eastAsia="Comic Sans MS"/>
                <w:i/>
                <w:iCs/>
              </w:rPr>
              <w:t>(pause)</w:t>
            </w:r>
            <w:r w:rsidRPr="00475631">
              <w:rPr>
                <w:rFonts w:eastAsia="Comic Sans MS"/>
              </w:rPr>
              <w:t xml:space="preserve"> teeth, c-r-</w:t>
            </w:r>
            <w:proofErr w:type="spellStart"/>
            <w:r w:rsidRPr="00475631">
              <w:rPr>
                <w:rFonts w:eastAsia="Comic Sans MS"/>
              </w:rPr>
              <w:t>ea</w:t>
            </w:r>
            <w:proofErr w:type="spellEnd"/>
            <w:r w:rsidRPr="00475631">
              <w:rPr>
                <w:rFonts w:eastAsia="Comic Sans MS"/>
              </w:rPr>
              <w:t xml:space="preserve">-m </w:t>
            </w:r>
            <w:r w:rsidRPr="00475631">
              <w:rPr>
                <w:rFonts w:eastAsia="Comic Sans MS"/>
                <w:i/>
                <w:iCs/>
              </w:rPr>
              <w:t>(pause</w:t>
            </w:r>
            <w:r w:rsidRPr="00475631">
              <w:rPr>
                <w:rFonts w:eastAsia="Comic Sans MS"/>
              </w:rPr>
              <w:t>) cream”</w:t>
            </w:r>
          </w:p>
          <w:p w14:paraId="358FF9EF" w14:textId="77777777" w:rsidR="00475631" w:rsidRPr="00475631" w:rsidRDefault="00475631" w:rsidP="00475631">
            <w:pPr>
              <w:rPr>
                <w:rFonts w:eastAsia="Comic Sans MS" w:cs="Comic Sans MS"/>
                <w:b/>
                <w:bCs/>
                <w:color w:val="000000" w:themeColor="text1"/>
              </w:rPr>
            </w:pPr>
          </w:p>
          <w:p w14:paraId="6F741D0A" w14:textId="77777777" w:rsidR="00475631" w:rsidRPr="00475631" w:rsidRDefault="00475631" w:rsidP="00475631">
            <w:pPr>
              <w:pStyle w:val="Bulletted"/>
              <w:numPr>
                <w:ilvl w:val="0"/>
                <w:numId w:val="0"/>
              </w:numPr>
              <w:rPr>
                <w:rFonts w:eastAsia="Comic Sans MS"/>
              </w:rPr>
            </w:pPr>
            <w:r w:rsidRPr="00475631">
              <w:rPr>
                <w:rFonts w:eastAsia="Comic Sans MS"/>
              </w:rPr>
              <w:t>“Now try to put my sounds together to make the word. If you can’t remember the sounds, let me know and I will say them once again.”</w:t>
            </w:r>
          </w:p>
          <w:p w14:paraId="548AF2F5" w14:textId="77777777" w:rsidR="00475631" w:rsidRPr="00475631" w:rsidRDefault="00475631" w:rsidP="00475631">
            <w:pPr>
              <w:rPr>
                <w:rFonts w:eastAsia="Comic Sans MS" w:cs="Comic Sans MS"/>
                <w:b/>
                <w:bCs/>
                <w:color w:val="000000" w:themeColor="text1"/>
              </w:rPr>
            </w:pPr>
          </w:p>
        </w:tc>
        <w:tc>
          <w:tcPr>
            <w:tcW w:w="5529"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9E092B1" w14:textId="487A5856" w:rsidR="00475631" w:rsidRPr="00475631" w:rsidRDefault="002E0938" w:rsidP="00475631">
            <w:pPr>
              <w:pStyle w:val="Bulletted"/>
              <w:numPr>
                <w:ilvl w:val="0"/>
                <w:numId w:val="0"/>
              </w:numPr>
              <w:rPr>
                <w:rFonts w:eastAsia="Comic Sans MS"/>
              </w:rPr>
            </w:pPr>
            <w:r>
              <w:rPr>
                <w:rFonts w:eastAsia="Comic Sans MS"/>
              </w:rPr>
              <w:t xml:space="preserve"> </w:t>
            </w:r>
            <w:r w:rsidR="00475631" w:rsidRPr="00475631">
              <w:rPr>
                <w:rFonts w:eastAsia="Comic Sans MS"/>
              </w:rPr>
              <w:t>1. m-a-p (map) ____</w:t>
            </w:r>
          </w:p>
          <w:p w14:paraId="1768869E" w14:textId="77777777" w:rsidR="00475631" w:rsidRPr="00475631" w:rsidRDefault="00475631" w:rsidP="00475631">
            <w:pPr>
              <w:pStyle w:val="Bulletted"/>
              <w:numPr>
                <w:ilvl w:val="0"/>
                <w:numId w:val="0"/>
              </w:numPr>
              <w:rPr>
                <w:rFonts w:eastAsia="Comic Sans MS"/>
              </w:rPr>
            </w:pPr>
            <w:r w:rsidRPr="00475631">
              <w:rPr>
                <w:rFonts w:eastAsia="Comic Sans MS"/>
              </w:rPr>
              <w:t> 2. s-o-ck (sock) ____</w:t>
            </w:r>
          </w:p>
          <w:p w14:paraId="2001079C" w14:textId="77777777" w:rsidR="00475631" w:rsidRPr="00475631" w:rsidRDefault="00475631" w:rsidP="00475631">
            <w:pPr>
              <w:pStyle w:val="Bulletted"/>
              <w:numPr>
                <w:ilvl w:val="0"/>
                <w:numId w:val="0"/>
              </w:numPr>
              <w:rPr>
                <w:rFonts w:eastAsia="Comic Sans MS"/>
              </w:rPr>
            </w:pPr>
            <w:r w:rsidRPr="00475631">
              <w:rPr>
                <w:rFonts w:eastAsia="Comic Sans MS"/>
              </w:rPr>
              <w:t> 3. s-p-</w:t>
            </w:r>
            <w:proofErr w:type="spellStart"/>
            <w:r w:rsidRPr="00475631">
              <w:rPr>
                <w:rFonts w:eastAsia="Comic Sans MS"/>
              </w:rPr>
              <w:t>oo</w:t>
            </w:r>
            <w:proofErr w:type="spellEnd"/>
            <w:r w:rsidRPr="00475631">
              <w:rPr>
                <w:rFonts w:eastAsia="Comic Sans MS"/>
              </w:rPr>
              <w:t>-n (spoon) ____</w:t>
            </w:r>
          </w:p>
          <w:p w14:paraId="628DA597" w14:textId="77777777" w:rsidR="00475631" w:rsidRPr="00475631" w:rsidRDefault="00475631" w:rsidP="00475631">
            <w:pPr>
              <w:pStyle w:val="Bulletted"/>
              <w:numPr>
                <w:ilvl w:val="0"/>
                <w:numId w:val="0"/>
              </w:numPr>
              <w:rPr>
                <w:rFonts w:eastAsia="Comic Sans MS"/>
              </w:rPr>
            </w:pPr>
            <w:r w:rsidRPr="00475631">
              <w:rPr>
                <w:rFonts w:eastAsia="Comic Sans MS"/>
              </w:rPr>
              <w:t> 4. f-r-</w:t>
            </w:r>
            <w:proofErr w:type="spellStart"/>
            <w:r w:rsidRPr="00475631">
              <w:rPr>
                <w:rFonts w:eastAsia="Comic Sans MS"/>
              </w:rPr>
              <w:t>igh</w:t>
            </w:r>
            <w:proofErr w:type="spellEnd"/>
            <w:r w:rsidRPr="00475631">
              <w:rPr>
                <w:rFonts w:eastAsia="Comic Sans MS"/>
              </w:rPr>
              <w:t>-t (fright) ____</w:t>
            </w:r>
          </w:p>
          <w:p w14:paraId="6F167B5A" w14:textId="77777777" w:rsidR="00475631" w:rsidRPr="00475631" w:rsidRDefault="00475631" w:rsidP="00475631">
            <w:pPr>
              <w:pStyle w:val="Bulletted"/>
              <w:numPr>
                <w:ilvl w:val="0"/>
                <w:numId w:val="0"/>
              </w:numPr>
              <w:rPr>
                <w:rFonts w:eastAsia="Comic Sans MS"/>
              </w:rPr>
            </w:pPr>
            <w:r w:rsidRPr="00475631">
              <w:rPr>
                <w:rFonts w:eastAsia="Comic Sans MS"/>
              </w:rPr>
              <w:t> 5. e-gg-c-u-p (eggcup) ____</w:t>
            </w:r>
          </w:p>
          <w:p w14:paraId="4C87224E" w14:textId="77777777" w:rsidR="00475631" w:rsidRPr="00475631" w:rsidRDefault="00475631" w:rsidP="00475631">
            <w:pPr>
              <w:pStyle w:val="Bulletted"/>
              <w:numPr>
                <w:ilvl w:val="0"/>
                <w:numId w:val="0"/>
              </w:numPr>
              <w:rPr>
                <w:rFonts w:eastAsia="Comic Sans MS"/>
              </w:rPr>
            </w:pPr>
            <w:r w:rsidRPr="00475631">
              <w:rPr>
                <w:rFonts w:eastAsia="Comic Sans MS"/>
              </w:rPr>
              <w:t> 6. p-e-n-c-</w:t>
            </w:r>
            <w:proofErr w:type="spellStart"/>
            <w:r w:rsidRPr="00475631">
              <w:rPr>
                <w:rFonts w:eastAsia="Comic Sans MS"/>
              </w:rPr>
              <w:t>i</w:t>
            </w:r>
            <w:proofErr w:type="spellEnd"/>
            <w:r w:rsidRPr="00475631">
              <w:rPr>
                <w:rFonts w:eastAsia="Comic Sans MS"/>
              </w:rPr>
              <w:t>-l (pencil) ____</w:t>
            </w:r>
          </w:p>
        </w:tc>
        <w:tc>
          <w:tcPr>
            <w:tcW w:w="30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73BF8DA" w14:textId="77777777" w:rsidR="00475631" w:rsidRPr="00475631" w:rsidRDefault="00475631" w:rsidP="00475631">
            <w:pPr>
              <w:pStyle w:val="Bulletted"/>
              <w:numPr>
                <w:ilvl w:val="0"/>
                <w:numId w:val="0"/>
              </w:numPr>
              <w:rPr>
                <w:rFonts w:eastAsia="Comic Sans MS"/>
              </w:rPr>
            </w:pPr>
          </w:p>
        </w:tc>
      </w:tr>
      <w:tr w:rsidR="00475631" w:rsidRPr="00475631" w14:paraId="7FCD8E7E" w14:textId="77777777" w:rsidTr="002E0938">
        <w:trPr>
          <w:trHeight w:val="141"/>
        </w:trPr>
        <w:tc>
          <w:tcPr>
            <w:tcW w:w="6799"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DCD172E" w14:textId="77777777" w:rsidR="00475631" w:rsidRPr="002E0938" w:rsidRDefault="00475631" w:rsidP="00475631">
            <w:pPr>
              <w:pStyle w:val="Bulletted"/>
              <w:numPr>
                <w:ilvl w:val="0"/>
                <w:numId w:val="0"/>
              </w:numPr>
              <w:rPr>
                <w:rFonts w:eastAsia="Comic Sans MS"/>
                <w:b/>
                <w:bCs/>
              </w:rPr>
            </w:pPr>
            <w:r w:rsidRPr="002E0938">
              <w:rPr>
                <w:rFonts w:eastAsia="Comic Sans MS"/>
                <w:b/>
                <w:bCs/>
              </w:rPr>
              <w:t>Phoneme (sound) Segmentation</w:t>
            </w:r>
          </w:p>
          <w:p w14:paraId="2FFF102F" w14:textId="77777777" w:rsidR="00475631" w:rsidRPr="00475631" w:rsidRDefault="00475631" w:rsidP="00475631">
            <w:pPr>
              <w:rPr>
                <w:rFonts w:eastAsia="Comic Sans MS" w:cs="Comic Sans MS"/>
                <w:b/>
                <w:bCs/>
                <w:color w:val="000000" w:themeColor="text1"/>
              </w:rPr>
            </w:pPr>
          </w:p>
          <w:p w14:paraId="671CB80F" w14:textId="77777777" w:rsidR="00475631" w:rsidRPr="00475631" w:rsidRDefault="00475631" w:rsidP="00475631">
            <w:pPr>
              <w:pStyle w:val="Bulletted"/>
              <w:numPr>
                <w:ilvl w:val="0"/>
                <w:numId w:val="0"/>
              </w:numPr>
              <w:rPr>
                <w:rFonts w:eastAsia="Comic Sans MS"/>
              </w:rPr>
            </w:pPr>
            <w:r w:rsidRPr="00475631">
              <w:rPr>
                <w:rFonts w:eastAsia="Comic Sans MS"/>
              </w:rPr>
              <w:t>“We are going to break up words into sounds. Tell me each sound you hear in the word I say.”</w:t>
            </w:r>
          </w:p>
          <w:p w14:paraId="53CE013F" w14:textId="77777777" w:rsidR="00475631" w:rsidRPr="00475631" w:rsidRDefault="00475631" w:rsidP="00475631">
            <w:pPr>
              <w:pStyle w:val="Bulletted"/>
              <w:numPr>
                <w:ilvl w:val="0"/>
                <w:numId w:val="0"/>
              </w:numPr>
              <w:rPr>
                <w:rFonts w:eastAsia="Comic Sans MS"/>
              </w:rPr>
            </w:pPr>
            <w:r w:rsidRPr="00475631">
              <w:rPr>
                <w:rFonts w:eastAsia="Comic Sans MS"/>
              </w:rPr>
              <w:t xml:space="preserve">Practise </w:t>
            </w:r>
            <w:proofErr w:type="gramStart"/>
            <w:r w:rsidRPr="00475631">
              <w:rPr>
                <w:rFonts w:eastAsia="Comic Sans MS"/>
              </w:rPr>
              <w:t>-  pot</w:t>
            </w:r>
            <w:proofErr w:type="gramEnd"/>
            <w:r w:rsidRPr="00475631">
              <w:rPr>
                <w:rFonts w:eastAsia="Comic Sans MS"/>
              </w:rPr>
              <w:t xml:space="preserve"> </w:t>
            </w:r>
            <w:proofErr w:type="gramStart"/>
            <w:r w:rsidRPr="00475631">
              <w:rPr>
                <w:rFonts w:eastAsia="Comic Sans MS"/>
              </w:rPr>
              <w:t>( p</w:t>
            </w:r>
            <w:proofErr w:type="gramEnd"/>
            <w:r w:rsidRPr="00475631">
              <w:rPr>
                <w:rFonts w:eastAsia="Comic Sans MS"/>
              </w:rPr>
              <w:t>-o-</w:t>
            </w:r>
            <w:proofErr w:type="gramStart"/>
            <w:r w:rsidRPr="00475631">
              <w:rPr>
                <w:rFonts w:eastAsia="Comic Sans MS"/>
              </w:rPr>
              <w:t xml:space="preserve">t)   </w:t>
            </w:r>
            <w:proofErr w:type="gramEnd"/>
            <w:r w:rsidRPr="00475631">
              <w:rPr>
                <w:rFonts w:eastAsia="Comic Sans MS"/>
              </w:rPr>
              <w:t>play</w:t>
            </w:r>
            <w:proofErr w:type="gramStart"/>
            <w:r w:rsidRPr="00475631">
              <w:rPr>
                <w:rFonts w:eastAsia="Comic Sans MS"/>
              </w:rPr>
              <w:t xml:space="preserve">   (</w:t>
            </w:r>
            <w:proofErr w:type="gramEnd"/>
            <w:r w:rsidRPr="00475631">
              <w:rPr>
                <w:rFonts w:eastAsia="Comic Sans MS"/>
              </w:rPr>
              <w:t>p-l-ay)  </w:t>
            </w:r>
          </w:p>
        </w:tc>
        <w:tc>
          <w:tcPr>
            <w:tcW w:w="5529"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676BCAF" w14:textId="7C0AB43C" w:rsidR="00475631" w:rsidRPr="00475631" w:rsidRDefault="00475631" w:rsidP="00475631">
            <w:pPr>
              <w:pStyle w:val="Bulletted"/>
              <w:numPr>
                <w:ilvl w:val="0"/>
                <w:numId w:val="0"/>
              </w:numPr>
              <w:rPr>
                <w:rFonts w:eastAsia="Comic Sans MS"/>
              </w:rPr>
            </w:pPr>
            <w:r w:rsidRPr="00475631">
              <w:rPr>
                <w:rFonts w:eastAsia="Comic Sans MS"/>
              </w:rPr>
              <w:t xml:space="preserve">1. </w:t>
            </w:r>
            <w:proofErr w:type="gramStart"/>
            <w:r w:rsidRPr="00475631">
              <w:rPr>
                <w:rFonts w:eastAsia="Comic Sans MS"/>
              </w:rPr>
              <w:t>mat  (</w:t>
            </w:r>
            <w:proofErr w:type="gramEnd"/>
            <w:r w:rsidRPr="00475631">
              <w:rPr>
                <w:rFonts w:eastAsia="Comic Sans MS"/>
              </w:rPr>
              <w:t>m-a-t) ____</w:t>
            </w:r>
          </w:p>
          <w:p w14:paraId="74317D3B" w14:textId="77777777" w:rsidR="00475631" w:rsidRPr="00475631" w:rsidRDefault="00475631" w:rsidP="00475631">
            <w:pPr>
              <w:pStyle w:val="Bulletted"/>
              <w:numPr>
                <w:ilvl w:val="0"/>
                <w:numId w:val="0"/>
              </w:numPr>
              <w:rPr>
                <w:rFonts w:eastAsia="Comic Sans MS"/>
              </w:rPr>
            </w:pPr>
            <w:r w:rsidRPr="00475631">
              <w:rPr>
                <w:rFonts w:eastAsia="Comic Sans MS"/>
              </w:rPr>
              <w:t> 2. shop (</w:t>
            </w:r>
            <w:proofErr w:type="spellStart"/>
            <w:r w:rsidRPr="00475631">
              <w:rPr>
                <w:rFonts w:eastAsia="Comic Sans MS"/>
              </w:rPr>
              <w:t>sh</w:t>
            </w:r>
            <w:proofErr w:type="spellEnd"/>
            <w:r w:rsidRPr="00475631">
              <w:rPr>
                <w:rFonts w:eastAsia="Comic Sans MS"/>
              </w:rPr>
              <w:t>-o-p) ____ </w:t>
            </w:r>
          </w:p>
          <w:p w14:paraId="299E43B6" w14:textId="77777777" w:rsidR="00475631" w:rsidRPr="00475631" w:rsidRDefault="00475631" w:rsidP="00475631">
            <w:pPr>
              <w:pStyle w:val="Bulletted"/>
              <w:numPr>
                <w:ilvl w:val="0"/>
                <w:numId w:val="0"/>
              </w:numPr>
              <w:rPr>
                <w:rFonts w:eastAsia="Comic Sans MS"/>
              </w:rPr>
            </w:pPr>
            <w:r w:rsidRPr="00475631">
              <w:rPr>
                <w:rFonts w:eastAsia="Comic Sans MS"/>
              </w:rPr>
              <w:t xml:space="preserve"> 3. </w:t>
            </w:r>
            <w:proofErr w:type="gramStart"/>
            <w:r w:rsidRPr="00475631">
              <w:rPr>
                <w:rFonts w:eastAsia="Comic Sans MS"/>
              </w:rPr>
              <w:t>frog  (</w:t>
            </w:r>
            <w:proofErr w:type="gramEnd"/>
            <w:r w:rsidRPr="00475631">
              <w:rPr>
                <w:rFonts w:eastAsia="Comic Sans MS"/>
              </w:rPr>
              <w:t>f-r-o-g) ____</w:t>
            </w:r>
          </w:p>
          <w:p w14:paraId="37985996" w14:textId="77777777" w:rsidR="00475631" w:rsidRPr="00475631" w:rsidRDefault="00475631" w:rsidP="00475631">
            <w:pPr>
              <w:pStyle w:val="Bulletted"/>
              <w:numPr>
                <w:ilvl w:val="0"/>
                <w:numId w:val="0"/>
              </w:numPr>
              <w:rPr>
                <w:rFonts w:eastAsia="Comic Sans MS"/>
              </w:rPr>
            </w:pPr>
            <w:r w:rsidRPr="00475631">
              <w:rPr>
                <w:rFonts w:eastAsia="Comic Sans MS"/>
              </w:rPr>
              <w:t> 4. snack (s-n-a-ck) ____</w:t>
            </w:r>
          </w:p>
          <w:p w14:paraId="6AB1995F" w14:textId="77777777" w:rsidR="00475631" w:rsidRPr="00475631" w:rsidRDefault="00475631" w:rsidP="00475631">
            <w:pPr>
              <w:pStyle w:val="Bulletted"/>
              <w:numPr>
                <w:ilvl w:val="0"/>
                <w:numId w:val="0"/>
              </w:numPr>
              <w:rPr>
                <w:rFonts w:eastAsia="Comic Sans MS"/>
              </w:rPr>
            </w:pPr>
            <w:r w:rsidRPr="00475631">
              <w:rPr>
                <w:rFonts w:eastAsia="Comic Sans MS"/>
              </w:rPr>
              <w:t> 5. scream (s-c-r-</w:t>
            </w:r>
            <w:proofErr w:type="spellStart"/>
            <w:r w:rsidRPr="00475631">
              <w:rPr>
                <w:rFonts w:eastAsia="Comic Sans MS"/>
              </w:rPr>
              <w:t>ea</w:t>
            </w:r>
            <w:proofErr w:type="spellEnd"/>
            <w:r w:rsidRPr="00475631">
              <w:rPr>
                <w:rFonts w:eastAsia="Comic Sans MS"/>
              </w:rPr>
              <w:t>-m) ____</w:t>
            </w:r>
          </w:p>
          <w:p w14:paraId="3A55AF19" w14:textId="77777777" w:rsidR="00475631" w:rsidRPr="00475631" w:rsidRDefault="00475631" w:rsidP="00475631">
            <w:pPr>
              <w:pStyle w:val="Bulletted"/>
              <w:numPr>
                <w:ilvl w:val="0"/>
                <w:numId w:val="0"/>
              </w:numPr>
              <w:rPr>
                <w:rFonts w:eastAsia="Comic Sans MS"/>
              </w:rPr>
            </w:pPr>
            <w:r w:rsidRPr="00475631">
              <w:rPr>
                <w:rFonts w:eastAsia="Comic Sans MS"/>
              </w:rPr>
              <w:t> 6. jumper (j-u-m-p-e-r) ____</w:t>
            </w:r>
          </w:p>
          <w:p w14:paraId="042B26E8" w14:textId="77777777" w:rsidR="00475631" w:rsidRPr="00475631" w:rsidRDefault="00475631" w:rsidP="00475631">
            <w:pPr>
              <w:rPr>
                <w:rFonts w:eastAsia="Comic Sans MS" w:cs="Comic Sans MS"/>
                <w:b/>
                <w:bCs/>
                <w:color w:val="000000" w:themeColor="text1"/>
              </w:rPr>
            </w:pPr>
          </w:p>
        </w:tc>
        <w:tc>
          <w:tcPr>
            <w:tcW w:w="30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6803713" w14:textId="77777777" w:rsidR="00475631" w:rsidRPr="00475631" w:rsidRDefault="00475631" w:rsidP="00475631">
            <w:pPr>
              <w:pStyle w:val="Bulletted"/>
              <w:numPr>
                <w:ilvl w:val="0"/>
                <w:numId w:val="0"/>
              </w:numPr>
              <w:rPr>
                <w:rFonts w:eastAsia="Comic Sans MS"/>
              </w:rPr>
            </w:pPr>
          </w:p>
        </w:tc>
      </w:tr>
      <w:tr w:rsidR="00475631" w:rsidRPr="00475631" w14:paraId="222329F4" w14:textId="77777777" w:rsidTr="002E0938">
        <w:trPr>
          <w:trHeight w:val="1398"/>
        </w:trPr>
        <w:tc>
          <w:tcPr>
            <w:tcW w:w="6799"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DA6C0B9" w14:textId="241841C5" w:rsidR="00475631" w:rsidRPr="009D0798" w:rsidRDefault="00475631" w:rsidP="009D0798">
            <w:pPr>
              <w:pStyle w:val="Bulletted"/>
              <w:numPr>
                <w:ilvl w:val="0"/>
                <w:numId w:val="0"/>
              </w:numPr>
              <w:rPr>
                <w:rFonts w:eastAsia="Comic Sans MS"/>
                <w:b/>
                <w:bCs/>
              </w:rPr>
            </w:pPr>
            <w:r w:rsidRPr="002E0938">
              <w:rPr>
                <w:rFonts w:eastAsia="Comic Sans MS"/>
                <w:b/>
                <w:bCs/>
              </w:rPr>
              <w:lastRenderedPageBreak/>
              <w:t>Syllable/ Phoneme (</w:t>
            </w:r>
            <w:proofErr w:type="gramStart"/>
            <w:r w:rsidRPr="002E0938">
              <w:rPr>
                <w:rFonts w:eastAsia="Comic Sans MS"/>
                <w:b/>
                <w:bCs/>
              </w:rPr>
              <w:t>sound)  Deletion</w:t>
            </w:r>
            <w:proofErr w:type="gramEnd"/>
            <w:r w:rsidRPr="002E0938">
              <w:rPr>
                <w:rFonts w:eastAsia="Comic Sans MS"/>
                <w:b/>
                <w:bCs/>
              </w:rPr>
              <w:t> </w:t>
            </w:r>
          </w:p>
          <w:p w14:paraId="413C4BA1" w14:textId="77777777" w:rsidR="00475631" w:rsidRPr="00475631" w:rsidRDefault="00475631" w:rsidP="00475631">
            <w:pPr>
              <w:pStyle w:val="Bulletted"/>
              <w:numPr>
                <w:ilvl w:val="0"/>
                <w:numId w:val="0"/>
              </w:numPr>
              <w:rPr>
                <w:rFonts w:eastAsia="Comic Sans MS"/>
              </w:rPr>
            </w:pPr>
            <w:r w:rsidRPr="00475631">
              <w:rPr>
                <w:rFonts w:eastAsia="Comic Sans MS"/>
              </w:rPr>
              <w:t xml:space="preserve">“I am going to say a word. Then you say the </w:t>
            </w:r>
            <w:proofErr w:type="gramStart"/>
            <w:r w:rsidRPr="00475631">
              <w:rPr>
                <w:rFonts w:eastAsia="Comic Sans MS"/>
              </w:rPr>
              <w:t>word, but</w:t>
            </w:r>
            <w:proofErr w:type="gramEnd"/>
            <w:r w:rsidRPr="00475631">
              <w:rPr>
                <w:rFonts w:eastAsia="Comic Sans MS"/>
              </w:rPr>
              <w:t xml:space="preserve"> miss out the bit I ask you to.”</w:t>
            </w:r>
          </w:p>
          <w:p w14:paraId="412E31D6" w14:textId="77777777" w:rsidR="00475631" w:rsidRPr="00475631" w:rsidRDefault="00475631" w:rsidP="00475631">
            <w:pPr>
              <w:pStyle w:val="Bulletted"/>
              <w:numPr>
                <w:ilvl w:val="0"/>
                <w:numId w:val="0"/>
              </w:numPr>
              <w:rPr>
                <w:rFonts w:eastAsia="Comic Sans MS"/>
              </w:rPr>
            </w:pPr>
            <w:r w:rsidRPr="00475631">
              <w:rPr>
                <w:rFonts w:eastAsia="Comic Sans MS"/>
              </w:rPr>
              <w:t>Practise – sunset without set (sun)</w:t>
            </w:r>
          </w:p>
          <w:p w14:paraId="243AAA1F" w14:textId="77777777" w:rsidR="00475631" w:rsidRPr="00475631" w:rsidRDefault="00475631" w:rsidP="00475631">
            <w:pPr>
              <w:pStyle w:val="Bulletted"/>
              <w:numPr>
                <w:ilvl w:val="0"/>
                <w:numId w:val="0"/>
              </w:numPr>
              <w:rPr>
                <w:rFonts w:eastAsia="Comic Sans MS"/>
              </w:rPr>
            </w:pPr>
            <w:r w:rsidRPr="00475631">
              <w:rPr>
                <w:rFonts w:eastAsia="Comic Sans MS"/>
              </w:rPr>
              <w:t>tin without /t/ (in)</w:t>
            </w:r>
          </w:p>
          <w:p w14:paraId="799D36C2" w14:textId="77777777" w:rsidR="00475631" w:rsidRPr="00475631" w:rsidRDefault="00475631" w:rsidP="00475631">
            <w:pPr>
              <w:rPr>
                <w:rFonts w:eastAsia="Comic Sans MS" w:cs="Comic Sans MS"/>
                <w:b/>
                <w:bCs/>
                <w:color w:val="000000" w:themeColor="text1"/>
              </w:rPr>
            </w:pPr>
          </w:p>
        </w:tc>
        <w:tc>
          <w:tcPr>
            <w:tcW w:w="5529"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DCDC761" w14:textId="2060E2FE" w:rsidR="00475631" w:rsidRPr="00475631" w:rsidRDefault="00475631" w:rsidP="00475631">
            <w:pPr>
              <w:pStyle w:val="Bulletted"/>
              <w:numPr>
                <w:ilvl w:val="0"/>
                <w:numId w:val="0"/>
              </w:numPr>
              <w:rPr>
                <w:rFonts w:eastAsia="Comic Sans MS"/>
              </w:rPr>
            </w:pPr>
            <w:r w:rsidRPr="00475631">
              <w:rPr>
                <w:rFonts w:eastAsia="Comic Sans MS"/>
              </w:rPr>
              <w:t xml:space="preserve">1. laptop without the </w:t>
            </w:r>
            <w:proofErr w:type="gramStart"/>
            <w:r w:rsidRPr="00475631">
              <w:rPr>
                <w:rFonts w:eastAsia="Comic Sans MS"/>
              </w:rPr>
              <w:t>top  (</w:t>
            </w:r>
            <w:proofErr w:type="gramEnd"/>
            <w:r w:rsidRPr="00475631">
              <w:rPr>
                <w:rFonts w:eastAsia="Comic Sans MS"/>
              </w:rPr>
              <w:t>lap) ____</w:t>
            </w:r>
          </w:p>
          <w:p w14:paraId="2A669521" w14:textId="77777777" w:rsidR="00475631" w:rsidRPr="00475631" w:rsidRDefault="00475631" w:rsidP="00475631">
            <w:pPr>
              <w:pStyle w:val="Bulletted"/>
              <w:numPr>
                <w:ilvl w:val="0"/>
                <w:numId w:val="0"/>
              </w:numPr>
              <w:rPr>
                <w:rFonts w:eastAsia="Comic Sans MS"/>
              </w:rPr>
            </w:pPr>
            <w:r w:rsidRPr="00475631">
              <w:rPr>
                <w:rFonts w:eastAsia="Comic Sans MS"/>
              </w:rPr>
              <w:t xml:space="preserve"> 2. rabbit without the </w:t>
            </w:r>
            <w:proofErr w:type="spellStart"/>
            <w:proofErr w:type="gramStart"/>
            <w:r w:rsidRPr="00475631">
              <w:rPr>
                <w:rFonts w:eastAsia="Comic Sans MS"/>
              </w:rPr>
              <w:t>ra</w:t>
            </w:r>
            <w:proofErr w:type="spellEnd"/>
            <w:r w:rsidRPr="00475631">
              <w:rPr>
                <w:rFonts w:eastAsia="Comic Sans MS"/>
              </w:rPr>
              <w:t>  (</w:t>
            </w:r>
            <w:proofErr w:type="spellStart"/>
            <w:r w:rsidRPr="00475631">
              <w:rPr>
                <w:rFonts w:eastAsia="Comic Sans MS"/>
              </w:rPr>
              <w:t>bbit</w:t>
            </w:r>
            <w:proofErr w:type="spellEnd"/>
            <w:r w:rsidRPr="00475631">
              <w:rPr>
                <w:rFonts w:eastAsia="Comic Sans MS"/>
              </w:rPr>
              <w:t>)  _</w:t>
            </w:r>
            <w:proofErr w:type="gramEnd"/>
            <w:r w:rsidRPr="00475631">
              <w:rPr>
                <w:rFonts w:eastAsia="Comic Sans MS"/>
              </w:rPr>
              <w:t>___</w:t>
            </w:r>
          </w:p>
          <w:p w14:paraId="3C73D201" w14:textId="77777777" w:rsidR="00475631" w:rsidRPr="00475631" w:rsidRDefault="00475631" w:rsidP="00475631">
            <w:pPr>
              <w:pStyle w:val="Bulletted"/>
              <w:numPr>
                <w:ilvl w:val="0"/>
                <w:numId w:val="0"/>
              </w:numPr>
              <w:rPr>
                <w:rFonts w:eastAsia="Comic Sans MS"/>
              </w:rPr>
            </w:pPr>
            <w:r w:rsidRPr="00475631">
              <w:rPr>
                <w:rFonts w:eastAsia="Comic Sans MS"/>
              </w:rPr>
              <w:t xml:space="preserve"> 3. eleven without the </w:t>
            </w:r>
            <w:proofErr w:type="spellStart"/>
            <w:proofErr w:type="gramStart"/>
            <w:r w:rsidRPr="00475631">
              <w:rPr>
                <w:rFonts w:eastAsia="Comic Sans MS"/>
              </w:rPr>
              <w:t>ven</w:t>
            </w:r>
            <w:proofErr w:type="spellEnd"/>
            <w:r w:rsidRPr="00475631">
              <w:rPr>
                <w:rFonts w:eastAsia="Comic Sans MS"/>
              </w:rPr>
              <w:t>  (</w:t>
            </w:r>
            <w:proofErr w:type="spellStart"/>
            <w:proofErr w:type="gramEnd"/>
            <w:r w:rsidRPr="00475631">
              <w:rPr>
                <w:rFonts w:eastAsia="Comic Sans MS"/>
              </w:rPr>
              <w:t>ele</w:t>
            </w:r>
            <w:proofErr w:type="spellEnd"/>
            <w:r w:rsidRPr="00475631">
              <w:rPr>
                <w:rFonts w:eastAsia="Comic Sans MS"/>
              </w:rPr>
              <w:t>) ____</w:t>
            </w:r>
          </w:p>
          <w:p w14:paraId="424C40FC" w14:textId="77777777" w:rsidR="00475631" w:rsidRPr="00475631" w:rsidRDefault="00475631" w:rsidP="00475631">
            <w:pPr>
              <w:pStyle w:val="Bulletted"/>
              <w:numPr>
                <w:ilvl w:val="0"/>
                <w:numId w:val="0"/>
              </w:numPr>
              <w:rPr>
                <w:rFonts w:eastAsia="Comic Sans MS"/>
              </w:rPr>
            </w:pPr>
            <w:r w:rsidRPr="00475631">
              <w:rPr>
                <w:rFonts w:eastAsia="Comic Sans MS"/>
              </w:rPr>
              <w:t> 4. cat without /t</w:t>
            </w:r>
            <w:proofErr w:type="gramStart"/>
            <w:r w:rsidRPr="00475631">
              <w:rPr>
                <w:rFonts w:eastAsia="Comic Sans MS"/>
              </w:rPr>
              <w:t>/  (</w:t>
            </w:r>
            <w:proofErr w:type="gramEnd"/>
            <w:r w:rsidRPr="00475631">
              <w:rPr>
                <w:rFonts w:eastAsia="Comic Sans MS"/>
              </w:rPr>
              <w:t>ca) ____</w:t>
            </w:r>
          </w:p>
          <w:p w14:paraId="0265EE79" w14:textId="77777777" w:rsidR="00475631" w:rsidRPr="00475631" w:rsidRDefault="00475631" w:rsidP="00475631">
            <w:pPr>
              <w:pStyle w:val="Bulletted"/>
              <w:numPr>
                <w:ilvl w:val="0"/>
                <w:numId w:val="0"/>
              </w:numPr>
              <w:rPr>
                <w:rFonts w:eastAsia="Comic Sans MS"/>
              </w:rPr>
            </w:pPr>
            <w:r w:rsidRPr="00475631">
              <w:rPr>
                <w:rFonts w:eastAsia="Comic Sans MS"/>
              </w:rPr>
              <w:t> 5. hand without /h/ (and) ____</w:t>
            </w:r>
          </w:p>
          <w:p w14:paraId="1B7A5327" w14:textId="77777777" w:rsidR="00475631" w:rsidRPr="00475631" w:rsidRDefault="00475631" w:rsidP="00475631">
            <w:pPr>
              <w:pStyle w:val="Bulletted"/>
              <w:numPr>
                <w:ilvl w:val="0"/>
                <w:numId w:val="0"/>
              </w:numPr>
              <w:rPr>
                <w:rFonts w:eastAsia="Comic Sans MS"/>
              </w:rPr>
            </w:pPr>
            <w:r w:rsidRPr="00475631">
              <w:rPr>
                <w:rFonts w:eastAsia="Comic Sans MS"/>
              </w:rPr>
              <w:t> 6. spell without the /p/ (sell) ____</w:t>
            </w:r>
          </w:p>
          <w:p w14:paraId="3ED4C5AE" w14:textId="77777777" w:rsidR="00475631" w:rsidRPr="00475631" w:rsidRDefault="00475631" w:rsidP="00475631">
            <w:pPr>
              <w:rPr>
                <w:rFonts w:eastAsia="Comic Sans MS" w:cs="Comic Sans MS"/>
                <w:b/>
                <w:bCs/>
                <w:color w:val="000000" w:themeColor="text1"/>
              </w:rPr>
            </w:pPr>
          </w:p>
        </w:tc>
        <w:tc>
          <w:tcPr>
            <w:tcW w:w="30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3B06BC5" w14:textId="77777777" w:rsidR="00475631" w:rsidRPr="00475631" w:rsidRDefault="00475631" w:rsidP="00475631">
            <w:pPr>
              <w:pStyle w:val="Bulletted"/>
              <w:numPr>
                <w:ilvl w:val="0"/>
                <w:numId w:val="0"/>
              </w:numPr>
              <w:rPr>
                <w:rFonts w:eastAsia="Comic Sans MS"/>
              </w:rPr>
            </w:pPr>
          </w:p>
        </w:tc>
      </w:tr>
      <w:tr w:rsidR="00475631" w:rsidRPr="00475631" w14:paraId="699171DC" w14:textId="77777777" w:rsidTr="002E0938">
        <w:trPr>
          <w:trHeight w:val="241"/>
        </w:trPr>
        <w:tc>
          <w:tcPr>
            <w:tcW w:w="6799"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7146862" w14:textId="714E4991" w:rsidR="00475631" w:rsidRPr="009D0798" w:rsidRDefault="00475631" w:rsidP="009D0798">
            <w:pPr>
              <w:pStyle w:val="Bulletted"/>
              <w:numPr>
                <w:ilvl w:val="0"/>
                <w:numId w:val="0"/>
              </w:numPr>
              <w:rPr>
                <w:rFonts w:eastAsia="Comic Sans MS"/>
                <w:b/>
                <w:bCs/>
              </w:rPr>
            </w:pPr>
            <w:r w:rsidRPr="002E0938">
              <w:rPr>
                <w:rFonts w:eastAsia="Comic Sans MS"/>
                <w:b/>
                <w:bCs/>
              </w:rPr>
              <w:t>Phoneme (sound) Substitution</w:t>
            </w:r>
          </w:p>
          <w:p w14:paraId="54F52C46" w14:textId="77777777" w:rsidR="00475631" w:rsidRPr="00475631" w:rsidRDefault="00475631" w:rsidP="00475631">
            <w:pPr>
              <w:pStyle w:val="Bulletted"/>
              <w:numPr>
                <w:ilvl w:val="0"/>
                <w:numId w:val="0"/>
              </w:numPr>
              <w:rPr>
                <w:rFonts w:eastAsia="Comic Sans MS"/>
              </w:rPr>
            </w:pPr>
            <w:r w:rsidRPr="00475631">
              <w:rPr>
                <w:rFonts w:eastAsia="Comic Sans MS"/>
              </w:rPr>
              <w:t>“I am going to say a word. Then you give me a new word by changing a sound.”</w:t>
            </w:r>
          </w:p>
          <w:p w14:paraId="5CB06DDE" w14:textId="77777777" w:rsidR="00475631" w:rsidRPr="00475631" w:rsidRDefault="00475631" w:rsidP="00475631">
            <w:pPr>
              <w:pStyle w:val="Bulletted"/>
              <w:numPr>
                <w:ilvl w:val="0"/>
                <w:numId w:val="0"/>
              </w:numPr>
              <w:rPr>
                <w:rFonts w:eastAsia="Comic Sans MS"/>
              </w:rPr>
            </w:pPr>
            <w:r w:rsidRPr="00475631">
              <w:rPr>
                <w:rFonts w:eastAsia="Comic Sans MS"/>
              </w:rPr>
              <w:t>Practise – bun - change the /b/ to /s/ (sun)</w:t>
            </w:r>
          </w:p>
          <w:p w14:paraId="7773C1D3" w14:textId="77777777" w:rsidR="00475631" w:rsidRPr="00475631" w:rsidRDefault="00475631" w:rsidP="00475631">
            <w:pPr>
              <w:pStyle w:val="Bulletted"/>
              <w:numPr>
                <w:ilvl w:val="0"/>
                <w:numId w:val="0"/>
              </w:numPr>
              <w:rPr>
                <w:rFonts w:eastAsia="Comic Sans MS"/>
              </w:rPr>
            </w:pPr>
            <w:r w:rsidRPr="00475631">
              <w:rPr>
                <w:rFonts w:eastAsia="Comic Sans MS"/>
              </w:rPr>
              <w:t>hop – change the /p/ to /t/ (hot)</w:t>
            </w:r>
          </w:p>
        </w:tc>
        <w:tc>
          <w:tcPr>
            <w:tcW w:w="5529"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75EFBEE" w14:textId="76F710A7" w:rsidR="00475631" w:rsidRPr="00475631" w:rsidRDefault="00475631" w:rsidP="00475631">
            <w:pPr>
              <w:pStyle w:val="Bulletted"/>
              <w:numPr>
                <w:ilvl w:val="0"/>
                <w:numId w:val="0"/>
              </w:numPr>
              <w:rPr>
                <w:rFonts w:eastAsia="Comic Sans MS"/>
              </w:rPr>
            </w:pPr>
            <w:r w:rsidRPr="00475631">
              <w:rPr>
                <w:rFonts w:eastAsia="Comic Sans MS"/>
              </w:rPr>
              <w:t>1. hat change the /h/ to /m</w:t>
            </w:r>
            <w:proofErr w:type="gramStart"/>
            <w:r w:rsidRPr="00475631">
              <w:rPr>
                <w:rFonts w:eastAsia="Comic Sans MS"/>
              </w:rPr>
              <w:t>/  (</w:t>
            </w:r>
            <w:proofErr w:type="gramEnd"/>
            <w:r w:rsidRPr="00475631">
              <w:rPr>
                <w:rFonts w:eastAsia="Comic Sans MS"/>
              </w:rPr>
              <w:t>mat) ____</w:t>
            </w:r>
          </w:p>
          <w:p w14:paraId="71F3B505" w14:textId="77777777" w:rsidR="00475631" w:rsidRPr="00475631" w:rsidRDefault="00475631" w:rsidP="00475631">
            <w:pPr>
              <w:pStyle w:val="Bulletted"/>
              <w:numPr>
                <w:ilvl w:val="0"/>
                <w:numId w:val="0"/>
              </w:numPr>
              <w:rPr>
                <w:rFonts w:eastAsia="Comic Sans MS"/>
              </w:rPr>
            </w:pPr>
            <w:r w:rsidRPr="00475631">
              <w:rPr>
                <w:rFonts w:eastAsia="Comic Sans MS"/>
              </w:rPr>
              <w:t> 2. pig change the /g/ to /n/ (pin) ____</w:t>
            </w:r>
          </w:p>
          <w:p w14:paraId="2D747FAC" w14:textId="77777777" w:rsidR="00475631" w:rsidRPr="00475631" w:rsidRDefault="00475631" w:rsidP="00475631">
            <w:pPr>
              <w:pStyle w:val="Bulletted"/>
              <w:numPr>
                <w:ilvl w:val="0"/>
                <w:numId w:val="0"/>
              </w:numPr>
              <w:rPr>
                <w:rFonts w:eastAsia="Comic Sans MS"/>
              </w:rPr>
            </w:pPr>
            <w:r w:rsidRPr="00475631">
              <w:rPr>
                <w:rFonts w:eastAsia="Comic Sans MS"/>
              </w:rPr>
              <w:t> 3. mud change the /u/ to /a/ (mad) ____</w:t>
            </w:r>
          </w:p>
          <w:p w14:paraId="6952B0E4" w14:textId="77777777" w:rsidR="00475631" w:rsidRPr="00475631" w:rsidRDefault="00475631" w:rsidP="00475631">
            <w:pPr>
              <w:pStyle w:val="Bulletted"/>
              <w:numPr>
                <w:ilvl w:val="0"/>
                <w:numId w:val="0"/>
              </w:numPr>
              <w:rPr>
                <w:rFonts w:eastAsia="Comic Sans MS"/>
              </w:rPr>
            </w:pPr>
            <w:r w:rsidRPr="00475631">
              <w:rPr>
                <w:rFonts w:eastAsia="Comic Sans MS"/>
              </w:rPr>
              <w:t> 4. best change the /b/ to /r/ (rest) ____</w:t>
            </w:r>
          </w:p>
          <w:p w14:paraId="2458F8A4" w14:textId="77777777" w:rsidR="00475631" w:rsidRPr="00475631" w:rsidRDefault="00475631" w:rsidP="00475631">
            <w:pPr>
              <w:pStyle w:val="Bulletted"/>
              <w:numPr>
                <w:ilvl w:val="0"/>
                <w:numId w:val="0"/>
              </w:numPr>
              <w:rPr>
                <w:rFonts w:eastAsia="Comic Sans MS"/>
              </w:rPr>
            </w:pPr>
            <w:r w:rsidRPr="00475631">
              <w:rPr>
                <w:rFonts w:eastAsia="Comic Sans MS"/>
              </w:rPr>
              <w:t> 5. ring change the /ng/ to /ck/ (stick) ____</w:t>
            </w:r>
          </w:p>
          <w:p w14:paraId="04476EF1" w14:textId="77777777" w:rsidR="00475631" w:rsidRPr="00475631" w:rsidRDefault="00475631" w:rsidP="00475631">
            <w:pPr>
              <w:pStyle w:val="Bulletted"/>
              <w:numPr>
                <w:ilvl w:val="0"/>
                <w:numId w:val="0"/>
              </w:numPr>
              <w:rPr>
                <w:rFonts w:eastAsia="Comic Sans MS"/>
              </w:rPr>
            </w:pPr>
            <w:r w:rsidRPr="00475631">
              <w:rPr>
                <w:rFonts w:eastAsia="Comic Sans MS"/>
              </w:rPr>
              <w:t> 6. stool change the /</w:t>
            </w:r>
            <w:proofErr w:type="spellStart"/>
            <w:r w:rsidRPr="00475631">
              <w:rPr>
                <w:rFonts w:eastAsia="Comic Sans MS"/>
              </w:rPr>
              <w:t>oo</w:t>
            </w:r>
            <w:proofErr w:type="spellEnd"/>
            <w:r w:rsidRPr="00475631">
              <w:rPr>
                <w:rFonts w:eastAsia="Comic Sans MS"/>
              </w:rPr>
              <w:t>/ to/</w:t>
            </w:r>
            <w:proofErr w:type="spellStart"/>
            <w:r w:rsidRPr="00475631">
              <w:rPr>
                <w:rFonts w:eastAsia="Comic Sans MS"/>
              </w:rPr>
              <w:t>ea</w:t>
            </w:r>
            <w:proofErr w:type="spellEnd"/>
            <w:r w:rsidRPr="00475631">
              <w:rPr>
                <w:rFonts w:eastAsia="Comic Sans MS"/>
              </w:rPr>
              <w:t>/ (steal) ____</w:t>
            </w:r>
          </w:p>
          <w:p w14:paraId="4377D257" w14:textId="77777777" w:rsidR="00475631" w:rsidRPr="00475631" w:rsidRDefault="00475631" w:rsidP="00475631">
            <w:pPr>
              <w:rPr>
                <w:rFonts w:eastAsia="Comic Sans MS" w:cs="Comic Sans MS"/>
                <w:b/>
                <w:bCs/>
                <w:color w:val="000000" w:themeColor="text1"/>
              </w:rPr>
            </w:pPr>
          </w:p>
        </w:tc>
        <w:tc>
          <w:tcPr>
            <w:tcW w:w="30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6CD35AF" w14:textId="77777777" w:rsidR="00475631" w:rsidRPr="00475631" w:rsidRDefault="00475631" w:rsidP="00475631">
            <w:pPr>
              <w:pStyle w:val="Bulletted"/>
              <w:numPr>
                <w:ilvl w:val="0"/>
                <w:numId w:val="0"/>
              </w:numPr>
              <w:rPr>
                <w:rFonts w:eastAsia="Comic Sans MS"/>
              </w:rPr>
            </w:pPr>
          </w:p>
        </w:tc>
      </w:tr>
      <w:tr w:rsidR="00475631" w:rsidRPr="00475631" w14:paraId="2F232BBA" w14:textId="77777777" w:rsidTr="002E0938">
        <w:trPr>
          <w:trHeight w:val="241"/>
        </w:trPr>
        <w:tc>
          <w:tcPr>
            <w:tcW w:w="6799"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B70A521" w14:textId="16372AB4" w:rsidR="00475631" w:rsidRPr="009D0798" w:rsidRDefault="00475631" w:rsidP="009D0798">
            <w:pPr>
              <w:pStyle w:val="Bulletted"/>
              <w:numPr>
                <w:ilvl w:val="0"/>
                <w:numId w:val="0"/>
              </w:numPr>
              <w:rPr>
                <w:rFonts w:eastAsia="Comic Sans MS"/>
                <w:b/>
                <w:bCs/>
              </w:rPr>
            </w:pPr>
            <w:r w:rsidRPr="009D0798">
              <w:rPr>
                <w:rFonts w:eastAsia="Comic Sans MS"/>
                <w:b/>
                <w:bCs/>
              </w:rPr>
              <w:t>Letter Sound Recognition</w:t>
            </w:r>
          </w:p>
          <w:p w14:paraId="0B7BD15C" w14:textId="77777777" w:rsidR="00475631" w:rsidRPr="00475631" w:rsidRDefault="00475631" w:rsidP="00475631">
            <w:pPr>
              <w:pStyle w:val="Bulletted"/>
              <w:numPr>
                <w:ilvl w:val="0"/>
                <w:numId w:val="0"/>
              </w:numPr>
              <w:rPr>
                <w:rFonts w:eastAsia="Comic Sans MS"/>
              </w:rPr>
            </w:pPr>
            <w:r w:rsidRPr="00475631">
              <w:rPr>
                <w:rFonts w:eastAsia="Comic Sans MS"/>
              </w:rPr>
              <w:t>Show the sound recognition grid. You may wish to cover it and show it a bit at a time or use letter cards.</w:t>
            </w:r>
          </w:p>
          <w:p w14:paraId="281B7F41" w14:textId="519FF0DE" w:rsidR="00475631" w:rsidRPr="00475631" w:rsidRDefault="00475631" w:rsidP="00475631">
            <w:pPr>
              <w:pStyle w:val="Bulletted"/>
              <w:numPr>
                <w:ilvl w:val="0"/>
                <w:numId w:val="0"/>
              </w:numPr>
              <w:rPr>
                <w:rFonts w:eastAsia="Comic Sans MS"/>
              </w:rPr>
            </w:pPr>
            <w:r w:rsidRPr="00475631">
              <w:rPr>
                <w:rFonts w:eastAsia="Comic Sans MS"/>
              </w:rPr>
              <w:t>Point to the letter - </w:t>
            </w:r>
          </w:p>
          <w:p w14:paraId="41EDA95E" w14:textId="77777777" w:rsidR="00475631" w:rsidRPr="00475631" w:rsidRDefault="00475631" w:rsidP="00475631">
            <w:pPr>
              <w:pStyle w:val="Bulletted"/>
              <w:numPr>
                <w:ilvl w:val="0"/>
                <w:numId w:val="0"/>
              </w:numPr>
              <w:rPr>
                <w:rFonts w:eastAsia="Comic Sans MS"/>
              </w:rPr>
            </w:pPr>
            <w:r w:rsidRPr="00475631">
              <w:rPr>
                <w:rFonts w:eastAsia="Comic Sans MS"/>
              </w:rPr>
              <w:t>“What sound does this letter make?”</w:t>
            </w:r>
          </w:p>
          <w:p w14:paraId="5587634C" w14:textId="77777777" w:rsidR="00475631" w:rsidRPr="00475631" w:rsidRDefault="00475631" w:rsidP="00475631">
            <w:pPr>
              <w:pStyle w:val="Bulletted"/>
              <w:numPr>
                <w:ilvl w:val="0"/>
                <w:numId w:val="0"/>
              </w:numPr>
              <w:rPr>
                <w:rFonts w:eastAsia="Comic Sans MS"/>
              </w:rPr>
            </w:pPr>
            <w:r w:rsidRPr="00475631">
              <w:rPr>
                <w:rFonts w:eastAsia="Comic Sans MS"/>
              </w:rPr>
              <w:t xml:space="preserve">If gives the letter name </w:t>
            </w:r>
            <w:proofErr w:type="gramStart"/>
            <w:r w:rsidRPr="00475631">
              <w:rPr>
                <w:rFonts w:eastAsia="Comic Sans MS"/>
              </w:rPr>
              <w:t>-‘</w:t>
            </w:r>
            <w:proofErr w:type="gramEnd"/>
            <w:r w:rsidRPr="00475631">
              <w:rPr>
                <w:rFonts w:eastAsia="Comic Sans MS"/>
              </w:rPr>
              <w:t>”That is a letter name from the alphabet. Can you tell me the sound that letter makes?”</w:t>
            </w:r>
          </w:p>
          <w:p w14:paraId="45F946E1" w14:textId="77777777" w:rsidR="00475631" w:rsidRPr="00475631" w:rsidRDefault="00475631" w:rsidP="00475631">
            <w:pPr>
              <w:pStyle w:val="Bulletted"/>
              <w:numPr>
                <w:ilvl w:val="0"/>
                <w:numId w:val="0"/>
              </w:numPr>
              <w:rPr>
                <w:rFonts w:eastAsia="Comic Sans MS"/>
              </w:rPr>
            </w:pPr>
            <w:r w:rsidRPr="00475631">
              <w:rPr>
                <w:rFonts w:eastAsia="Comic Sans MS"/>
              </w:rPr>
              <w:br/>
            </w:r>
          </w:p>
        </w:tc>
        <w:tc>
          <w:tcPr>
            <w:tcW w:w="8589"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72111A4" w14:textId="77777777" w:rsidR="00475631" w:rsidRPr="00475631" w:rsidRDefault="00475631" w:rsidP="00475631">
            <w:pPr>
              <w:pStyle w:val="Bulletted"/>
              <w:numPr>
                <w:ilvl w:val="0"/>
                <w:numId w:val="0"/>
              </w:numPr>
              <w:rPr>
                <w:rFonts w:eastAsia="Comic Sans MS"/>
              </w:rPr>
            </w:pPr>
          </w:p>
          <w:p w14:paraId="1AAE6346" w14:textId="30A01AD8" w:rsidR="00475631" w:rsidRPr="00475631" w:rsidRDefault="00475631" w:rsidP="00475631">
            <w:pPr>
              <w:pStyle w:val="Bulletted"/>
              <w:numPr>
                <w:ilvl w:val="0"/>
                <w:numId w:val="0"/>
              </w:numPr>
              <w:rPr>
                <w:rFonts w:eastAsia="Comic Sans MS"/>
              </w:rPr>
            </w:pPr>
            <w:r w:rsidRPr="00475631">
              <w:rPr>
                <w:rFonts w:eastAsia="Comic Sans MS"/>
              </w:rPr>
              <w:t> </w:t>
            </w:r>
            <w:r w:rsidRPr="00475631">
              <w:rPr>
                <w:rFonts w:eastAsia="Comic Sans MS"/>
                <w:noProof/>
              </w:rPr>
              <w:drawing>
                <wp:inline distT="0" distB="0" distL="0" distR="0" wp14:anchorId="30A86E0A" wp14:editId="58B6EF94">
                  <wp:extent cx="5238750" cy="1035029"/>
                  <wp:effectExtent l="0" t="0" r="0" b="0"/>
                  <wp:docPr id="1356174010"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256607" cy="1038557"/>
                          </a:xfrm>
                          <a:prstGeom prst="rect">
                            <a:avLst/>
                          </a:prstGeom>
                          <a:noFill/>
                          <a:ln>
                            <a:noFill/>
                          </a:ln>
                        </pic:spPr>
                      </pic:pic>
                    </a:graphicData>
                  </a:graphic>
                </wp:inline>
              </w:drawing>
            </w:r>
          </w:p>
        </w:tc>
      </w:tr>
      <w:tr w:rsidR="00475631" w:rsidRPr="00475631" w14:paraId="6BC79343" w14:textId="77777777" w:rsidTr="002E0938">
        <w:trPr>
          <w:trHeight w:val="241"/>
        </w:trPr>
        <w:tc>
          <w:tcPr>
            <w:tcW w:w="6799"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3044275" w14:textId="041D68B8" w:rsidR="00475631" w:rsidRPr="009D0798" w:rsidRDefault="00475631" w:rsidP="009D0798">
            <w:pPr>
              <w:pStyle w:val="Bulletted"/>
              <w:numPr>
                <w:ilvl w:val="0"/>
                <w:numId w:val="0"/>
              </w:numPr>
              <w:rPr>
                <w:rFonts w:eastAsia="Comic Sans MS"/>
                <w:b/>
                <w:bCs/>
              </w:rPr>
            </w:pPr>
            <w:r w:rsidRPr="009D0798">
              <w:rPr>
                <w:rFonts w:eastAsia="Comic Sans MS"/>
                <w:b/>
                <w:bCs/>
              </w:rPr>
              <w:t>Letter Writing/ Formation</w:t>
            </w:r>
          </w:p>
          <w:p w14:paraId="25763D79" w14:textId="77777777" w:rsidR="00475631" w:rsidRPr="00475631" w:rsidRDefault="00475631" w:rsidP="00475631">
            <w:pPr>
              <w:pStyle w:val="Bulletted"/>
              <w:numPr>
                <w:ilvl w:val="0"/>
                <w:numId w:val="0"/>
              </w:numPr>
              <w:rPr>
                <w:rFonts w:eastAsia="Comic Sans MS"/>
              </w:rPr>
            </w:pPr>
            <w:r w:rsidRPr="00475631">
              <w:rPr>
                <w:rFonts w:eastAsia="Comic Sans MS"/>
              </w:rPr>
              <w:t>Give the sound writing sheet. </w:t>
            </w:r>
          </w:p>
          <w:p w14:paraId="46459B04" w14:textId="13AC3015" w:rsidR="00475631" w:rsidRPr="009D0798" w:rsidRDefault="00475631" w:rsidP="009D0798">
            <w:pPr>
              <w:pStyle w:val="Bulletted"/>
              <w:numPr>
                <w:ilvl w:val="0"/>
                <w:numId w:val="0"/>
              </w:numPr>
              <w:rPr>
                <w:rFonts w:eastAsia="Comic Sans MS"/>
              </w:rPr>
            </w:pPr>
            <w:r w:rsidRPr="00475631">
              <w:rPr>
                <w:rFonts w:eastAsia="Comic Sans MS"/>
              </w:rPr>
              <w:t>“We are going to write these sounds- one in each box. In the first box can you write /a</w:t>
            </w:r>
            <w:proofErr w:type="gramStart"/>
            <w:r w:rsidRPr="00475631">
              <w:rPr>
                <w:rFonts w:eastAsia="Comic Sans MS"/>
              </w:rPr>
              <w:t>/ ”</w:t>
            </w:r>
            <w:proofErr w:type="gramEnd"/>
          </w:p>
          <w:p w14:paraId="7758B5C7" w14:textId="77777777" w:rsidR="00475631" w:rsidRPr="00475631" w:rsidRDefault="00475631" w:rsidP="00475631">
            <w:pPr>
              <w:pStyle w:val="Bulletted"/>
              <w:numPr>
                <w:ilvl w:val="0"/>
                <w:numId w:val="0"/>
              </w:numPr>
              <w:rPr>
                <w:rFonts w:eastAsia="Comic Sans MS"/>
              </w:rPr>
            </w:pPr>
            <w:r w:rsidRPr="00475631">
              <w:rPr>
                <w:rFonts w:eastAsia="Comic Sans MS"/>
              </w:rPr>
              <w:t>Can the learner write the sound?</w:t>
            </w:r>
          </w:p>
          <w:p w14:paraId="21427E84" w14:textId="77777777" w:rsidR="00475631" w:rsidRPr="00475631" w:rsidRDefault="00475631" w:rsidP="00475631">
            <w:pPr>
              <w:pStyle w:val="Bulletted"/>
              <w:numPr>
                <w:ilvl w:val="0"/>
                <w:numId w:val="0"/>
              </w:numPr>
              <w:rPr>
                <w:rFonts w:eastAsia="Comic Sans MS"/>
              </w:rPr>
            </w:pPr>
            <w:r w:rsidRPr="00475631">
              <w:rPr>
                <w:rFonts w:eastAsia="Comic Sans MS"/>
              </w:rPr>
              <w:t>Can the learner form is correctly?</w:t>
            </w:r>
          </w:p>
          <w:p w14:paraId="0EFC6519" w14:textId="77777777" w:rsidR="00475631" w:rsidRPr="00475631" w:rsidRDefault="00475631" w:rsidP="00475631">
            <w:pPr>
              <w:rPr>
                <w:rFonts w:eastAsia="Comic Sans MS" w:cs="Comic Sans MS"/>
                <w:b/>
                <w:bCs/>
                <w:color w:val="000000" w:themeColor="text1"/>
              </w:rPr>
            </w:pPr>
          </w:p>
        </w:tc>
        <w:tc>
          <w:tcPr>
            <w:tcW w:w="8589"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3BF2D14" w14:textId="77777777" w:rsidR="00475631" w:rsidRPr="00475631" w:rsidRDefault="00475631" w:rsidP="00475631">
            <w:pPr>
              <w:pStyle w:val="Bulletted"/>
              <w:numPr>
                <w:ilvl w:val="0"/>
                <w:numId w:val="0"/>
              </w:numPr>
              <w:rPr>
                <w:rFonts w:eastAsia="Comic Sans MS"/>
              </w:rPr>
            </w:pPr>
          </w:p>
          <w:p w14:paraId="58310632" w14:textId="63FCE836" w:rsidR="00475631" w:rsidRPr="00475631" w:rsidRDefault="00475631" w:rsidP="00475631">
            <w:pPr>
              <w:pStyle w:val="Bulletted"/>
              <w:numPr>
                <w:ilvl w:val="0"/>
                <w:numId w:val="0"/>
              </w:numPr>
              <w:rPr>
                <w:rFonts w:eastAsia="Comic Sans MS"/>
              </w:rPr>
            </w:pPr>
            <w:r w:rsidRPr="00475631">
              <w:rPr>
                <w:rFonts w:eastAsia="Comic Sans MS"/>
                <w:noProof/>
              </w:rPr>
              <w:drawing>
                <wp:inline distT="0" distB="0" distL="0" distR="0" wp14:anchorId="48924D4C" wp14:editId="2FD8D676">
                  <wp:extent cx="5118100" cy="1002106"/>
                  <wp:effectExtent l="0" t="0" r="6350" b="7620"/>
                  <wp:docPr id="1066735337"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131932" cy="1004814"/>
                          </a:xfrm>
                          <a:prstGeom prst="rect">
                            <a:avLst/>
                          </a:prstGeom>
                          <a:noFill/>
                          <a:ln>
                            <a:noFill/>
                          </a:ln>
                        </pic:spPr>
                      </pic:pic>
                    </a:graphicData>
                  </a:graphic>
                </wp:inline>
              </w:drawing>
            </w:r>
          </w:p>
        </w:tc>
      </w:tr>
    </w:tbl>
    <w:p w14:paraId="4420F885" w14:textId="77777777" w:rsidR="00BF5988" w:rsidRDefault="00BF5988" w:rsidP="00D7456B">
      <w:pPr>
        <w:pStyle w:val="Heading2"/>
      </w:pPr>
      <w:bookmarkStart w:id="7" w:name="_Phonological_Awareness_Resource"/>
      <w:bookmarkEnd w:id="7"/>
    </w:p>
    <w:p w14:paraId="7D4C4719" w14:textId="7A55AED4" w:rsidR="005E2814" w:rsidRPr="005E2814" w:rsidRDefault="00B735FC" w:rsidP="00D7456B">
      <w:pPr>
        <w:pStyle w:val="Heading2"/>
        <w:rPr>
          <w:rFonts w:eastAsia="Comic Sans MS" w:cs="Comic Sans MS"/>
          <w:color w:val="000000" w:themeColor="text1"/>
        </w:rPr>
      </w:pPr>
      <w:r w:rsidRPr="00C85042">
        <w:t>Phonological Awareness Resource Pack </w:t>
      </w:r>
    </w:p>
    <w:p w14:paraId="2557CFFA" w14:textId="77777777" w:rsidR="005E2814" w:rsidRDefault="005E2814" w:rsidP="005E2814">
      <w:pPr>
        <w:ind w:left="360"/>
        <w:rPr>
          <w:rFonts w:eastAsia="Comic Sans MS" w:cs="Comic Sans MS"/>
          <w:color w:val="000000" w:themeColor="text1"/>
        </w:rPr>
      </w:pPr>
    </w:p>
    <w:p w14:paraId="02EA8E46" w14:textId="34D26A1C" w:rsidR="005E2814" w:rsidRPr="005E2814" w:rsidRDefault="005E2814" w:rsidP="00B735FC">
      <w:pPr>
        <w:rPr>
          <w:rFonts w:eastAsia="Comic Sans MS" w:cs="Comic Sans MS"/>
          <w:color w:val="000000" w:themeColor="text1"/>
        </w:rPr>
      </w:pPr>
      <w:r w:rsidRPr="005E2814">
        <w:rPr>
          <w:rFonts w:eastAsia="Comic Sans MS" w:cs="Comic Sans MS"/>
          <w:color w:val="000000" w:themeColor="text1"/>
        </w:rPr>
        <w:t>This resource pack will provide early years staff with a wide range of ideas and strategies to develop phonological awareness. Learners will develop at their own pace and must be given the time, encouragement and opportunity to develop their phonological awareness at this early level to underpin future literacy learning experiences.  For children at risk of having literacy difficulties, early intervention is required and the Phonological Assessment Tool will help teachers identify these children. The strategies and ideas below will assist teachers in developing an intervention programme, which sits well within the Literacy Rich programme. </w:t>
      </w:r>
    </w:p>
    <w:p w14:paraId="7B60CB19" w14:textId="77777777" w:rsidR="005E2814" w:rsidRPr="005E2814" w:rsidRDefault="005E2814" w:rsidP="005E2814">
      <w:pPr>
        <w:rPr>
          <w:rFonts w:eastAsia="Comic Sans MS" w:cs="Comic Sans MS"/>
          <w:b/>
          <w:bCs/>
          <w:color w:val="000000" w:themeColor="text1"/>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top w:w="15" w:type="dxa"/>
          <w:left w:w="15" w:type="dxa"/>
          <w:bottom w:w="15" w:type="dxa"/>
          <w:right w:w="15" w:type="dxa"/>
        </w:tblCellMar>
        <w:tblLook w:val="04A0" w:firstRow="1" w:lastRow="0" w:firstColumn="1" w:lastColumn="0" w:noHBand="0" w:noVBand="1"/>
      </w:tblPr>
      <w:tblGrid>
        <w:gridCol w:w="2218"/>
        <w:gridCol w:w="13174"/>
      </w:tblGrid>
      <w:tr w:rsidR="005E2814" w:rsidRPr="00B735FC" w14:paraId="67D541A7" w14:textId="77777777" w:rsidTr="00754B80">
        <w:tc>
          <w:tcPr>
            <w:tcW w:w="1982" w:type="dxa"/>
            <w:shd w:val="clear" w:color="auto" w:fill="FFFFFF"/>
            <w:tcMar>
              <w:top w:w="0" w:type="dxa"/>
              <w:left w:w="108" w:type="dxa"/>
              <w:bottom w:w="0" w:type="dxa"/>
              <w:right w:w="108" w:type="dxa"/>
            </w:tcMar>
            <w:hideMark/>
          </w:tcPr>
          <w:p w14:paraId="4B5C7CB6" w14:textId="77777777" w:rsidR="005E2814" w:rsidRPr="00B735FC" w:rsidRDefault="005E2814" w:rsidP="00B23688">
            <w:pPr>
              <w:ind w:left="170"/>
              <w:rPr>
                <w:rFonts w:eastAsia="Comic Sans MS" w:cs="Comic Sans MS"/>
                <w:b/>
                <w:bCs/>
                <w:color w:val="000000" w:themeColor="text1"/>
              </w:rPr>
            </w:pPr>
            <w:r w:rsidRPr="00B735FC">
              <w:rPr>
                <w:rFonts w:eastAsia="Comic Sans MS" w:cs="Comic Sans MS"/>
                <w:b/>
                <w:bCs/>
                <w:color w:val="000000" w:themeColor="text1"/>
              </w:rPr>
              <w:t>Focus Area</w:t>
            </w:r>
          </w:p>
        </w:tc>
        <w:tc>
          <w:tcPr>
            <w:tcW w:w="13410" w:type="dxa"/>
            <w:shd w:val="clear" w:color="auto" w:fill="FFFFFF"/>
            <w:tcMar>
              <w:top w:w="0" w:type="dxa"/>
              <w:left w:w="108" w:type="dxa"/>
              <w:bottom w:w="0" w:type="dxa"/>
              <w:right w:w="108" w:type="dxa"/>
            </w:tcMar>
            <w:hideMark/>
          </w:tcPr>
          <w:p w14:paraId="362941FC" w14:textId="77777777" w:rsidR="005E2814" w:rsidRPr="00B735FC" w:rsidRDefault="005E2814" w:rsidP="00B735FC">
            <w:pPr>
              <w:ind w:left="360"/>
              <w:rPr>
                <w:rFonts w:eastAsia="Comic Sans MS" w:cs="Comic Sans MS"/>
                <w:b/>
                <w:bCs/>
                <w:color w:val="000000" w:themeColor="text1"/>
              </w:rPr>
            </w:pPr>
            <w:r w:rsidRPr="00B735FC">
              <w:rPr>
                <w:rFonts w:eastAsia="Comic Sans MS" w:cs="Comic Sans MS"/>
                <w:b/>
                <w:bCs/>
                <w:color w:val="000000" w:themeColor="text1"/>
              </w:rPr>
              <w:t>                                                Suggested Activities  </w:t>
            </w:r>
          </w:p>
        </w:tc>
      </w:tr>
      <w:tr w:rsidR="005E2814" w:rsidRPr="00B735FC" w14:paraId="059EDDDA" w14:textId="77777777" w:rsidTr="00754B80">
        <w:tc>
          <w:tcPr>
            <w:tcW w:w="1982" w:type="dxa"/>
            <w:shd w:val="clear" w:color="auto" w:fill="FFFFFF"/>
            <w:tcMar>
              <w:top w:w="0" w:type="dxa"/>
              <w:left w:w="108" w:type="dxa"/>
              <w:bottom w:w="0" w:type="dxa"/>
              <w:right w:w="108" w:type="dxa"/>
            </w:tcMar>
            <w:hideMark/>
          </w:tcPr>
          <w:p w14:paraId="7B448D17" w14:textId="77777777" w:rsidR="005E2814" w:rsidRPr="00B735FC" w:rsidRDefault="005E2814" w:rsidP="00B23688">
            <w:pPr>
              <w:ind w:left="170"/>
              <w:rPr>
                <w:rFonts w:eastAsia="Comic Sans MS" w:cs="Comic Sans MS"/>
                <w:b/>
                <w:bCs/>
                <w:color w:val="000000" w:themeColor="text1"/>
              </w:rPr>
            </w:pPr>
            <w:r w:rsidRPr="00B735FC">
              <w:rPr>
                <w:rFonts w:eastAsia="Comic Sans MS" w:cs="Comic Sans MS"/>
                <w:b/>
                <w:bCs/>
                <w:color w:val="000000" w:themeColor="text1"/>
              </w:rPr>
              <w:t>Listening and Attention</w:t>
            </w:r>
          </w:p>
          <w:p w14:paraId="0FE59B00" w14:textId="77777777" w:rsidR="005E2814" w:rsidRPr="00B735FC" w:rsidRDefault="005E2814" w:rsidP="00B23688">
            <w:pPr>
              <w:ind w:left="170"/>
              <w:rPr>
                <w:rFonts w:eastAsia="Comic Sans MS" w:cs="Comic Sans MS"/>
                <w:color w:val="000000" w:themeColor="text1"/>
              </w:rPr>
            </w:pPr>
            <w:r w:rsidRPr="00B735FC">
              <w:rPr>
                <w:rFonts w:eastAsia="Comic Sans MS" w:cs="Comic Sans MS"/>
                <w:color w:val="000000" w:themeColor="text1"/>
              </w:rPr>
              <w:t> </w:t>
            </w:r>
          </w:p>
        </w:tc>
        <w:tc>
          <w:tcPr>
            <w:tcW w:w="13410" w:type="dxa"/>
            <w:shd w:val="clear" w:color="auto" w:fill="FFFFFF"/>
            <w:tcMar>
              <w:top w:w="0" w:type="dxa"/>
              <w:left w:w="108" w:type="dxa"/>
              <w:bottom w:w="0" w:type="dxa"/>
              <w:right w:w="108" w:type="dxa"/>
            </w:tcMar>
            <w:hideMark/>
          </w:tcPr>
          <w:p w14:paraId="76781B59" w14:textId="77777777" w:rsidR="005E2814" w:rsidRPr="00B735FC" w:rsidRDefault="005E2814" w:rsidP="005567CD">
            <w:pPr>
              <w:spacing w:line="264" w:lineRule="auto"/>
              <w:ind w:left="360"/>
              <w:rPr>
                <w:rFonts w:eastAsia="Comic Sans MS" w:cs="Comic Sans MS"/>
                <w:color w:val="000000" w:themeColor="text1"/>
              </w:rPr>
            </w:pPr>
            <w:r w:rsidRPr="00B735FC">
              <w:rPr>
                <w:rFonts w:eastAsia="Comic Sans MS" w:cs="Comic Sans MS"/>
                <w:color w:val="000000" w:themeColor="text1"/>
              </w:rPr>
              <w:t>Speaking and listening activities should occur frequently throughout the day. </w:t>
            </w:r>
          </w:p>
          <w:p w14:paraId="78BE290E" w14:textId="77777777" w:rsidR="005E2814" w:rsidRPr="00B735FC" w:rsidRDefault="005E2814" w:rsidP="005567CD">
            <w:pPr>
              <w:spacing w:line="264" w:lineRule="auto"/>
              <w:ind w:left="360"/>
              <w:rPr>
                <w:rFonts w:eastAsia="Comic Sans MS" w:cs="Comic Sans MS"/>
                <w:color w:val="000000" w:themeColor="text1"/>
              </w:rPr>
            </w:pPr>
            <w:r w:rsidRPr="00B735FC">
              <w:rPr>
                <w:rFonts w:eastAsia="Comic Sans MS" w:cs="Comic Sans MS"/>
                <w:color w:val="000000" w:themeColor="text1"/>
              </w:rPr>
              <w:t>Incorporate very small group times – take for a short time to listen and respond. Begin with 2 children and build up numbers.</w:t>
            </w:r>
          </w:p>
          <w:p w14:paraId="3239E484" w14:textId="77777777" w:rsidR="005E2814" w:rsidRPr="00B735FC" w:rsidRDefault="005E2814" w:rsidP="005567CD">
            <w:pPr>
              <w:spacing w:line="264" w:lineRule="auto"/>
              <w:ind w:left="360"/>
              <w:rPr>
                <w:rFonts w:eastAsia="Comic Sans MS" w:cs="Comic Sans MS"/>
                <w:color w:val="000000" w:themeColor="text1"/>
              </w:rPr>
            </w:pPr>
            <w:r w:rsidRPr="00B735FC">
              <w:rPr>
                <w:rFonts w:eastAsia="Comic Sans MS" w:cs="Comic Sans MS"/>
                <w:color w:val="000000" w:themeColor="text1"/>
              </w:rPr>
              <w:t>Have visuals to aid understanding, make eye contact and call children to attention by their name.</w:t>
            </w:r>
          </w:p>
          <w:p w14:paraId="72005B1D" w14:textId="77777777" w:rsidR="005E2814" w:rsidRPr="00B735FC" w:rsidRDefault="005E2814" w:rsidP="005567CD">
            <w:pPr>
              <w:spacing w:line="264" w:lineRule="auto"/>
              <w:ind w:left="360"/>
              <w:rPr>
                <w:rFonts w:eastAsia="Comic Sans MS" w:cs="Comic Sans MS"/>
                <w:color w:val="000000" w:themeColor="text1"/>
              </w:rPr>
            </w:pPr>
            <w:r w:rsidRPr="00B735FC">
              <w:rPr>
                <w:rFonts w:eastAsia="Comic Sans MS" w:cs="Comic Sans MS"/>
                <w:color w:val="000000" w:themeColor="text1"/>
              </w:rPr>
              <w:t>Establish rules for good listening:  Resource: Spooner and Woodcock (2011) “Teaching Children to Listen.” Featherstone Education: UK</w:t>
            </w:r>
          </w:p>
          <w:p w14:paraId="12B46C76" w14:textId="77777777" w:rsidR="005E2814" w:rsidRPr="00B735FC" w:rsidRDefault="005E2814" w:rsidP="005567CD">
            <w:pPr>
              <w:numPr>
                <w:ilvl w:val="0"/>
                <w:numId w:val="11"/>
              </w:numPr>
              <w:spacing w:line="264" w:lineRule="auto"/>
              <w:rPr>
                <w:rFonts w:eastAsia="Comic Sans MS" w:cs="Comic Sans MS"/>
                <w:color w:val="000000" w:themeColor="text1"/>
              </w:rPr>
            </w:pPr>
            <w:r w:rsidRPr="00B735FC">
              <w:rPr>
                <w:rFonts w:eastAsia="Comic Sans MS" w:cs="Comic Sans MS"/>
                <w:color w:val="000000" w:themeColor="text1"/>
              </w:rPr>
              <w:t>Sit still.</w:t>
            </w:r>
          </w:p>
          <w:p w14:paraId="2EB1A756" w14:textId="77777777" w:rsidR="005E2814" w:rsidRPr="00B735FC" w:rsidRDefault="005E2814" w:rsidP="005567CD">
            <w:pPr>
              <w:numPr>
                <w:ilvl w:val="0"/>
                <w:numId w:val="11"/>
              </w:numPr>
              <w:spacing w:line="264" w:lineRule="auto"/>
              <w:rPr>
                <w:rFonts w:eastAsia="Comic Sans MS" w:cs="Comic Sans MS"/>
                <w:color w:val="000000" w:themeColor="text1"/>
              </w:rPr>
            </w:pPr>
            <w:r w:rsidRPr="00B735FC">
              <w:rPr>
                <w:rFonts w:eastAsia="Comic Sans MS" w:cs="Comic Sans MS"/>
                <w:color w:val="000000" w:themeColor="text1"/>
              </w:rPr>
              <w:t>Keep quiet.</w:t>
            </w:r>
          </w:p>
          <w:p w14:paraId="706D581E" w14:textId="77777777" w:rsidR="005E2814" w:rsidRPr="00B735FC" w:rsidRDefault="005E2814" w:rsidP="005567CD">
            <w:pPr>
              <w:numPr>
                <w:ilvl w:val="0"/>
                <w:numId w:val="11"/>
              </w:numPr>
              <w:spacing w:line="264" w:lineRule="auto"/>
              <w:rPr>
                <w:rFonts w:eastAsia="Comic Sans MS" w:cs="Comic Sans MS"/>
                <w:color w:val="000000" w:themeColor="text1"/>
              </w:rPr>
            </w:pPr>
            <w:r w:rsidRPr="00B735FC">
              <w:rPr>
                <w:rFonts w:eastAsia="Comic Sans MS" w:cs="Comic Sans MS"/>
                <w:color w:val="000000" w:themeColor="text1"/>
              </w:rPr>
              <w:t>Look at the speaker.</w:t>
            </w:r>
          </w:p>
          <w:p w14:paraId="2DDA7AD9" w14:textId="3F062D3C" w:rsidR="005E2814" w:rsidRPr="00B735FC" w:rsidRDefault="005E2814" w:rsidP="005567CD">
            <w:pPr>
              <w:numPr>
                <w:ilvl w:val="0"/>
                <w:numId w:val="11"/>
              </w:numPr>
              <w:spacing w:line="264" w:lineRule="auto"/>
              <w:rPr>
                <w:rFonts w:eastAsia="Comic Sans MS" w:cs="Comic Sans MS"/>
                <w:color w:val="000000" w:themeColor="text1"/>
              </w:rPr>
            </w:pPr>
            <w:r w:rsidRPr="00B735FC">
              <w:rPr>
                <w:rFonts w:eastAsia="Comic Sans MS" w:cs="Comic Sans MS"/>
                <w:color w:val="000000" w:themeColor="text1"/>
              </w:rPr>
              <w:t xml:space="preserve">Listen to </w:t>
            </w:r>
            <w:proofErr w:type="gramStart"/>
            <w:r w:rsidRPr="00B735FC">
              <w:rPr>
                <w:rFonts w:eastAsia="Comic Sans MS" w:cs="Comic Sans MS"/>
                <w:color w:val="000000" w:themeColor="text1"/>
              </w:rPr>
              <w:t>all of</w:t>
            </w:r>
            <w:proofErr w:type="gramEnd"/>
            <w:r w:rsidRPr="00B735FC">
              <w:rPr>
                <w:rFonts w:eastAsia="Comic Sans MS" w:cs="Comic Sans MS"/>
                <w:color w:val="000000" w:themeColor="text1"/>
              </w:rPr>
              <w:t xml:space="preserve"> the words. (instructions)</w:t>
            </w:r>
          </w:p>
          <w:p w14:paraId="2E5CA616" w14:textId="77777777" w:rsidR="00DC3A70" w:rsidRDefault="00DC3A70" w:rsidP="005567CD">
            <w:pPr>
              <w:spacing w:line="264" w:lineRule="auto"/>
              <w:ind w:left="360"/>
              <w:rPr>
                <w:rFonts w:eastAsia="Comic Sans MS" w:cs="Comic Sans MS"/>
                <w:color w:val="000000" w:themeColor="text1"/>
              </w:rPr>
            </w:pPr>
          </w:p>
          <w:p w14:paraId="31A7ABBA" w14:textId="27BD907C" w:rsidR="005E2814" w:rsidRPr="00B735FC" w:rsidRDefault="005E2814" w:rsidP="005567CD">
            <w:pPr>
              <w:spacing w:line="264" w:lineRule="auto"/>
              <w:rPr>
                <w:rFonts w:eastAsia="Comic Sans MS" w:cs="Comic Sans MS"/>
                <w:color w:val="000000" w:themeColor="text1"/>
              </w:rPr>
            </w:pPr>
            <w:r w:rsidRPr="00B735FC">
              <w:rPr>
                <w:rFonts w:eastAsia="Comic Sans MS" w:cs="Comic Sans MS"/>
                <w:color w:val="000000" w:themeColor="text1"/>
              </w:rPr>
              <w:t>Give sentence starters or a structure for responses-</w:t>
            </w:r>
            <w:r w:rsidR="00B735FC">
              <w:rPr>
                <w:rFonts w:eastAsia="Comic Sans MS" w:cs="Comic Sans MS"/>
                <w:color w:val="000000" w:themeColor="text1"/>
              </w:rPr>
              <w:t xml:space="preserve"> </w:t>
            </w:r>
            <w:r w:rsidRPr="00B735FC">
              <w:rPr>
                <w:rFonts w:eastAsia="Comic Sans MS" w:cs="Comic Sans MS"/>
                <w:color w:val="000000" w:themeColor="text1"/>
              </w:rPr>
              <w:t>“I am happy when…… I can play outside.”</w:t>
            </w:r>
          </w:p>
          <w:p w14:paraId="0873D0B2" w14:textId="77777777" w:rsidR="005E2814" w:rsidRPr="00B735FC" w:rsidRDefault="005E2814" w:rsidP="005567CD">
            <w:pPr>
              <w:spacing w:line="264" w:lineRule="auto"/>
              <w:rPr>
                <w:rFonts w:eastAsia="Comic Sans MS" w:cs="Comic Sans MS"/>
                <w:color w:val="000000" w:themeColor="text1"/>
              </w:rPr>
            </w:pPr>
            <w:r w:rsidRPr="00B735FC">
              <w:rPr>
                <w:rFonts w:eastAsia="Comic Sans MS" w:cs="Comic Sans MS"/>
                <w:color w:val="000000" w:themeColor="text1"/>
              </w:rPr>
              <w:t>Activities could include:</w:t>
            </w:r>
          </w:p>
          <w:p w14:paraId="5E19F323" w14:textId="72E8B208" w:rsidR="005E2814" w:rsidRPr="005B53CE" w:rsidRDefault="005E2814" w:rsidP="005567CD">
            <w:pPr>
              <w:pStyle w:val="ListParagraph"/>
              <w:numPr>
                <w:ilvl w:val="0"/>
                <w:numId w:val="48"/>
              </w:numPr>
              <w:spacing w:line="264" w:lineRule="auto"/>
              <w:rPr>
                <w:rFonts w:eastAsia="Comic Sans MS" w:cs="Comic Sans MS"/>
                <w:color w:val="000000" w:themeColor="text1"/>
              </w:rPr>
            </w:pPr>
            <w:r w:rsidRPr="005B53CE">
              <w:rPr>
                <w:rFonts w:eastAsia="Comic Sans MS" w:cs="Comic Sans MS"/>
                <w:color w:val="000000" w:themeColor="text1"/>
              </w:rPr>
              <w:t>Practise saying sentences – Today is Monday. My name is Eshaal. The weather is cloudy.</w:t>
            </w:r>
          </w:p>
          <w:p w14:paraId="78684BE1" w14:textId="77777777" w:rsidR="005B53CE" w:rsidRPr="005B53CE" w:rsidRDefault="005E2814" w:rsidP="005567CD">
            <w:pPr>
              <w:pStyle w:val="ListParagraph"/>
              <w:numPr>
                <w:ilvl w:val="0"/>
                <w:numId w:val="48"/>
              </w:numPr>
              <w:spacing w:line="264" w:lineRule="auto"/>
              <w:rPr>
                <w:rFonts w:eastAsia="Comic Sans MS" w:cs="Comic Sans MS"/>
                <w:color w:val="000000" w:themeColor="text1"/>
              </w:rPr>
            </w:pPr>
            <w:r w:rsidRPr="005B53CE">
              <w:rPr>
                <w:rFonts w:eastAsia="Comic Sans MS" w:cs="Comic Sans MS"/>
                <w:color w:val="000000" w:themeColor="text1"/>
              </w:rPr>
              <w:t>Clap along to a piece of very rhythmic music.</w:t>
            </w:r>
          </w:p>
          <w:p w14:paraId="785938C3" w14:textId="67FD385E" w:rsidR="005E2814" w:rsidRPr="005B53CE" w:rsidRDefault="005E2814" w:rsidP="005567CD">
            <w:pPr>
              <w:pStyle w:val="ListParagraph"/>
              <w:numPr>
                <w:ilvl w:val="0"/>
                <w:numId w:val="48"/>
              </w:numPr>
              <w:spacing w:line="264" w:lineRule="auto"/>
              <w:rPr>
                <w:rFonts w:eastAsia="Comic Sans MS" w:cs="Comic Sans MS"/>
                <w:color w:val="000000" w:themeColor="text1"/>
              </w:rPr>
            </w:pPr>
            <w:r w:rsidRPr="005B53CE">
              <w:rPr>
                <w:rFonts w:eastAsia="Comic Sans MS" w:cs="Comic Sans MS"/>
                <w:color w:val="000000" w:themeColor="text1"/>
              </w:rPr>
              <w:t>Identify things in a feely bag.</w:t>
            </w:r>
          </w:p>
          <w:p w14:paraId="11E3946B" w14:textId="69EB5DFB" w:rsidR="005E2814" w:rsidRPr="005B53CE" w:rsidRDefault="005E2814" w:rsidP="005567CD">
            <w:pPr>
              <w:pStyle w:val="ListParagraph"/>
              <w:numPr>
                <w:ilvl w:val="0"/>
                <w:numId w:val="48"/>
              </w:numPr>
              <w:spacing w:line="264" w:lineRule="auto"/>
              <w:rPr>
                <w:rFonts w:eastAsia="Comic Sans MS" w:cs="Comic Sans MS"/>
                <w:color w:val="000000" w:themeColor="text1"/>
              </w:rPr>
            </w:pPr>
            <w:r w:rsidRPr="005B53CE">
              <w:rPr>
                <w:rFonts w:eastAsia="Comic Sans MS" w:cs="Comic Sans MS"/>
                <w:color w:val="000000" w:themeColor="text1"/>
              </w:rPr>
              <w:t>Play a matching game.</w:t>
            </w:r>
          </w:p>
          <w:p w14:paraId="72E34096" w14:textId="77777777" w:rsidR="005B53CE" w:rsidRDefault="005E2814" w:rsidP="005567CD">
            <w:pPr>
              <w:numPr>
                <w:ilvl w:val="0"/>
                <w:numId w:val="12"/>
              </w:numPr>
              <w:spacing w:line="264" w:lineRule="auto"/>
              <w:rPr>
                <w:rFonts w:eastAsia="Comic Sans MS" w:cs="Comic Sans MS"/>
                <w:color w:val="000000" w:themeColor="text1"/>
              </w:rPr>
            </w:pPr>
            <w:r w:rsidRPr="00B735FC">
              <w:rPr>
                <w:rFonts w:eastAsia="Comic Sans MS" w:cs="Comic Sans MS"/>
                <w:color w:val="000000" w:themeColor="text1"/>
              </w:rPr>
              <w:t>Sorting objects by function- food/ not food, items that go in a kitchen, things found in the ocean, etc</w:t>
            </w:r>
          </w:p>
          <w:p w14:paraId="1D6AC1F1" w14:textId="77E6F8C9" w:rsidR="005E2814" w:rsidRPr="005B53CE" w:rsidRDefault="005E2814" w:rsidP="005567CD">
            <w:pPr>
              <w:numPr>
                <w:ilvl w:val="0"/>
                <w:numId w:val="12"/>
              </w:numPr>
              <w:spacing w:line="264" w:lineRule="auto"/>
              <w:rPr>
                <w:rFonts w:eastAsia="Comic Sans MS" w:cs="Comic Sans MS"/>
                <w:color w:val="000000" w:themeColor="text1"/>
              </w:rPr>
            </w:pPr>
            <w:r w:rsidRPr="005B53CE">
              <w:rPr>
                <w:rFonts w:eastAsia="Comic Sans MS" w:cs="Comic Sans MS"/>
                <w:color w:val="000000" w:themeColor="text1"/>
              </w:rPr>
              <w:lastRenderedPageBreak/>
              <w:t>Simon Says or start/stop games. Using a stop / go sign children could dance around the room or play an instrument </w:t>
            </w:r>
            <w:r w:rsidR="005A635A" w:rsidRPr="005B53CE">
              <w:rPr>
                <w:rFonts w:eastAsia="Comic Sans MS" w:cs="Comic Sans MS"/>
                <w:color w:val="000000" w:themeColor="text1"/>
              </w:rPr>
              <w:t xml:space="preserve">/ </w:t>
            </w:r>
            <w:r w:rsidRPr="005B53CE">
              <w:rPr>
                <w:rFonts w:eastAsia="Comic Sans MS" w:cs="Comic Sans MS"/>
                <w:color w:val="000000" w:themeColor="text1"/>
              </w:rPr>
              <w:t>responding to the stop/go signal.</w:t>
            </w:r>
          </w:p>
          <w:p w14:paraId="239F0149" w14:textId="77777777" w:rsidR="005E2814" w:rsidRPr="00B735FC" w:rsidRDefault="005E2814" w:rsidP="005567CD">
            <w:pPr>
              <w:numPr>
                <w:ilvl w:val="0"/>
                <w:numId w:val="13"/>
              </w:numPr>
              <w:spacing w:line="264" w:lineRule="auto"/>
              <w:rPr>
                <w:rFonts w:eastAsia="Comic Sans MS" w:cs="Comic Sans MS"/>
                <w:color w:val="000000" w:themeColor="text1"/>
              </w:rPr>
            </w:pPr>
            <w:r w:rsidRPr="00B735FC">
              <w:rPr>
                <w:rFonts w:eastAsia="Comic Sans MS" w:cs="Comic Sans MS"/>
                <w:color w:val="000000" w:themeColor="text1"/>
              </w:rPr>
              <w:t>Wink games – encourage eye contact by having all children stand in a circle – sit down if I wink at you.</w:t>
            </w:r>
          </w:p>
          <w:p w14:paraId="260112FB" w14:textId="178FA237" w:rsidR="005E2814" w:rsidRPr="00B735FC" w:rsidRDefault="005E2814" w:rsidP="005567CD">
            <w:pPr>
              <w:numPr>
                <w:ilvl w:val="0"/>
                <w:numId w:val="13"/>
              </w:numPr>
              <w:spacing w:line="264" w:lineRule="auto"/>
              <w:rPr>
                <w:rFonts w:eastAsia="Comic Sans MS" w:cs="Comic Sans MS"/>
                <w:color w:val="000000" w:themeColor="text1"/>
              </w:rPr>
            </w:pPr>
            <w:r w:rsidRPr="00B735FC">
              <w:rPr>
                <w:rFonts w:eastAsia="Comic Sans MS" w:cs="Comic Sans MS"/>
                <w:color w:val="000000" w:themeColor="text1"/>
              </w:rPr>
              <w:t xml:space="preserve">A listening minute – all children sit quietly (eyes closed if they wish) in silence for a minute- ask what they heard. Doing this regularly makes a huge </w:t>
            </w:r>
            <w:r w:rsidR="005B53CE" w:rsidRPr="00B735FC">
              <w:rPr>
                <w:rFonts w:eastAsia="Comic Sans MS" w:cs="Comic Sans MS"/>
                <w:color w:val="000000" w:themeColor="text1"/>
              </w:rPr>
              <w:t>difference and</w:t>
            </w:r>
            <w:r w:rsidRPr="00B735FC">
              <w:rPr>
                <w:rFonts w:eastAsia="Comic Sans MS" w:cs="Comic Sans MS"/>
                <w:color w:val="000000" w:themeColor="text1"/>
              </w:rPr>
              <w:t xml:space="preserve"> the children begin to identify more subtle sounds – e.g. clock ticking, lights humming, etc</w:t>
            </w:r>
          </w:p>
          <w:p w14:paraId="7DD3F356" w14:textId="77777777" w:rsidR="005E2814" w:rsidRDefault="005E2814" w:rsidP="005567CD">
            <w:pPr>
              <w:spacing w:line="264" w:lineRule="auto"/>
              <w:rPr>
                <w:rFonts w:eastAsia="Comic Sans MS" w:cs="Comic Sans MS"/>
                <w:color w:val="000000" w:themeColor="text1"/>
              </w:rPr>
            </w:pPr>
            <w:r w:rsidRPr="00B735FC">
              <w:rPr>
                <w:rFonts w:eastAsia="Comic Sans MS" w:cs="Comic Sans MS"/>
                <w:color w:val="000000" w:themeColor="text1"/>
              </w:rPr>
              <w:t>The frequency and duration of these very small groups can be gradually increased along with the size of the group.</w:t>
            </w:r>
          </w:p>
          <w:p w14:paraId="1241E946" w14:textId="77777777" w:rsidR="00DF1450" w:rsidRPr="00B735FC" w:rsidRDefault="00DF1450" w:rsidP="005567CD">
            <w:pPr>
              <w:spacing w:line="264" w:lineRule="auto"/>
              <w:rPr>
                <w:rFonts w:eastAsia="Comic Sans MS" w:cs="Comic Sans MS"/>
                <w:color w:val="000000" w:themeColor="text1"/>
              </w:rPr>
            </w:pPr>
          </w:p>
        </w:tc>
      </w:tr>
      <w:tr w:rsidR="005E2814" w:rsidRPr="00B735FC" w14:paraId="3AA8BBCE" w14:textId="77777777" w:rsidTr="00754B80">
        <w:tc>
          <w:tcPr>
            <w:tcW w:w="1982" w:type="dxa"/>
            <w:shd w:val="clear" w:color="auto" w:fill="FFFFFF"/>
            <w:tcMar>
              <w:top w:w="0" w:type="dxa"/>
              <w:left w:w="108" w:type="dxa"/>
              <w:bottom w:w="0" w:type="dxa"/>
              <w:right w:w="108" w:type="dxa"/>
            </w:tcMar>
            <w:hideMark/>
          </w:tcPr>
          <w:p w14:paraId="3AB1A93F" w14:textId="77777777" w:rsidR="005E2814" w:rsidRPr="00B735FC" w:rsidRDefault="005E2814" w:rsidP="00B23688">
            <w:pPr>
              <w:ind w:left="170"/>
              <w:rPr>
                <w:rFonts w:eastAsia="Comic Sans MS" w:cs="Comic Sans MS"/>
                <w:color w:val="000000" w:themeColor="text1"/>
              </w:rPr>
            </w:pPr>
            <w:r w:rsidRPr="005B53CE">
              <w:rPr>
                <w:rFonts w:eastAsia="Comic Sans MS" w:cs="Comic Sans MS"/>
                <w:b/>
                <w:bCs/>
                <w:color w:val="000000" w:themeColor="text1"/>
              </w:rPr>
              <w:lastRenderedPageBreak/>
              <w:t>Auditory Discrimination</w:t>
            </w:r>
            <w:r w:rsidRPr="00B735FC">
              <w:rPr>
                <w:rFonts w:eastAsia="Comic Sans MS" w:cs="Comic Sans MS"/>
                <w:color w:val="000000" w:themeColor="text1"/>
              </w:rPr>
              <w:t> – hearing differences between a range of sounds</w:t>
            </w:r>
          </w:p>
          <w:p w14:paraId="4CB6A071" w14:textId="2D74D051" w:rsidR="005E2814" w:rsidRPr="00B735FC" w:rsidRDefault="005E2814" w:rsidP="00D7456B">
            <w:pPr>
              <w:ind w:left="720"/>
              <w:rPr>
                <w:rFonts w:eastAsia="Comic Sans MS" w:cs="Comic Sans MS"/>
                <w:color w:val="000000" w:themeColor="text1"/>
              </w:rPr>
            </w:pPr>
          </w:p>
        </w:tc>
        <w:tc>
          <w:tcPr>
            <w:tcW w:w="13410" w:type="dxa"/>
            <w:shd w:val="clear" w:color="auto" w:fill="FFFFFF"/>
            <w:tcMar>
              <w:top w:w="0" w:type="dxa"/>
              <w:left w:w="108" w:type="dxa"/>
              <w:bottom w:w="0" w:type="dxa"/>
              <w:right w:w="108" w:type="dxa"/>
            </w:tcMar>
            <w:hideMark/>
          </w:tcPr>
          <w:p w14:paraId="1535DEA1" w14:textId="46B5DFDC" w:rsidR="005E2814" w:rsidRPr="00B735FC" w:rsidRDefault="005E2814" w:rsidP="00331F86">
            <w:pPr>
              <w:numPr>
                <w:ilvl w:val="0"/>
                <w:numId w:val="15"/>
              </w:numPr>
              <w:ind w:left="714" w:hanging="357"/>
              <w:rPr>
                <w:rFonts w:eastAsia="Comic Sans MS" w:cs="Comic Sans MS"/>
                <w:color w:val="000000" w:themeColor="text1"/>
              </w:rPr>
            </w:pPr>
            <w:r w:rsidRPr="00B735FC">
              <w:rPr>
                <w:rFonts w:eastAsia="Comic Sans MS" w:cs="Comic Sans MS"/>
                <w:color w:val="000000" w:themeColor="text1"/>
              </w:rPr>
              <w:t> Make a set of paper ears and go for a sound walk listening for birdsong, traffic, etc.</w:t>
            </w:r>
          </w:p>
          <w:p w14:paraId="4EAA7638" w14:textId="7318F073" w:rsidR="005E2814" w:rsidRPr="00B735FC" w:rsidRDefault="005E2814" w:rsidP="00331F86">
            <w:pPr>
              <w:numPr>
                <w:ilvl w:val="0"/>
                <w:numId w:val="15"/>
              </w:numPr>
              <w:ind w:left="714" w:hanging="357"/>
              <w:rPr>
                <w:rFonts w:eastAsia="Comic Sans MS" w:cs="Comic Sans MS"/>
                <w:color w:val="000000" w:themeColor="text1"/>
              </w:rPr>
            </w:pPr>
            <w:r w:rsidRPr="00B735FC">
              <w:rPr>
                <w:rFonts w:eastAsia="Comic Sans MS" w:cs="Comic Sans MS"/>
                <w:color w:val="000000" w:themeColor="text1"/>
              </w:rPr>
              <w:t xml:space="preserve">Record sounds in the environment, download </w:t>
            </w:r>
            <w:proofErr w:type="spellStart"/>
            <w:r w:rsidRPr="00B735FC">
              <w:rPr>
                <w:rFonts w:eastAsia="Comic Sans MS" w:cs="Comic Sans MS"/>
                <w:color w:val="000000" w:themeColor="text1"/>
              </w:rPr>
              <w:t>mp3</w:t>
            </w:r>
            <w:proofErr w:type="spellEnd"/>
            <w:r w:rsidRPr="00B735FC">
              <w:rPr>
                <w:rFonts w:eastAsia="Comic Sans MS" w:cs="Comic Sans MS"/>
                <w:color w:val="000000" w:themeColor="text1"/>
              </w:rPr>
              <w:t xml:space="preserve"> sound bites or use commercial sound lotto to play listening games.</w:t>
            </w:r>
          </w:p>
          <w:p w14:paraId="7C8610DD" w14:textId="47670884" w:rsidR="005E2814" w:rsidRPr="00B735FC" w:rsidRDefault="005E2814" w:rsidP="00331F86">
            <w:pPr>
              <w:numPr>
                <w:ilvl w:val="0"/>
                <w:numId w:val="15"/>
              </w:numPr>
              <w:ind w:left="714" w:hanging="357"/>
              <w:rPr>
                <w:rFonts w:eastAsia="Comic Sans MS" w:cs="Comic Sans MS"/>
                <w:color w:val="000000" w:themeColor="text1"/>
              </w:rPr>
            </w:pPr>
            <w:r w:rsidRPr="00B735FC">
              <w:rPr>
                <w:rFonts w:eastAsia="Comic Sans MS" w:cs="Comic Sans MS"/>
                <w:color w:val="000000" w:themeColor="text1"/>
              </w:rPr>
              <w:t xml:space="preserve">Call and response – adult claps a </w:t>
            </w:r>
            <w:proofErr w:type="gramStart"/>
            <w:r w:rsidRPr="00B735FC">
              <w:rPr>
                <w:rFonts w:eastAsia="Comic Sans MS" w:cs="Comic Sans MS"/>
                <w:color w:val="000000" w:themeColor="text1"/>
              </w:rPr>
              <w:t>patterns</w:t>
            </w:r>
            <w:proofErr w:type="gramEnd"/>
            <w:r w:rsidRPr="00B735FC">
              <w:rPr>
                <w:rFonts w:eastAsia="Comic Sans MS" w:cs="Comic Sans MS"/>
                <w:color w:val="000000" w:themeColor="text1"/>
              </w:rPr>
              <w:t xml:space="preserve"> and the children clap it back – vary the length and complexity of the pattern.</w:t>
            </w:r>
          </w:p>
          <w:p w14:paraId="0477EB5D" w14:textId="65A36EBE" w:rsidR="005E2814" w:rsidRPr="00993D6B" w:rsidRDefault="005E2814" w:rsidP="00331F86">
            <w:pPr>
              <w:numPr>
                <w:ilvl w:val="0"/>
                <w:numId w:val="15"/>
              </w:numPr>
              <w:ind w:left="714" w:hanging="357"/>
              <w:rPr>
                <w:rFonts w:eastAsia="Comic Sans MS" w:cs="Comic Sans MS"/>
                <w:color w:val="000000" w:themeColor="text1"/>
              </w:rPr>
            </w:pPr>
            <w:r w:rsidRPr="00B735FC">
              <w:rPr>
                <w:rFonts w:eastAsia="Comic Sans MS" w:cs="Comic Sans MS"/>
                <w:color w:val="000000" w:themeColor="text1"/>
              </w:rPr>
              <w:t xml:space="preserve">Instrumental sounds -–have 2 sets of </w:t>
            </w:r>
            <w:proofErr w:type="spellStart"/>
            <w:r w:rsidRPr="00B735FC">
              <w:rPr>
                <w:rFonts w:eastAsia="Comic Sans MS" w:cs="Comic Sans MS"/>
                <w:color w:val="000000" w:themeColor="text1"/>
              </w:rPr>
              <w:t>soundmakers</w:t>
            </w:r>
            <w:proofErr w:type="spellEnd"/>
            <w:r w:rsidRPr="00B735FC">
              <w:rPr>
                <w:rFonts w:eastAsia="Comic Sans MS" w:cs="Comic Sans MS"/>
                <w:color w:val="000000" w:themeColor="text1"/>
              </w:rPr>
              <w:t>. Hide 1 set and child has other set- when adult plays a sound child</w:t>
            </w:r>
            <w:r w:rsidRPr="00993D6B">
              <w:rPr>
                <w:rFonts w:eastAsia="Comic Sans MS" w:cs="Comic Sans MS"/>
                <w:color w:val="000000" w:themeColor="text1"/>
              </w:rPr>
              <w:t xml:space="preserve"> selects correct </w:t>
            </w:r>
            <w:proofErr w:type="spellStart"/>
            <w:r w:rsidRPr="00993D6B">
              <w:rPr>
                <w:rFonts w:eastAsia="Comic Sans MS" w:cs="Comic Sans MS"/>
                <w:color w:val="000000" w:themeColor="text1"/>
              </w:rPr>
              <w:t>soundmaker</w:t>
            </w:r>
            <w:proofErr w:type="spellEnd"/>
          </w:p>
          <w:p w14:paraId="078D11C6" w14:textId="77777777" w:rsidR="005E2814" w:rsidRPr="00B735FC" w:rsidRDefault="005E2814" w:rsidP="00331F86">
            <w:pPr>
              <w:numPr>
                <w:ilvl w:val="0"/>
                <w:numId w:val="14"/>
              </w:numPr>
              <w:ind w:left="714" w:hanging="357"/>
              <w:rPr>
                <w:rFonts w:eastAsia="Comic Sans MS" w:cs="Comic Sans MS"/>
                <w:color w:val="000000" w:themeColor="text1"/>
              </w:rPr>
            </w:pPr>
            <w:r w:rsidRPr="00B735FC">
              <w:rPr>
                <w:rFonts w:eastAsia="Comic Sans MS" w:cs="Comic Sans MS"/>
                <w:color w:val="000000" w:themeColor="text1"/>
              </w:rPr>
              <w:t xml:space="preserve">Give the children sound sticks. </w:t>
            </w:r>
            <w:proofErr w:type="gramStart"/>
            <w:r w:rsidRPr="00B735FC">
              <w:rPr>
                <w:rFonts w:eastAsia="Comic Sans MS" w:cs="Comic Sans MS"/>
                <w:color w:val="000000" w:themeColor="text1"/>
              </w:rPr>
              <w:t>( a</w:t>
            </w:r>
            <w:proofErr w:type="gramEnd"/>
            <w:r w:rsidRPr="00B735FC">
              <w:rPr>
                <w:rFonts w:eastAsia="Comic Sans MS" w:cs="Comic Sans MS"/>
                <w:color w:val="000000" w:themeColor="text1"/>
              </w:rPr>
              <w:t xml:space="preserve"> length of dowel or thick pencil would </w:t>
            </w:r>
            <w:proofErr w:type="gramStart"/>
            <w:r w:rsidRPr="00B735FC">
              <w:rPr>
                <w:rFonts w:eastAsia="Comic Sans MS" w:cs="Comic Sans MS"/>
                <w:color w:val="000000" w:themeColor="text1"/>
              </w:rPr>
              <w:t>do )Take</w:t>
            </w:r>
            <w:proofErr w:type="gramEnd"/>
            <w:r w:rsidRPr="00B735FC">
              <w:rPr>
                <w:rFonts w:eastAsia="Comic Sans MS" w:cs="Comic Sans MS"/>
                <w:color w:val="000000" w:themeColor="text1"/>
              </w:rPr>
              <w:t xml:space="preserve"> the sticks around the room and outdoors to tap objects to hear their sound. Metal railings and table legs sound different to wooden fence panels or a plastic tub. Discuss which sounds are the same and different- compare. Play guess the sound.</w:t>
            </w:r>
          </w:p>
          <w:p w14:paraId="49EF9B3E" w14:textId="24D84175" w:rsidR="005E2814" w:rsidRPr="00B735FC" w:rsidRDefault="005E2814" w:rsidP="00331F86">
            <w:pPr>
              <w:numPr>
                <w:ilvl w:val="0"/>
                <w:numId w:val="15"/>
              </w:numPr>
              <w:ind w:left="714" w:hanging="357"/>
              <w:rPr>
                <w:rFonts w:eastAsia="Comic Sans MS" w:cs="Comic Sans MS"/>
                <w:color w:val="000000" w:themeColor="text1"/>
              </w:rPr>
            </w:pPr>
            <w:r w:rsidRPr="00B735FC">
              <w:rPr>
                <w:rFonts w:eastAsia="Comic Sans MS" w:cs="Comic Sans MS"/>
                <w:color w:val="000000" w:themeColor="text1"/>
              </w:rPr>
              <w:t>Pass the sound-sitting in circle adult claps a sound pattern and it is passed round the circle.</w:t>
            </w:r>
          </w:p>
          <w:p w14:paraId="082369DA" w14:textId="086CD334" w:rsidR="005E2814" w:rsidRPr="00B735FC" w:rsidRDefault="005E2814" w:rsidP="00331F86">
            <w:pPr>
              <w:numPr>
                <w:ilvl w:val="0"/>
                <w:numId w:val="15"/>
              </w:numPr>
              <w:ind w:left="714" w:hanging="357"/>
              <w:rPr>
                <w:rFonts w:eastAsia="Comic Sans MS" w:cs="Comic Sans MS"/>
                <w:color w:val="000000" w:themeColor="text1"/>
              </w:rPr>
            </w:pPr>
            <w:r w:rsidRPr="00B735FC">
              <w:rPr>
                <w:rFonts w:eastAsia="Comic Sans MS" w:cs="Comic Sans MS"/>
                <w:color w:val="000000" w:themeColor="text1"/>
              </w:rPr>
              <w:t>Play a rhythm on a tambour and pass it round the circle, each child playing the same rhythm.</w:t>
            </w:r>
          </w:p>
          <w:p w14:paraId="51A078E1" w14:textId="5C852F52" w:rsidR="005E2814" w:rsidRPr="00B735FC" w:rsidRDefault="005E2814" w:rsidP="00331F86">
            <w:pPr>
              <w:numPr>
                <w:ilvl w:val="0"/>
                <w:numId w:val="15"/>
              </w:numPr>
              <w:ind w:left="714" w:hanging="357"/>
              <w:rPr>
                <w:rFonts w:eastAsia="Comic Sans MS" w:cs="Comic Sans MS"/>
                <w:color w:val="000000" w:themeColor="text1"/>
              </w:rPr>
            </w:pPr>
            <w:r w:rsidRPr="00B735FC">
              <w:rPr>
                <w:rFonts w:eastAsia="Comic Sans MS" w:cs="Comic Sans MS"/>
                <w:color w:val="000000" w:themeColor="text1"/>
              </w:rPr>
              <w:t>Body percussion – Investigate making claps, taps, clicks and different voice sounds. </w:t>
            </w:r>
          </w:p>
          <w:p w14:paraId="7FCA5AA9" w14:textId="378B0DAD" w:rsidR="005E2814" w:rsidRPr="00993D6B" w:rsidRDefault="005E2814" w:rsidP="00331F86">
            <w:pPr>
              <w:numPr>
                <w:ilvl w:val="0"/>
                <w:numId w:val="15"/>
              </w:numPr>
              <w:ind w:left="714" w:hanging="357"/>
              <w:rPr>
                <w:rFonts w:eastAsia="Comic Sans MS" w:cs="Comic Sans MS"/>
                <w:color w:val="000000" w:themeColor="text1"/>
              </w:rPr>
            </w:pPr>
            <w:r w:rsidRPr="00B735FC">
              <w:rPr>
                <w:rFonts w:eastAsia="Comic Sans MS" w:cs="Comic Sans MS"/>
                <w:color w:val="000000" w:themeColor="text1"/>
              </w:rPr>
              <w:t xml:space="preserve">Voice sounds-allocate groups of children a sound </w:t>
            </w:r>
            <w:r w:rsidR="00993D6B" w:rsidRPr="00B735FC">
              <w:rPr>
                <w:rFonts w:eastAsia="Comic Sans MS" w:cs="Comic Sans MS"/>
                <w:color w:val="000000" w:themeColor="text1"/>
              </w:rPr>
              <w:t>e.g.</w:t>
            </w:r>
            <w:r w:rsidRPr="00B735FC">
              <w:rPr>
                <w:rFonts w:eastAsia="Comic Sans MS" w:cs="Comic Sans MS"/>
                <w:color w:val="000000" w:themeColor="text1"/>
              </w:rPr>
              <w:t xml:space="preserve"> tick tock, woof, </w:t>
            </w:r>
            <w:proofErr w:type="spellStart"/>
            <w:proofErr w:type="gramStart"/>
            <w:r w:rsidRPr="00B735FC">
              <w:rPr>
                <w:rFonts w:eastAsia="Comic Sans MS" w:cs="Comic Sans MS"/>
                <w:color w:val="000000" w:themeColor="text1"/>
              </w:rPr>
              <w:t>miaow,squeak</w:t>
            </w:r>
            <w:proofErr w:type="spellEnd"/>
            <w:proofErr w:type="gramEnd"/>
            <w:r w:rsidRPr="00B735FC">
              <w:rPr>
                <w:rFonts w:eastAsia="Comic Sans MS" w:cs="Comic Sans MS"/>
                <w:color w:val="000000" w:themeColor="text1"/>
              </w:rPr>
              <w:t>. Teacher acts as conductor and points</w:t>
            </w:r>
            <w:r w:rsidR="00993D6B">
              <w:rPr>
                <w:rFonts w:eastAsia="Comic Sans MS" w:cs="Comic Sans MS"/>
                <w:color w:val="000000" w:themeColor="text1"/>
              </w:rPr>
              <w:t xml:space="preserve"> </w:t>
            </w:r>
            <w:r w:rsidRPr="00993D6B">
              <w:rPr>
                <w:rFonts w:eastAsia="Comic Sans MS" w:cs="Comic Sans MS"/>
                <w:color w:val="000000" w:themeColor="text1"/>
              </w:rPr>
              <w:t>to each group in turn to form an orchestra.</w:t>
            </w:r>
          </w:p>
          <w:p w14:paraId="110510C4" w14:textId="51443992" w:rsidR="005E2814" w:rsidRPr="00B735FC" w:rsidRDefault="005E2814" w:rsidP="00331F86">
            <w:pPr>
              <w:numPr>
                <w:ilvl w:val="0"/>
                <w:numId w:val="15"/>
              </w:numPr>
              <w:ind w:left="714" w:hanging="357"/>
              <w:rPr>
                <w:rFonts w:eastAsia="Comic Sans MS" w:cs="Comic Sans MS"/>
                <w:color w:val="000000" w:themeColor="text1"/>
              </w:rPr>
            </w:pPr>
            <w:r w:rsidRPr="00B735FC">
              <w:rPr>
                <w:rFonts w:eastAsia="Comic Sans MS" w:cs="Comic Sans MS"/>
                <w:color w:val="000000" w:themeColor="text1"/>
              </w:rPr>
              <w:t xml:space="preserve">Cheeky Monkey Game- gather children together. Sit one child facing away from the group - the Detective. Select a child from the group to say </w:t>
            </w:r>
            <w:r w:rsidR="00331F86" w:rsidRPr="00B735FC">
              <w:rPr>
                <w:rFonts w:eastAsia="Comic Sans MS" w:cs="Comic Sans MS"/>
                <w:color w:val="000000" w:themeColor="text1"/>
              </w:rPr>
              <w:t>“Cheeky</w:t>
            </w:r>
            <w:r w:rsidRPr="00B735FC">
              <w:rPr>
                <w:rFonts w:eastAsia="Comic Sans MS" w:cs="Comic Sans MS"/>
                <w:color w:val="000000" w:themeColor="text1"/>
              </w:rPr>
              <w:t xml:space="preserve"> Monkey! “The Detective must guess whose voice they can hear.</w:t>
            </w:r>
            <w:r w:rsidRPr="00B735FC">
              <w:rPr>
                <w:rFonts w:eastAsia="Comic Sans MS" w:cs="Comic Sans MS"/>
                <w:color w:val="000000" w:themeColor="text1"/>
              </w:rPr>
              <w:tab/>
            </w:r>
          </w:p>
          <w:p w14:paraId="0A60DCFD" w14:textId="52025262" w:rsidR="005E2814" w:rsidRPr="00B735FC" w:rsidRDefault="005E2814" w:rsidP="00331F86">
            <w:pPr>
              <w:numPr>
                <w:ilvl w:val="0"/>
                <w:numId w:val="15"/>
              </w:numPr>
              <w:ind w:left="714" w:hanging="357"/>
              <w:rPr>
                <w:rFonts w:eastAsia="Comic Sans MS" w:cs="Comic Sans MS"/>
                <w:color w:val="000000" w:themeColor="text1"/>
              </w:rPr>
            </w:pPr>
            <w:r w:rsidRPr="00B735FC">
              <w:rPr>
                <w:rFonts w:eastAsia="Comic Sans MS" w:cs="Comic Sans MS"/>
                <w:color w:val="000000" w:themeColor="text1"/>
              </w:rPr>
              <w:t xml:space="preserve">Clicker phonics Software </w:t>
            </w:r>
            <w:r w:rsidR="00331F86" w:rsidRPr="00B735FC">
              <w:rPr>
                <w:rFonts w:eastAsia="Comic Sans MS" w:cs="Comic Sans MS"/>
                <w:color w:val="000000" w:themeColor="text1"/>
              </w:rPr>
              <w:t>(Crick</w:t>
            </w:r>
            <w:r w:rsidRPr="00B735FC">
              <w:rPr>
                <w:rFonts w:eastAsia="Comic Sans MS" w:cs="Comic Sans MS"/>
                <w:color w:val="000000" w:themeColor="text1"/>
              </w:rPr>
              <w:t xml:space="preserve"> Software)- Sounds Around and Noisy Bears</w:t>
            </w:r>
          </w:p>
          <w:p w14:paraId="4C2B8DCD" w14:textId="5CA2BFFC" w:rsidR="005E2814" w:rsidRPr="00993D6B" w:rsidRDefault="005E2814" w:rsidP="00331F86">
            <w:pPr>
              <w:numPr>
                <w:ilvl w:val="0"/>
                <w:numId w:val="15"/>
              </w:numPr>
              <w:ind w:left="714" w:hanging="357"/>
              <w:rPr>
                <w:rFonts w:eastAsia="Comic Sans MS" w:cs="Comic Sans MS"/>
                <w:color w:val="000000" w:themeColor="text1"/>
              </w:rPr>
            </w:pPr>
            <w:r w:rsidRPr="00B735FC">
              <w:rPr>
                <w:rFonts w:eastAsia="Comic Sans MS" w:cs="Comic Sans MS"/>
                <w:color w:val="000000" w:themeColor="text1"/>
              </w:rPr>
              <w:t xml:space="preserve">Recite Tongue Twisters – Round the ragged rock the ragged rascal ran, </w:t>
            </w:r>
            <w:proofErr w:type="gramStart"/>
            <w:r w:rsidRPr="00B735FC">
              <w:rPr>
                <w:rFonts w:eastAsia="Comic Sans MS" w:cs="Comic Sans MS"/>
                <w:color w:val="000000" w:themeColor="text1"/>
              </w:rPr>
              <w:t>She</w:t>
            </w:r>
            <w:proofErr w:type="gramEnd"/>
            <w:r w:rsidRPr="00B735FC">
              <w:rPr>
                <w:rFonts w:eastAsia="Comic Sans MS" w:cs="Comic Sans MS"/>
                <w:color w:val="000000" w:themeColor="text1"/>
              </w:rPr>
              <w:t xml:space="preserve"> sells </w:t>
            </w:r>
            <w:proofErr w:type="gramStart"/>
            <w:r w:rsidRPr="00B735FC">
              <w:rPr>
                <w:rFonts w:eastAsia="Comic Sans MS" w:cs="Comic Sans MS"/>
                <w:color w:val="000000" w:themeColor="text1"/>
              </w:rPr>
              <w:t>sea shells</w:t>
            </w:r>
            <w:proofErr w:type="gramEnd"/>
            <w:r w:rsidRPr="00B735FC">
              <w:rPr>
                <w:rFonts w:eastAsia="Comic Sans MS" w:cs="Comic Sans MS"/>
                <w:color w:val="000000" w:themeColor="text1"/>
              </w:rPr>
              <w:t xml:space="preserve"> on the </w:t>
            </w:r>
            <w:proofErr w:type="gramStart"/>
            <w:r w:rsidRPr="00B735FC">
              <w:rPr>
                <w:rFonts w:eastAsia="Comic Sans MS" w:cs="Comic Sans MS"/>
                <w:color w:val="000000" w:themeColor="text1"/>
              </w:rPr>
              <w:t>sea shore</w:t>
            </w:r>
            <w:proofErr w:type="gramEnd"/>
            <w:r w:rsidRPr="00B735FC">
              <w:rPr>
                <w:rFonts w:eastAsia="Comic Sans MS" w:cs="Comic Sans MS"/>
                <w:color w:val="000000" w:themeColor="text1"/>
              </w:rPr>
              <w:t>, Peter </w:t>
            </w:r>
            <w:r w:rsidRPr="00993D6B">
              <w:rPr>
                <w:rFonts w:eastAsia="Comic Sans MS" w:cs="Comic Sans MS"/>
                <w:color w:val="000000" w:themeColor="text1"/>
              </w:rPr>
              <w:t>Piper…… draw attention to the repeated sound</w:t>
            </w:r>
          </w:p>
          <w:p w14:paraId="19A170B6" w14:textId="38F608C5" w:rsidR="005E2814" w:rsidRPr="006E6B97" w:rsidRDefault="005E2814" w:rsidP="00331F86">
            <w:pPr>
              <w:numPr>
                <w:ilvl w:val="0"/>
                <w:numId w:val="15"/>
              </w:numPr>
              <w:ind w:left="714" w:hanging="357"/>
              <w:rPr>
                <w:rFonts w:eastAsia="Comic Sans MS" w:cs="Comic Sans MS"/>
                <w:color w:val="000000" w:themeColor="text1"/>
              </w:rPr>
            </w:pPr>
            <w:r w:rsidRPr="00B735FC">
              <w:rPr>
                <w:rFonts w:eastAsia="Comic Sans MS" w:cs="Comic Sans MS"/>
                <w:color w:val="000000" w:themeColor="text1"/>
              </w:rPr>
              <w:lastRenderedPageBreak/>
              <w:t>Read stories with repetitive structures which children can join in with … Gingerbread man, Billy Goats Gruff, Chicken</w:t>
            </w:r>
            <w:r w:rsidRPr="006E6B97">
              <w:rPr>
                <w:rFonts w:eastAsia="Comic Sans MS" w:cs="Comic Sans MS"/>
                <w:color w:val="000000" w:themeColor="text1"/>
              </w:rPr>
              <w:t xml:space="preserve"> Licken, </w:t>
            </w:r>
            <w:proofErr w:type="gramStart"/>
            <w:r w:rsidRPr="006E6B97">
              <w:rPr>
                <w:rFonts w:eastAsia="Comic Sans MS" w:cs="Comic Sans MS"/>
                <w:color w:val="000000" w:themeColor="text1"/>
              </w:rPr>
              <w:t>There</w:t>
            </w:r>
            <w:proofErr w:type="gramEnd"/>
            <w:r w:rsidRPr="006E6B97">
              <w:rPr>
                <w:rFonts w:eastAsia="Comic Sans MS" w:cs="Comic Sans MS"/>
                <w:color w:val="000000" w:themeColor="text1"/>
              </w:rPr>
              <w:t xml:space="preserve"> was a princess Long ago</w:t>
            </w:r>
            <w:proofErr w:type="gramStart"/>
            <w:r w:rsidRPr="006E6B97">
              <w:rPr>
                <w:rFonts w:eastAsia="Comic Sans MS" w:cs="Comic Sans MS"/>
                <w:color w:val="000000" w:themeColor="text1"/>
              </w:rPr>
              <w:t xml:space="preserve"> ..</w:t>
            </w:r>
            <w:proofErr w:type="gramEnd"/>
            <w:r w:rsidRPr="006E6B97">
              <w:rPr>
                <w:rFonts w:eastAsia="Comic Sans MS" w:cs="Comic Sans MS"/>
                <w:color w:val="000000" w:themeColor="text1"/>
              </w:rPr>
              <w:t>ask which bit is the same?”</w:t>
            </w:r>
          </w:p>
          <w:p w14:paraId="616DBB33" w14:textId="77777777" w:rsidR="005E2814" w:rsidRPr="00B735FC" w:rsidRDefault="005E2814" w:rsidP="005567CD">
            <w:pPr>
              <w:numPr>
                <w:ilvl w:val="0"/>
                <w:numId w:val="16"/>
              </w:numPr>
              <w:spacing w:line="264" w:lineRule="auto"/>
              <w:rPr>
                <w:rFonts w:eastAsia="Comic Sans MS" w:cs="Comic Sans MS"/>
                <w:color w:val="000000" w:themeColor="text1"/>
              </w:rPr>
            </w:pPr>
            <w:r w:rsidRPr="00B735FC">
              <w:rPr>
                <w:rFonts w:eastAsia="Comic Sans MS" w:cs="Comic Sans MS"/>
                <w:color w:val="000000" w:themeColor="text1"/>
              </w:rPr>
              <w:t>Make a sound story map – create a story e.g. a walk in the woods and draw a large map. Draw things you might pass which make a sound- aeroplane, sheep, ducks, train, footsteps, car horn. Children retell the story and add the sound effects.</w:t>
            </w:r>
          </w:p>
          <w:p w14:paraId="17816009" w14:textId="77777777" w:rsidR="006E6B97" w:rsidRDefault="006E6B97" w:rsidP="005567CD">
            <w:pPr>
              <w:spacing w:line="264" w:lineRule="auto"/>
              <w:rPr>
                <w:rFonts w:eastAsia="Comic Sans MS" w:cs="Comic Sans MS"/>
                <w:color w:val="000000" w:themeColor="text1"/>
              </w:rPr>
            </w:pPr>
          </w:p>
          <w:p w14:paraId="49B37F80" w14:textId="51BB3F8A" w:rsidR="005E2814" w:rsidRPr="00B735FC" w:rsidRDefault="005E2814" w:rsidP="00DF1450">
            <w:pPr>
              <w:rPr>
                <w:rFonts w:eastAsia="Comic Sans MS" w:cs="Comic Sans MS"/>
                <w:color w:val="000000" w:themeColor="text1"/>
              </w:rPr>
            </w:pPr>
            <w:r w:rsidRPr="00B735FC">
              <w:rPr>
                <w:rFonts w:eastAsia="Comic Sans MS" w:cs="Comic Sans MS"/>
                <w:color w:val="000000" w:themeColor="text1"/>
              </w:rPr>
              <w:t>See Letters and Sounds document and associated web site www.letters-and-sounds.com for more ideas and supporting resources.</w:t>
            </w:r>
          </w:p>
          <w:p w14:paraId="062F2187" w14:textId="77777777" w:rsidR="005E2814" w:rsidRPr="005B53CE" w:rsidRDefault="005E2814" w:rsidP="00DF1450">
            <w:pPr>
              <w:rPr>
                <w:rFonts w:eastAsia="Comic Sans MS" w:cs="Comic Sans MS"/>
                <w:b/>
                <w:bCs/>
                <w:color w:val="000000" w:themeColor="text1"/>
              </w:rPr>
            </w:pPr>
            <w:r w:rsidRPr="005B53CE">
              <w:rPr>
                <w:rFonts w:eastAsia="Comic Sans MS" w:cs="Comic Sans MS"/>
                <w:b/>
                <w:bCs/>
                <w:color w:val="000000" w:themeColor="text1"/>
              </w:rPr>
              <w:t>Further Resources:</w:t>
            </w:r>
          </w:p>
          <w:p w14:paraId="6BE83402" w14:textId="31FE019D" w:rsidR="006E6B97" w:rsidRDefault="005E2814" w:rsidP="00DF1450">
            <w:pPr>
              <w:rPr>
                <w:rFonts w:eastAsia="Comic Sans MS" w:cs="Comic Sans MS"/>
                <w:color w:val="000000" w:themeColor="text1"/>
              </w:rPr>
            </w:pPr>
            <w:proofErr w:type="gramStart"/>
            <w:r w:rsidRPr="00B735FC">
              <w:rPr>
                <w:rFonts w:eastAsia="Comic Sans MS" w:cs="Comic Sans MS"/>
                <w:color w:val="000000" w:themeColor="text1"/>
              </w:rPr>
              <w:t>“ I</w:t>
            </w:r>
            <w:proofErr w:type="gramEnd"/>
            <w:r w:rsidRPr="00B735FC">
              <w:rPr>
                <w:rFonts w:eastAsia="Comic Sans MS" w:cs="Comic Sans MS"/>
                <w:color w:val="000000" w:themeColor="text1"/>
              </w:rPr>
              <w:t xml:space="preserve"> Hear with my Little Ear</w:t>
            </w:r>
            <w:r w:rsidR="009B4164" w:rsidRPr="00B735FC">
              <w:rPr>
                <w:rFonts w:eastAsia="Comic Sans MS" w:cs="Comic Sans MS"/>
                <w:color w:val="000000" w:themeColor="text1"/>
              </w:rPr>
              <w:t>”, Baldwin</w:t>
            </w:r>
            <w:r w:rsidRPr="00B735FC">
              <w:rPr>
                <w:rFonts w:eastAsia="Comic Sans MS" w:cs="Comic Sans MS"/>
                <w:color w:val="000000" w:themeColor="text1"/>
              </w:rPr>
              <w:t xml:space="preserve">, </w:t>
            </w:r>
            <w:proofErr w:type="spellStart"/>
            <w:r w:rsidRPr="00B735FC">
              <w:rPr>
                <w:rFonts w:eastAsia="Comic Sans MS" w:cs="Comic Sans MS"/>
                <w:color w:val="000000" w:themeColor="text1"/>
              </w:rPr>
              <w:t>LDA</w:t>
            </w:r>
            <w:proofErr w:type="spellEnd"/>
            <w:r w:rsidRPr="00B735FC">
              <w:rPr>
                <w:rFonts w:eastAsia="Comic Sans MS" w:cs="Comic Sans MS"/>
                <w:color w:val="000000" w:themeColor="text1"/>
              </w:rPr>
              <w:t xml:space="preserve"> (2007)</w:t>
            </w:r>
          </w:p>
          <w:p w14:paraId="1EBD9F82" w14:textId="4EA6B12F" w:rsidR="005E2814" w:rsidRPr="00B735FC" w:rsidRDefault="005E2814" w:rsidP="00DF1450">
            <w:pPr>
              <w:rPr>
                <w:rFonts w:eastAsia="Comic Sans MS" w:cs="Comic Sans MS"/>
                <w:color w:val="000000" w:themeColor="text1"/>
              </w:rPr>
            </w:pPr>
            <w:r w:rsidRPr="00B735FC">
              <w:rPr>
                <w:rFonts w:eastAsia="Comic Sans MS" w:cs="Comic Sans MS"/>
                <w:color w:val="000000" w:themeColor="text1"/>
              </w:rPr>
              <w:t>Galt Toys Soundtracks Listening Game</w:t>
            </w:r>
          </w:p>
          <w:p w14:paraId="6B9D01BC" w14:textId="77777777" w:rsidR="005E2814" w:rsidRPr="00B735FC" w:rsidRDefault="005E2814" w:rsidP="00DF1450">
            <w:pPr>
              <w:rPr>
                <w:rFonts w:eastAsia="Comic Sans MS" w:cs="Comic Sans MS"/>
                <w:color w:val="000000" w:themeColor="text1"/>
              </w:rPr>
            </w:pPr>
            <w:r w:rsidRPr="00B735FC">
              <w:rPr>
                <w:rFonts w:eastAsia="Comic Sans MS" w:cs="Comic Sans MS"/>
                <w:color w:val="000000" w:themeColor="text1"/>
              </w:rPr>
              <w:t>Outside Sounds [With Tokens and Gameboard and CD (Audio)] (Listening Lotto) Key Education</w:t>
            </w:r>
          </w:p>
          <w:p w14:paraId="01587C64" w14:textId="603667F6" w:rsidR="00DF1450" w:rsidRPr="00B735FC" w:rsidRDefault="005E2814" w:rsidP="00DF1450">
            <w:pPr>
              <w:rPr>
                <w:rFonts w:eastAsia="Comic Sans MS" w:cs="Comic Sans MS"/>
                <w:color w:val="000000" w:themeColor="text1"/>
              </w:rPr>
            </w:pPr>
            <w:r w:rsidRPr="00B735FC">
              <w:rPr>
                <w:rFonts w:eastAsia="Comic Sans MS" w:cs="Comic Sans MS"/>
                <w:color w:val="000000" w:themeColor="text1"/>
              </w:rPr>
              <w:t xml:space="preserve">Sounds at Home [With 120 Game Tokens and 12 Game Boards and CD (Audio)] (Listening </w:t>
            </w:r>
            <w:r w:rsidR="009B4164" w:rsidRPr="00B735FC">
              <w:rPr>
                <w:rFonts w:eastAsia="Comic Sans MS" w:cs="Comic Sans MS"/>
                <w:color w:val="000000" w:themeColor="text1"/>
              </w:rPr>
              <w:t>Lotto) Key</w:t>
            </w:r>
            <w:r w:rsidRPr="00B735FC">
              <w:rPr>
                <w:rFonts w:eastAsia="Comic Sans MS" w:cs="Comic Sans MS"/>
                <w:color w:val="000000" w:themeColor="text1"/>
              </w:rPr>
              <w:t xml:space="preserve"> Education</w:t>
            </w:r>
          </w:p>
        </w:tc>
      </w:tr>
      <w:tr w:rsidR="005E2814" w:rsidRPr="00B735FC" w14:paraId="300B0A3D" w14:textId="77777777" w:rsidTr="00754B80">
        <w:tc>
          <w:tcPr>
            <w:tcW w:w="1982" w:type="dxa"/>
            <w:shd w:val="clear" w:color="auto" w:fill="FFFFFF"/>
            <w:tcMar>
              <w:top w:w="0" w:type="dxa"/>
              <w:left w:w="108" w:type="dxa"/>
              <w:bottom w:w="0" w:type="dxa"/>
              <w:right w:w="108" w:type="dxa"/>
            </w:tcMar>
            <w:hideMark/>
          </w:tcPr>
          <w:p w14:paraId="76399F82" w14:textId="77777777" w:rsidR="005E2814" w:rsidRPr="00B735FC" w:rsidRDefault="005E2814" w:rsidP="00B23688">
            <w:pPr>
              <w:ind w:left="170"/>
              <w:rPr>
                <w:rFonts w:eastAsia="Comic Sans MS" w:cs="Comic Sans MS"/>
                <w:color w:val="000000" w:themeColor="text1"/>
              </w:rPr>
            </w:pPr>
            <w:r w:rsidRPr="005B53CE">
              <w:rPr>
                <w:rFonts w:eastAsia="Comic Sans MS" w:cs="Comic Sans MS"/>
                <w:b/>
                <w:bCs/>
                <w:color w:val="000000" w:themeColor="text1"/>
              </w:rPr>
              <w:t>Auditory Memory</w:t>
            </w:r>
            <w:r w:rsidRPr="00B735FC">
              <w:rPr>
                <w:rFonts w:eastAsia="Comic Sans MS" w:cs="Comic Sans MS"/>
                <w:color w:val="000000" w:themeColor="text1"/>
              </w:rPr>
              <w:t> – listening to and remembering sounds</w:t>
            </w:r>
          </w:p>
          <w:p w14:paraId="1BA92315" w14:textId="5B9991A2" w:rsidR="005E2814" w:rsidRPr="00B735FC" w:rsidRDefault="005E2814" w:rsidP="00D7456B">
            <w:pPr>
              <w:ind w:left="720"/>
              <w:rPr>
                <w:rFonts w:eastAsia="Comic Sans MS" w:cs="Comic Sans MS"/>
                <w:color w:val="000000" w:themeColor="text1"/>
              </w:rPr>
            </w:pPr>
          </w:p>
        </w:tc>
        <w:tc>
          <w:tcPr>
            <w:tcW w:w="13410" w:type="dxa"/>
            <w:shd w:val="clear" w:color="auto" w:fill="FFFFFF"/>
            <w:tcMar>
              <w:top w:w="0" w:type="dxa"/>
              <w:left w:w="108" w:type="dxa"/>
              <w:bottom w:w="0" w:type="dxa"/>
              <w:right w:w="108" w:type="dxa"/>
            </w:tcMar>
            <w:hideMark/>
          </w:tcPr>
          <w:p w14:paraId="0121419F" w14:textId="77777777" w:rsidR="009B4164" w:rsidRDefault="005E2814" w:rsidP="006E6B97">
            <w:pPr>
              <w:ind w:left="360"/>
              <w:rPr>
                <w:rFonts w:eastAsia="Comic Sans MS" w:cs="Comic Sans MS"/>
                <w:color w:val="000000" w:themeColor="text1"/>
              </w:rPr>
            </w:pPr>
            <w:r w:rsidRPr="00B735FC">
              <w:rPr>
                <w:rFonts w:eastAsia="Comic Sans MS" w:cs="Comic Sans MS"/>
                <w:color w:val="000000" w:themeColor="text1"/>
              </w:rPr>
              <w:t xml:space="preserve">Before you begin any listening activity get child’s full attention and remind them to listen to </w:t>
            </w:r>
            <w:proofErr w:type="gramStart"/>
            <w:r w:rsidRPr="00B735FC">
              <w:rPr>
                <w:rFonts w:eastAsia="Comic Sans MS" w:cs="Comic Sans MS"/>
                <w:color w:val="000000" w:themeColor="text1"/>
              </w:rPr>
              <w:t>all of</w:t>
            </w:r>
            <w:proofErr w:type="gramEnd"/>
            <w:r w:rsidRPr="00B735FC">
              <w:rPr>
                <w:rFonts w:eastAsia="Comic Sans MS" w:cs="Comic Sans MS"/>
                <w:color w:val="000000" w:themeColor="text1"/>
              </w:rPr>
              <w:t xml:space="preserve"> the words. </w:t>
            </w:r>
          </w:p>
          <w:p w14:paraId="42B3A2FD" w14:textId="73DF19E5" w:rsidR="005E2814" w:rsidRPr="00B735FC" w:rsidRDefault="005E2814" w:rsidP="006E6B97">
            <w:pPr>
              <w:ind w:left="360"/>
              <w:rPr>
                <w:rFonts w:eastAsia="Comic Sans MS" w:cs="Comic Sans MS"/>
                <w:color w:val="000000" w:themeColor="text1"/>
              </w:rPr>
            </w:pPr>
            <w:r w:rsidRPr="00B735FC">
              <w:rPr>
                <w:rFonts w:eastAsia="Comic Sans MS" w:cs="Comic Sans MS"/>
                <w:color w:val="000000" w:themeColor="text1"/>
              </w:rPr>
              <w:t>(Instructions) Have a signal that you are ready to start e.g.  a bell.</w:t>
            </w:r>
          </w:p>
          <w:p w14:paraId="5EA9DD85" w14:textId="62B708E4" w:rsidR="005E2814" w:rsidRPr="006E6B97" w:rsidRDefault="005E2814">
            <w:pPr>
              <w:numPr>
                <w:ilvl w:val="0"/>
                <w:numId w:val="15"/>
              </w:numPr>
              <w:rPr>
                <w:rFonts w:eastAsia="Comic Sans MS" w:cs="Comic Sans MS"/>
                <w:color w:val="000000" w:themeColor="text1"/>
              </w:rPr>
            </w:pPr>
            <w:r w:rsidRPr="00B735FC">
              <w:rPr>
                <w:rFonts w:eastAsia="Comic Sans MS" w:cs="Comic Sans MS"/>
                <w:color w:val="000000" w:themeColor="text1"/>
              </w:rPr>
              <w:t xml:space="preserve">Play shopping games- put a basket on the other side of the room and ask the child to go to the shop and bring back </w:t>
            </w:r>
            <w:r w:rsidR="009B4164" w:rsidRPr="00B735FC">
              <w:rPr>
                <w:rFonts w:eastAsia="Comic Sans MS" w:cs="Comic Sans MS"/>
                <w:color w:val="000000" w:themeColor="text1"/>
              </w:rPr>
              <w:t>an apple</w:t>
            </w:r>
            <w:r w:rsidRPr="006E6B97">
              <w:rPr>
                <w:rFonts w:eastAsia="Comic Sans MS" w:cs="Comic Sans MS"/>
                <w:color w:val="000000" w:themeColor="text1"/>
              </w:rPr>
              <w:t xml:space="preserve"> and a banana. Gradually make the instruction longer.</w:t>
            </w:r>
          </w:p>
          <w:p w14:paraId="731BDE30" w14:textId="742D5460" w:rsidR="005E2814" w:rsidRPr="006E6B97" w:rsidRDefault="005E2814">
            <w:pPr>
              <w:numPr>
                <w:ilvl w:val="0"/>
                <w:numId w:val="15"/>
              </w:numPr>
              <w:rPr>
                <w:rFonts w:eastAsia="Comic Sans MS" w:cs="Comic Sans MS"/>
                <w:color w:val="000000" w:themeColor="text1"/>
              </w:rPr>
            </w:pPr>
            <w:r w:rsidRPr="00B735FC">
              <w:rPr>
                <w:rFonts w:eastAsia="Comic Sans MS" w:cs="Comic Sans MS"/>
                <w:color w:val="000000" w:themeColor="text1"/>
              </w:rPr>
              <w:t>Dress the man- Have an outline of a figure and paper clothes - give oral instructions to dress the man e.g. a red hat an</w:t>
            </w:r>
            <w:r w:rsidR="006E6B97">
              <w:rPr>
                <w:rFonts w:eastAsia="Comic Sans MS" w:cs="Comic Sans MS"/>
                <w:color w:val="000000" w:themeColor="text1"/>
              </w:rPr>
              <w:t xml:space="preserve">d </w:t>
            </w:r>
            <w:r w:rsidRPr="006E6B97">
              <w:rPr>
                <w:rFonts w:eastAsia="Comic Sans MS" w:cs="Comic Sans MS"/>
                <w:color w:val="000000" w:themeColor="text1"/>
              </w:rPr>
              <w:t>blue trousers.</w:t>
            </w:r>
          </w:p>
          <w:p w14:paraId="0F27DAA4" w14:textId="5C309FF7" w:rsidR="005E2814" w:rsidRPr="00B735FC" w:rsidRDefault="005E2814">
            <w:pPr>
              <w:numPr>
                <w:ilvl w:val="0"/>
                <w:numId w:val="15"/>
              </w:numPr>
              <w:rPr>
                <w:rFonts w:eastAsia="Comic Sans MS" w:cs="Comic Sans MS"/>
                <w:color w:val="000000" w:themeColor="text1"/>
              </w:rPr>
            </w:pPr>
            <w:r w:rsidRPr="00B735FC">
              <w:rPr>
                <w:rFonts w:eastAsia="Comic Sans MS" w:cs="Comic Sans MS"/>
                <w:color w:val="000000" w:themeColor="text1"/>
              </w:rPr>
              <w:t xml:space="preserve">Play Simon </w:t>
            </w:r>
            <w:proofErr w:type="spellStart"/>
            <w:r w:rsidRPr="00B735FC">
              <w:rPr>
                <w:rFonts w:eastAsia="Comic Sans MS" w:cs="Comic Sans MS"/>
                <w:color w:val="000000" w:themeColor="text1"/>
              </w:rPr>
              <w:t>Simon</w:t>
            </w:r>
            <w:proofErr w:type="spellEnd"/>
            <w:r w:rsidRPr="00B735FC">
              <w:rPr>
                <w:rFonts w:eastAsia="Comic Sans MS" w:cs="Comic Sans MS"/>
                <w:color w:val="000000" w:themeColor="text1"/>
              </w:rPr>
              <w:t xml:space="preserve"> says –rub your tummy, nod your head then clap your hands.</w:t>
            </w:r>
          </w:p>
          <w:p w14:paraId="06FB7B28" w14:textId="4BCEB083" w:rsidR="005E2814" w:rsidRPr="00B735FC" w:rsidRDefault="005E2814">
            <w:pPr>
              <w:numPr>
                <w:ilvl w:val="0"/>
                <w:numId w:val="15"/>
              </w:numPr>
              <w:rPr>
                <w:rFonts w:eastAsia="Comic Sans MS" w:cs="Comic Sans MS"/>
                <w:color w:val="000000" w:themeColor="text1"/>
              </w:rPr>
            </w:pPr>
            <w:r w:rsidRPr="00B735FC">
              <w:rPr>
                <w:rFonts w:eastAsia="Comic Sans MS" w:cs="Comic Sans MS"/>
                <w:color w:val="000000" w:themeColor="text1"/>
              </w:rPr>
              <w:t>Home Corner play – give me the blue cup and the teapot.</w:t>
            </w:r>
          </w:p>
          <w:p w14:paraId="78B05C22" w14:textId="3652C1E6" w:rsidR="005E2814" w:rsidRPr="00B735FC" w:rsidRDefault="005E2814">
            <w:pPr>
              <w:numPr>
                <w:ilvl w:val="0"/>
                <w:numId w:val="15"/>
              </w:numPr>
              <w:rPr>
                <w:rFonts w:eastAsia="Comic Sans MS" w:cs="Comic Sans MS"/>
                <w:color w:val="000000" w:themeColor="text1"/>
              </w:rPr>
            </w:pPr>
            <w:r w:rsidRPr="00B735FC">
              <w:rPr>
                <w:rFonts w:eastAsia="Comic Sans MS" w:cs="Comic Sans MS"/>
                <w:color w:val="000000" w:themeColor="text1"/>
              </w:rPr>
              <w:t>Washing line – hang up a red sock and a yellow jumper </w:t>
            </w:r>
          </w:p>
          <w:p w14:paraId="20CB83CF" w14:textId="672DE313" w:rsidR="005E2814" w:rsidRPr="00B735FC" w:rsidRDefault="005E2814">
            <w:pPr>
              <w:numPr>
                <w:ilvl w:val="0"/>
                <w:numId w:val="17"/>
              </w:numPr>
              <w:rPr>
                <w:rFonts w:eastAsia="Comic Sans MS" w:cs="Comic Sans MS"/>
                <w:color w:val="000000" w:themeColor="text1"/>
              </w:rPr>
            </w:pPr>
            <w:r w:rsidRPr="00B735FC">
              <w:rPr>
                <w:rFonts w:eastAsia="Comic Sans MS" w:cs="Comic Sans MS"/>
                <w:color w:val="000000" w:themeColor="text1"/>
              </w:rPr>
              <w:t xml:space="preserve"> Bead Threading- make a pattern that is </w:t>
            </w:r>
            <w:proofErr w:type="gramStart"/>
            <w:r w:rsidRPr="00B735FC">
              <w:rPr>
                <w:rFonts w:eastAsia="Comic Sans MS" w:cs="Comic Sans MS"/>
                <w:color w:val="000000" w:themeColor="text1"/>
              </w:rPr>
              <w:t>red green</w:t>
            </w:r>
            <w:proofErr w:type="gramEnd"/>
            <w:r w:rsidRPr="00B735FC">
              <w:rPr>
                <w:rFonts w:eastAsia="Comic Sans MS" w:cs="Comic Sans MS"/>
                <w:color w:val="000000" w:themeColor="text1"/>
              </w:rPr>
              <w:t xml:space="preserve"> yellow</w:t>
            </w:r>
          </w:p>
          <w:p w14:paraId="3404A077" w14:textId="308CC195" w:rsidR="006E6B97" w:rsidRDefault="006E6B97" w:rsidP="006E6B97">
            <w:pPr>
              <w:ind w:left="720"/>
              <w:rPr>
                <w:rFonts w:eastAsia="Comic Sans MS" w:cs="Comic Sans MS"/>
                <w:color w:val="000000" w:themeColor="text1"/>
              </w:rPr>
            </w:pPr>
          </w:p>
          <w:p w14:paraId="2443393F" w14:textId="74D99FB1" w:rsidR="00331F86" w:rsidRDefault="005E2814" w:rsidP="006E6B97">
            <w:pPr>
              <w:rPr>
                <w:rFonts w:eastAsia="Comic Sans MS" w:cs="Comic Sans MS"/>
                <w:color w:val="000000" w:themeColor="text1"/>
              </w:rPr>
            </w:pPr>
            <w:r w:rsidRPr="00B735FC">
              <w:rPr>
                <w:rFonts w:eastAsia="Comic Sans MS" w:cs="Comic Sans MS"/>
                <w:color w:val="000000" w:themeColor="text1"/>
              </w:rPr>
              <w:t xml:space="preserve">Resource: Auditory Memory Skills, Hill, </w:t>
            </w:r>
            <w:proofErr w:type="spellStart"/>
            <w:proofErr w:type="gramStart"/>
            <w:r w:rsidRPr="00B735FC">
              <w:rPr>
                <w:rFonts w:eastAsia="Comic Sans MS" w:cs="Comic Sans MS"/>
                <w:color w:val="000000" w:themeColor="text1"/>
              </w:rPr>
              <w:t>LDA</w:t>
            </w:r>
            <w:proofErr w:type="spellEnd"/>
            <w:r w:rsidRPr="00B735FC">
              <w:rPr>
                <w:rFonts w:eastAsia="Comic Sans MS" w:cs="Comic Sans MS"/>
                <w:color w:val="000000" w:themeColor="text1"/>
              </w:rPr>
              <w:t>,(</w:t>
            </w:r>
            <w:proofErr w:type="gramEnd"/>
            <w:r w:rsidRPr="00B735FC">
              <w:rPr>
                <w:rFonts w:eastAsia="Comic Sans MS" w:cs="Comic Sans MS"/>
                <w:color w:val="000000" w:themeColor="text1"/>
              </w:rPr>
              <w:t xml:space="preserve"> 2008)</w:t>
            </w:r>
          </w:p>
          <w:p w14:paraId="33B13355" w14:textId="7D9764D8" w:rsidR="00331F86" w:rsidRPr="00B735FC" w:rsidRDefault="00331F86" w:rsidP="006E6B97">
            <w:pPr>
              <w:rPr>
                <w:rFonts w:eastAsia="Comic Sans MS" w:cs="Comic Sans MS"/>
                <w:color w:val="000000" w:themeColor="text1"/>
              </w:rPr>
            </w:pPr>
          </w:p>
        </w:tc>
      </w:tr>
      <w:tr w:rsidR="005E2814" w:rsidRPr="00B735FC" w14:paraId="6FE76CAF" w14:textId="77777777" w:rsidTr="00754B80">
        <w:tc>
          <w:tcPr>
            <w:tcW w:w="1982" w:type="dxa"/>
            <w:shd w:val="clear" w:color="auto" w:fill="FFFFFF"/>
            <w:tcMar>
              <w:top w:w="0" w:type="dxa"/>
              <w:left w:w="108" w:type="dxa"/>
              <w:bottom w:w="0" w:type="dxa"/>
              <w:right w:w="108" w:type="dxa"/>
            </w:tcMar>
            <w:hideMark/>
          </w:tcPr>
          <w:p w14:paraId="32948F24" w14:textId="77777777" w:rsidR="005E2814" w:rsidRPr="00B735FC" w:rsidRDefault="005E2814" w:rsidP="006E6B97">
            <w:pPr>
              <w:rPr>
                <w:rFonts w:eastAsia="Comic Sans MS" w:cs="Comic Sans MS"/>
                <w:color w:val="000000" w:themeColor="text1"/>
              </w:rPr>
            </w:pPr>
          </w:p>
          <w:p w14:paraId="08442EC6" w14:textId="77777777" w:rsidR="005E2814" w:rsidRPr="00B735FC" w:rsidRDefault="005E2814" w:rsidP="00B23688">
            <w:pPr>
              <w:ind w:left="170"/>
              <w:rPr>
                <w:rFonts w:eastAsia="Comic Sans MS" w:cs="Comic Sans MS"/>
                <w:color w:val="000000" w:themeColor="text1"/>
              </w:rPr>
            </w:pPr>
            <w:r w:rsidRPr="005B53CE">
              <w:rPr>
                <w:rFonts w:eastAsia="Comic Sans MS" w:cs="Comic Sans MS"/>
                <w:b/>
                <w:bCs/>
                <w:color w:val="000000" w:themeColor="text1"/>
              </w:rPr>
              <w:lastRenderedPageBreak/>
              <w:t>Counting Words</w:t>
            </w:r>
            <w:r w:rsidRPr="00B735FC">
              <w:rPr>
                <w:rFonts w:eastAsia="Comic Sans MS" w:cs="Comic Sans MS"/>
                <w:color w:val="000000" w:themeColor="text1"/>
              </w:rPr>
              <w:t> - hearing when one words ends and the next begins</w:t>
            </w:r>
          </w:p>
          <w:p w14:paraId="3AC31B7A" w14:textId="77777777" w:rsidR="005E2814" w:rsidRPr="00B735FC" w:rsidRDefault="005E2814" w:rsidP="006E6B97">
            <w:pPr>
              <w:rPr>
                <w:rFonts w:eastAsia="Comic Sans MS" w:cs="Comic Sans MS"/>
                <w:color w:val="000000" w:themeColor="text1"/>
              </w:rPr>
            </w:pPr>
          </w:p>
          <w:p w14:paraId="6A01DDFA" w14:textId="77777777" w:rsidR="005E2814" w:rsidRPr="00B735FC" w:rsidRDefault="005E2814" w:rsidP="006E6B97">
            <w:pPr>
              <w:ind w:left="360"/>
              <w:rPr>
                <w:rFonts w:eastAsia="Comic Sans MS" w:cs="Comic Sans MS"/>
                <w:color w:val="000000" w:themeColor="text1"/>
              </w:rPr>
            </w:pPr>
            <w:r w:rsidRPr="00B735FC">
              <w:rPr>
                <w:rFonts w:eastAsia="Comic Sans MS" w:cs="Comic Sans MS"/>
                <w:color w:val="000000" w:themeColor="text1"/>
              </w:rPr>
              <w:t> </w:t>
            </w:r>
          </w:p>
        </w:tc>
        <w:tc>
          <w:tcPr>
            <w:tcW w:w="13410" w:type="dxa"/>
            <w:shd w:val="clear" w:color="auto" w:fill="FFFFFF"/>
            <w:tcMar>
              <w:top w:w="0" w:type="dxa"/>
              <w:left w:w="108" w:type="dxa"/>
              <w:bottom w:w="0" w:type="dxa"/>
              <w:right w:w="108" w:type="dxa"/>
            </w:tcMar>
            <w:hideMark/>
          </w:tcPr>
          <w:p w14:paraId="7493470D" w14:textId="7CE0F273" w:rsidR="005E2814" w:rsidRPr="00331F86" w:rsidRDefault="005E2814" w:rsidP="00331F86">
            <w:pPr>
              <w:pStyle w:val="ListParagraph"/>
              <w:numPr>
                <w:ilvl w:val="0"/>
                <w:numId w:val="51"/>
              </w:numPr>
              <w:rPr>
                <w:rFonts w:eastAsia="Comic Sans MS" w:cs="Comic Sans MS"/>
                <w:color w:val="000000" w:themeColor="text1"/>
              </w:rPr>
            </w:pPr>
            <w:r w:rsidRPr="00331F86">
              <w:rPr>
                <w:rFonts w:eastAsia="Comic Sans MS" w:cs="Comic Sans MS"/>
                <w:color w:val="000000" w:themeColor="text1"/>
              </w:rPr>
              <w:lastRenderedPageBreak/>
              <w:t xml:space="preserve">Clap </w:t>
            </w:r>
            <w:r w:rsidR="006E6B97" w:rsidRPr="00331F86">
              <w:rPr>
                <w:rFonts w:eastAsia="Comic Sans MS" w:cs="Comic Sans MS"/>
                <w:color w:val="000000" w:themeColor="text1"/>
              </w:rPr>
              <w:t>the words</w:t>
            </w:r>
            <w:r w:rsidRPr="00331F86">
              <w:rPr>
                <w:rFonts w:eastAsia="Comic Sans MS" w:cs="Comic Sans MS"/>
                <w:color w:val="000000" w:themeColor="text1"/>
              </w:rPr>
              <w:t>; beat the words on a drum; shake on a tambourine, etc</w:t>
            </w:r>
          </w:p>
          <w:p w14:paraId="5119C57E" w14:textId="77777777" w:rsidR="005E2814" w:rsidRPr="00B735FC" w:rsidRDefault="005E2814">
            <w:pPr>
              <w:numPr>
                <w:ilvl w:val="0"/>
                <w:numId w:val="18"/>
              </w:numPr>
              <w:rPr>
                <w:rFonts w:eastAsia="Comic Sans MS" w:cs="Comic Sans MS"/>
                <w:color w:val="000000" w:themeColor="text1"/>
              </w:rPr>
            </w:pPr>
            <w:r w:rsidRPr="00B735FC">
              <w:rPr>
                <w:rFonts w:eastAsia="Comic Sans MS" w:cs="Comic Sans MS"/>
                <w:color w:val="000000" w:themeColor="text1"/>
              </w:rPr>
              <w:t>Line the children up, one for each word in the sentence. Point to each child in turn to say their word.</w:t>
            </w:r>
          </w:p>
          <w:p w14:paraId="64BA51B5" w14:textId="77777777" w:rsidR="005E2814" w:rsidRPr="00B735FC" w:rsidRDefault="005E2814">
            <w:pPr>
              <w:numPr>
                <w:ilvl w:val="0"/>
                <w:numId w:val="18"/>
              </w:numPr>
              <w:rPr>
                <w:rFonts w:eastAsia="Comic Sans MS" w:cs="Comic Sans MS"/>
                <w:color w:val="000000" w:themeColor="text1"/>
              </w:rPr>
            </w:pPr>
            <w:r w:rsidRPr="00B735FC">
              <w:rPr>
                <w:rFonts w:eastAsia="Comic Sans MS" w:cs="Comic Sans MS"/>
                <w:color w:val="000000" w:themeColor="text1"/>
              </w:rPr>
              <w:lastRenderedPageBreak/>
              <w:t>Use a visual marker e.g. bean bag for each word. Toss a beanbag into the centre of the circle for each word.</w:t>
            </w:r>
          </w:p>
          <w:p w14:paraId="5ADD6BE9" w14:textId="77777777" w:rsidR="005E2814" w:rsidRPr="00B735FC" w:rsidRDefault="005E2814">
            <w:pPr>
              <w:numPr>
                <w:ilvl w:val="0"/>
                <w:numId w:val="18"/>
              </w:numPr>
              <w:rPr>
                <w:rFonts w:eastAsia="Comic Sans MS" w:cs="Comic Sans MS"/>
                <w:color w:val="000000" w:themeColor="text1"/>
              </w:rPr>
            </w:pPr>
            <w:r w:rsidRPr="00B735FC">
              <w:rPr>
                <w:rFonts w:eastAsia="Comic Sans MS" w:cs="Comic Sans MS"/>
                <w:color w:val="000000" w:themeColor="text1"/>
              </w:rPr>
              <w:t>Make sentence stepping stones in the gym or outdoor area. Say a word and take a step for each word</w:t>
            </w:r>
          </w:p>
          <w:p w14:paraId="7B81BDB5" w14:textId="77777777" w:rsidR="005E2814" w:rsidRPr="00B735FC" w:rsidRDefault="005E2814">
            <w:pPr>
              <w:numPr>
                <w:ilvl w:val="0"/>
                <w:numId w:val="18"/>
              </w:numPr>
              <w:rPr>
                <w:rFonts w:eastAsia="Comic Sans MS" w:cs="Comic Sans MS"/>
                <w:color w:val="000000" w:themeColor="text1"/>
              </w:rPr>
            </w:pPr>
            <w:r w:rsidRPr="00B735FC">
              <w:rPr>
                <w:rFonts w:eastAsia="Comic Sans MS" w:cs="Comic Sans MS"/>
                <w:color w:val="000000" w:themeColor="text1"/>
              </w:rPr>
              <w:t>Silly voices - March around the room saying a word for each step taken. Use different voices e.g. giant, witch, bear</w:t>
            </w:r>
          </w:p>
          <w:p w14:paraId="3B57B075" w14:textId="77777777" w:rsidR="005E2814" w:rsidRPr="00B735FC" w:rsidRDefault="005E2814">
            <w:pPr>
              <w:numPr>
                <w:ilvl w:val="0"/>
                <w:numId w:val="18"/>
              </w:numPr>
              <w:rPr>
                <w:rFonts w:eastAsia="Comic Sans MS" w:cs="Comic Sans MS"/>
                <w:color w:val="000000" w:themeColor="text1"/>
              </w:rPr>
            </w:pPr>
            <w:r w:rsidRPr="00B735FC">
              <w:rPr>
                <w:rFonts w:eastAsia="Comic Sans MS" w:cs="Comic Sans MS"/>
                <w:color w:val="000000" w:themeColor="text1"/>
              </w:rPr>
              <w:t>Clap or play percussive instruments to music with a strong steady beat. Draw children’s attention to the rhythm ad individual beats.</w:t>
            </w:r>
          </w:p>
          <w:p w14:paraId="2E193AF7" w14:textId="77EDFD04" w:rsidR="005E2814" w:rsidRPr="00B735FC" w:rsidRDefault="005E2814">
            <w:pPr>
              <w:numPr>
                <w:ilvl w:val="0"/>
                <w:numId w:val="19"/>
              </w:numPr>
              <w:rPr>
                <w:rFonts w:eastAsia="Comic Sans MS" w:cs="Comic Sans MS"/>
                <w:color w:val="000000" w:themeColor="text1"/>
              </w:rPr>
            </w:pPr>
            <w:r w:rsidRPr="00B735FC">
              <w:rPr>
                <w:rFonts w:eastAsia="Comic Sans MS" w:cs="Comic Sans MS"/>
                <w:color w:val="000000" w:themeColor="text1"/>
              </w:rPr>
              <w:t xml:space="preserve">Play clapping games with a partner e.g. Pat-a cake. Pat-a cake. </w:t>
            </w:r>
            <w:proofErr w:type="gramStart"/>
            <w:r w:rsidRPr="00B735FC">
              <w:rPr>
                <w:rFonts w:eastAsia="Comic Sans MS" w:cs="Comic Sans MS"/>
                <w:color w:val="000000" w:themeColor="text1"/>
              </w:rPr>
              <w:t>Bakers</w:t>
            </w:r>
            <w:proofErr w:type="gramEnd"/>
            <w:r w:rsidRPr="00B735FC">
              <w:rPr>
                <w:rFonts w:eastAsia="Comic Sans MS" w:cs="Comic Sans MS"/>
                <w:color w:val="000000" w:themeColor="text1"/>
              </w:rPr>
              <w:t xml:space="preserve"> man</w:t>
            </w:r>
          </w:p>
          <w:p w14:paraId="18F7F3FE" w14:textId="77777777" w:rsidR="005E2814" w:rsidRPr="00B735FC" w:rsidRDefault="005E2814">
            <w:pPr>
              <w:numPr>
                <w:ilvl w:val="0"/>
                <w:numId w:val="20"/>
              </w:numPr>
              <w:rPr>
                <w:rFonts w:eastAsia="Comic Sans MS" w:cs="Comic Sans MS"/>
                <w:color w:val="000000" w:themeColor="text1"/>
              </w:rPr>
            </w:pPr>
            <w:r w:rsidRPr="00B735FC">
              <w:rPr>
                <w:rFonts w:eastAsia="Comic Sans MS" w:cs="Comic Sans MS"/>
                <w:color w:val="000000" w:themeColor="text1"/>
              </w:rPr>
              <w:t xml:space="preserve">Use Magic of Music (Nursery resource) and clap or play instruments along in time with the </w:t>
            </w:r>
            <w:proofErr w:type="gramStart"/>
            <w:r w:rsidRPr="00B735FC">
              <w:rPr>
                <w:rFonts w:eastAsia="Comic Sans MS" w:cs="Comic Sans MS"/>
                <w:color w:val="000000" w:themeColor="text1"/>
              </w:rPr>
              <w:t>songs ,</w:t>
            </w:r>
            <w:proofErr w:type="gramEnd"/>
            <w:r w:rsidRPr="00B735FC">
              <w:rPr>
                <w:rFonts w:eastAsia="Comic Sans MS" w:cs="Comic Sans MS"/>
                <w:color w:val="000000" w:themeColor="text1"/>
              </w:rPr>
              <w:t xml:space="preserve"> stopping and starting at different places and identifying individual words.</w:t>
            </w:r>
          </w:p>
          <w:p w14:paraId="7B581E14" w14:textId="77777777" w:rsidR="005E2814" w:rsidRPr="00B735FC" w:rsidRDefault="005E2814">
            <w:pPr>
              <w:numPr>
                <w:ilvl w:val="0"/>
                <w:numId w:val="20"/>
              </w:numPr>
              <w:rPr>
                <w:rFonts w:eastAsia="Comic Sans MS" w:cs="Comic Sans MS"/>
                <w:color w:val="000000" w:themeColor="text1"/>
              </w:rPr>
            </w:pPr>
            <w:r w:rsidRPr="00B735FC">
              <w:rPr>
                <w:rFonts w:eastAsia="Comic Sans MS" w:cs="Comic Sans MS"/>
                <w:color w:val="000000" w:themeColor="text1"/>
              </w:rPr>
              <w:t xml:space="preserve">Sit children in a circle for a game of Duck </w:t>
            </w:r>
            <w:proofErr w:type="spellStart"/>
            <w:r w:rsidRPr="00B735FC">
              <w:rPr>
                <w:rFonts w:eastAsia="Comic Sans MS" w:cs="Comic Sans MS"/>
                <w:color w:val="000000" w:themeColor="text1"/>
              </w:rPr>
              <w:t>Duck</w:t>
            </w:r>
            <w:proofErr w:type="spellEnd"/>
            <w:r w:rsidRPr="00B735FC">
              <w:rPr>
                <w:rFonts w:eastAsia="Comic Sans MS" w:cs="Comic Sans MS"/>
                <w:color w:val="000000" w:themeColor="text1"/>
              </w:rPr>
              <w:t xml:space="preserve"> Goose but say a sentence and tap heads for each word in the sentence e.g. I like fish and chips. On the last word the child chases the chosen one back to their space.</w:t>
            </w:r>
          </w:p>
          <w:p w14:paraId="7E86D80D" w14:textId="77777777" w:rsidR="005E2814" w:rsidRPr="00B735FC" w:rsidRDefault="005E2814">
            <w:pPr>
              <w:numPr>
                <w:ilvl w:val="0"/>
                <w:numId w:val="20"/>
              </w:numPr>
              <w:rPr>
                <w:rFonts w:eastAsia="Comic Sans MS" w:cs="Comic Sans MS"/>
                <w:color w:val="000000" w:themeColor="text1"/>
              </w:rPr>
            </w:pPr>
            <w:r w:rsidRPr="00B735FC">
              <w:rPr>
                <w:rFonts w:eastAsia="Comic Sans MS" w:cs="Comic Sans MS"/>
                <w:color w:val="000000" w:themeColor="text1"/>
              </w:rPr>
              <w:t>Use small lights or torches to light up each word in the sentence.</w:t>
            </w:r>
          </w:p>
          <w:p w14:paraId="6815DD60" w14:textId="77777777" w:rsidR="00A43D7E" w:rsidRDefault="005E2814">
            <w:pPr>
              <w:numPr>
                <w:ilvl w:val="0"/>
                <w:numId w:val="20"/>
              </w:numPr>
              <w:rPr>
                <w:rFonts w:eastAsia="Comic Sans MS" w:cs="Comic Sans MS"/>
                <w:color w:val="000000" w:themeColor="text1"/>
              </w:rPr>
            </w:pPr>
            <w:r w:rsidRPr="00B735FC">
              <w:rPr>
                <w:rFonts w:eastAsia="Comic Sans MS" w:cs="Comic Sans MS"/>
                <w:color w:val="000000" w:themeColor="text1"/>
              </w:rPr>
              <w:t>Record the children saying the sentence and play it back. Child shows a counter or cube for each word they hear and builds a tower.</w:t>
            </w:r>
          </w:p>
          <w:p w14:paraId="5E8FC368" w14:textId="77777777" w:rsidR="00DF1450" w:rsidRDefault="00DF1450" w:rsidP="00A43D7E">
            <w:pPr>
              <w:rPr>
                <w:rFonts w:eastAsia="Comic Sans MS" w:cs="Comic Sans MS"/>
                <w:b/>
                <w:bCs/>
                <w:color w:val="000000" w:themeColor="text1"/>
              </w:rPr>
            </w:pPr>
          </w:p>
          <w:p w14:paraId="367445BD" w14:textId="5BD03BB7" w:rsidR="005E2814" w:rsidRPr="009B4164" w:rsidRDefault="005E2814" w:rsidP="00A43D7E">
            <w:pPr>
              <w:rPr>
                <w:rFonts w:eastAsia="Comic Sans MS" w:cs="Comic Sans MS"/>
                <w:b/>
                <w:bCs/>
                <w:color w:val="000000" w:themeColor="text1"/>
              </w:rPr>
            </w:pPr>
            <w:r w:rsidRPr="009B4164">
              <w:rPr>
                <w:rFonts w:eastAsia="Comic Sans MS" w:cs="Comic Sans MS"/>
                <w:b/>
                <w:bCs/>
                <w:color w:val="000000" w:themeColor="text1"/>
              </w:rPr>
              <w:t>Web links for further ideas:</w:t>
            </w:r>
          </w:p>
          <w:p w14:paraId="25A44285" w14:textId="2B9C50C7" w:rsidR="005E2814" w:rsidRPr="009B4164" w:rsidRDefault="00A43D7E" w:rsidP="00A43D7E">
            <w:pPr>
              <w:pStyle w:val="Bulletted"/>
              <w:rPr>
                <w:rFonts w:eastAsia="Comic Sans MS"/>
                <w:color w:val="0070C0"/>
              </w:rPr>
            </w:pPr>
            <w:hyperlink r:id="rId11" w:history="1">
              <w:r w:rsidRPr="009B4164">
                <w:rPr>
                  <w:rStyle w:val="Hyperlink"/>
                  <w:rFonts w:eastAsia="Comic Sans MS" w:cs="Comic Sans MS"/>
                  <w:color w:val="0070C0"/>
                </w:rPr>
                <w:t>http://www.freereading.net/wiki/Counting_words_in_a_sentence.html</w:t>
              </w:r>
            </w:hyperlink>
          </w:p>
          <w:p w14:paraId="2998C082" w14:textId="1272C49B" w:rsidR="005E2814" w:rsidRDefault="00A43D7E" w:rsidP="00A43D7E">
            <w:pPr>
              <w:pStyle w:val="Bulletted"/>
            </w:pPr>
            <w:hyperlink r:id="rId12" w:history="1">
              <w:r w:rsidRPr="009B4164">
                <w:rPr>
                  <w:rStyle w:val="Hyperlink"/>
                  <w:rFonts w:eastAsia="Comic Sans MS" w:cs="Comic Sans MS"/>
                  <w:color w:val="0070C0"/>
                </w:rPr>
                <w:t>https://highlandliteracy.com/emerging-literacy/phonological-awareness/</w:t>
              </w:r>
            </w:hyperlink>
          </w:p>
          <w:p w14:paraId="0B6B37B4" w14:textId="77777777" w:rsidR="00DF1450" w:rsidRPr="00DF1450" w:rsidRDefault="00DF1450" w:rsidP="00DF1450"/>
          <w:p w14:paraId="641E0D0C" w14:textId="77777777" w:rsidR="005E2814" w:rsidRPr="00B735FC" w:rsidRDefault="005E2814" w:rsidP="005E2814">
            <w:pPr>
              <w:rPr>
                <w:rFonts w:eastAsia="Comic Sans MS" w:cs="Comic Sans MS"/>
                <w:color w:val="000000" w:themeColor="text1"/>
              </w:rPr>
            </w:pPr>
          </w:p>
        </w:tc>
      </w:tr>
      <w:tr w:rsidR="005E2814" w:rsidRPr="00B735FC" w14:paraId="51C5D7E6" w14:textId="77777777" w:rsidTr="00754B80">
        <w:tc>
          <w:tcPr>
            <w:tcW w:w="1982" w:type="dxa"/>
            <w:shd w:val="clear" w:color="auto" w:fill="FFFFFF"/>
            <w:tcMar>
              <w:top w:w="0" w:type="dxa"/>
              <w:left w:w="108" w:type="dxa"/>
              <w:bottom w:w="0" w:type="dxa"/>
              <w:right w:w="108" w:type="dxa"/>
            </w:tcMar>
            <w:hideMark/>
          </w:tcPr>
          <w:p w14:paraId="1C4161EC" w14:textId="77777777" w:rsidR="005E2814" w:rsidRPr="005B53CE" w:rsidRDefault="005E2814" w:rsidP="00B23688">
            <w:pPr>
              <w:ind w:left="170"/>
              <w:rPr>
                <w:rFonts w:eastAsia="Comic Sans MS" w:cs="Comic Sans MS"/>
                <w:b/>
                <w:bCs/>
                <w:color w:val="000000" w:themeColor="text1"/>
              </w:rPr>
            </w:pPr>
            <w:r w:rsidRPr="005B53CE">
              <w:rPr>
                <w:rFonts w:eastAsia="Comic Sans MS" w:cs="Comic Sans MS"/>
                <w:b/>
                <w:bCs/>
                <w:color w:val="000000" w:themeColor="text1"/>
              </w:rPr>
              <w:lastRenderedPageBreak/>
              <w:t>Rhyme recognition</w:t>
            </w:r>
          </w:p>
          <w:p w14:paraId="42153405" w14:textId="77777777" w:rsidR="00D7456B" w:rsidRPr="00B735FC" w:rsidRDefault="00D7456B" w:rsidP="00B23688">
            <w:pPr>
              <w:ind w:left="170"/>
              <w:rPr>
                <w:rFonts w:eastAsia="Comic Sans MS" w:cs="Comic Sans MS"/>
                <w:color w:val="000000" w:themeColor="text1"/>
              </w:rPr>
            </w:pPr>
          </w:p>
          <w:p w14:paraId="13566764" w14:textId="77777777" w:rsidR="005E2814" w:rsidRPr="00B735FC" w:rsidRDefault="005E2814" w:rsidP="00B23688">
            <w:pPr>
              <w:ind w:left="170"/>
              <w:rPr>
                <w:rFonts w:eastAsia="Comic Sans MS" w:cs="Comic Sans MS"/>
                <w:color w:val="000000" w:themeColor="text1"/>
              </w:rPr>
            </w:pPr>
            <w:r w:rsidRPr="00B735FC">
              <w:rPr>
                <w:rFonts w:eastAsia="Comic Sans MS" w:cs="Comic Sans MS"/>
                <w:color w:val="000000" w:themeColor="text1"/>
              </w:rPr>
              <w:t>Do these words rhyme?  - cat   hat</w:t>
            </w:r>
          </w:p>
        </w:tc>
        <w:tc>
          <w:tcPr>
            <w:tcW w:w="13410" w:type="dxa"/>
            <w:shd w:val="clear" w:color="auto" w:fill="FFFFFF"/>
            <w:tcMar>
              <w:top w:w="0" w:type="dxa"/>
              <w:left w:w="108" w:type="dxa"/>
              <w:bottom w:w="0" w:type="dxa"/>
              <w:right w:w="108" w:type="dxa"/>
            </w:tcMar>
            <w:hideMark/>
          </w:tcPr>
          <w:p w14:paraId="610ACE89" w14:textId="38246596" w:rsidR="005E2814" w:rsidRPr="005B53CE" w:rsidRDefault="005E2814" w:rsidP="005B53CE">
            <w:pPr>
              <w:pStyle w:val="ListParagraph"/>
              <w:numPr>
                <w:ilvl w:val="0"/>
                <w:numId w:val="49"/>
              </w:numPr>
              <w:rPr>
                <w:rFonts w:eastAsia="Comic Sans MS" w:cs="Comic Sans MS"/>
                <w:color w:val="000000" w:themeColor="text1"/>
              </w:rPr>
            </w:pPr>
            <w:r w:rsidRPr="005B53CE">
              <w:rPr>
                <w:rFonts w:eastAsia="Comic Sans MS" w:cs="Comic Sans MS"/>
                <w:color w:val="000000" w:themeColor="text1"/>
              </w:rPr>
              <w:t xml:space="preserve">Children should learn by heart a bank of core Nursery Rhymes, songs and poems which should be sung daily, acted </w:t>
            </w:r>
            <w:r w:rsidR="009B4164" w:rsidRPr="005B53CE">
              <w:rPr>
                <w:rFonts w:eastAsia="Comic Sans MS" w:cs="Comic Sans MS"/>
                <w:color w:val="000000" w:themeColor="text1"/>
              </w:rPr>
              <w:t>out,</w:t>
            </w:r>
            <w:r w:rsidRPr="005B53CE">
              <w:rPr>
                <w:rFonts w:eastAsia="Comic Sans MS" w:cs="Comic Sans MS"/>
                <w:color w:val="000000" w:themeColor="text1"/>
              </w:rPr>
              <w:t xml:space="preserve"> dramatized with puppets or paper cut outs, paint, make a big book, take copies home, video their </w:t>
            </w:r>
            <w:r w:rsidR="009B4164" w:rsidRPr="005B53CE">
              <w:rPr>
                <w:rFonts w:eastAsia="Comic Sans MS" w:cs="Comic Sans MS"/>
                <w:color w:val="000000" w:themeColor="text1"/>
              </w:rPr>
              <w:t>performance,</w:t>
            </w:r>
            <w:r w:rsidRPr="005B53CE">
              <w:rPr>
                <w:rFonts w:eastAsia="Comic Sans MS" w:cs="Comic Sans MS"/>
                <w:color w:val="000000" w:themeColor="text1"/>
              </w:rPr>
              <w:t xml:space="preserve"> watch on smart board and become very familiar with.</w:t>
            </w:r>
          </w:p>
          <w:p w14:paraId="76A236DB" w14:textId="393AA3F7" w:rsidR="005E2814" w:rsidRPr="00B735FC" w:rsidRDefault="005E2814">
            <w:pPr>
              <w:numPr>
                <w:ilvl w:val="0"/>
                <w:numId w:val="15"/>
              </w:numPr>
              <w:rPr>
                <w:rFonts w:eastAsia="Comic Sans MS" w:cs="Comic Sans MS"/>
                <w:color w:val="000000" w:themeColor="text1"/>
              </w:rPr>
            </w:pPr>
            <w:r w:rsidRPr="00B735FC">
              <w:rPr>
                <w:rFonts w:eastAsia="Comic Sans MS" w:cs="Comic Sans MS"/>
                <w:color w:val="000000" w:themeColor="text1"/>
              </w:rPr>
              <w:t xml:space="preserve">Have a collection of rhyme books, posters, pictures and objects readily available for sorting, matching, snap, feely bags, odd one </w:t>
            </w:r>
            <w:r w:rsidR="009B4164" w:rsidRPr="00B735FC">
              <w:rPr>
                <w:rFonts w:eastAsia="Comic Sans MS" w:cs="Comic Sans MS"/>
                <w:color w:val="000000" w:themeColor="text1"/>
              </w:rPr>
              <w:t>out, bingo</w:t>
            </w:r>
            <w:r w:rsidRPr="00B735FC">
              <w:rPr>
                <w:rFonts w:eastAsia="Comic Sans MS" w:cs="Comic Sans MS"/>
                <w:color w:val="000000" w:themeColor="text1"/>
              </w:rPr>
              <w:t xml:space="preserve"> and pelmanism games.</w:t>
            </w:r>
          </w:p>
          <w:p w14:paraId="481F6EA3" w14:textId="72EBAAA8" w:rsidR="005E2814" w:rsidRPr="00B735FC" w:rsidRDefault="005E2814">
            <w:pPr>
              <w:numPr>
                <w:ilvl w:val="0"/>
                <w:numId w:val="15"/>
              </w:numPr>
              <w:rPr>
                <w:rFonts w:eastAsia="Comic Sans MS" w:cs="Comic Sans MS"/>
                <w:color w:val="000000" w:themeColor="text1"/>
              </w:rPr>
            </w:pPr>
            <w:r w:rsidRPr="00B735FC">
              <w:rPr>
                <w:rFonts w:eastAsia="Comic Sans MS" w:cs="Comic Sans MS"/>
                <w:color w:val="000000" w:themeColor="text1"/>
              </w:rPr>
              <w:t xml:space="preserve">Listen to songs and rhymes using big cut out ears. When the children hear words that sound the </w:t>
            </w:r>
            <w:proofErr w:type="gramStart"/>
            <w:r w:rsidRPr="00B735FC">
              <w:rPr>
                <w:rFonts w:eastAsia="Comic Sans MS" w:cs="Comic Sans MS"/>
                <w:color w:val="000000" w:themeColor="text1"/>
              </w:rPr>
              <w:t>same</w:t>
            </w:r>
            <w:proofErr w:type="gramEnd"/>
            <w:r w:rsidRPr="00B735FC">
              <w:rPr>
                <w:rFonts w:eastAsia="Comic Sans MS" w:cs="Comic Sans MS"/>
                <w:color w:val="000000" w:themeColor="text1"/>
              </w:rPr>
              <w:t xml:space="preserve"> they should touch their nose or clap their hands. Wearing the ears helps them focus on listening and the sign to touch their nose or clap hands lets the teacher know who is successfully identifying the rhymes.</w:t>
            </w:r>
          </w:p>
          <w:p w14:paraId="78E43F73" w14:textId="2C07F257" w:rsidR="005E2814" w:rsidRPr="00B735FC" w:rsidRDefault="005E2814">
            <w:pPr>
              <w:numPr>
                <w:ilvl w:val="0"/>
                <w:numId w:val="15"/>
              </w:numPr>
              <w:rPr>
                <w:rFonts w:eastAsia="Comic Sans MS" w:cs="Comic Sans MS"/>
                <w:color w:val="000000" w:themeColor="text1"/>
              </w:rPr>
            </w:pPr>
            <w:r w:rsidRPr="00B735FC">
              <w:rPr>
                <w:rFonts w:eastAsia="Comic Sans MS" w:cs="Comic Sans MS"/>
                <w:color w:val="000000" w:themeColor="text1"/>
              </w:rPr>
              <w:lastRenderedPageBreak/>
              <w:t>Silly rhymes – Make a deliberate mistake when reciting the rhymes- Humpty Dumpty sat on a hat, Humpty Dumpty cuddles his cat</w:t>
            </w:r>
          </w:p>
          <w:p w14:paraId="67630F9E" w14:textId="491000BB" w:rsidR="005E2814" w:rsidRPr="00B735FC" w:rsidRDefault="005E2814">
            <w:pPr>
              <w:numPr>
                <w:ilvl w:val="0"/>
                <w:numId w:val="15"/>
              </w:numPr>
              <w:rPr>
                <w:rFonts w:eastAsia="Comic Sans MS" w:cs="Comic Sans MS"/>
                <w:color w:val="000000" w:themeColor="text1"/>
              </w:rPr>
            </w:pPr>
            <w:r w:rsidRPr="00B735FC">
              <w:rPr>
                <w:rFonts w:eastAsia="Comic Sans MS" w:cs="Comic Sans MS"/>
                <w:color w:val="000000" w:themeColor="text1"/>
              </w:rPr>
              <w:t>Give each child a rhyming name Chilly Milly, Clever Trevor</w:t>
            </w:r>
          </w:p>
          <w:p w14:paraId="5E5B0F84" w14:textId="7FC2AB21" w:rsidR="005E2814" w:rsidRPr="00B735FC" w:rsidRDefault="005E2814">
            <w:pPr>
              <w:numPr>
                <w:ilvl w:val="0"/>
                <w:numId w:val="15"/>
              </w:numPr>
              <w:rPr>
                <w:rFonts w:eastAsia="Comic Sans MS" w:cs="Comic Sans MS"/>
                <w:color w:val="000000" w:themeColor="text1"/>
              </w:rPr>
            </w:pPr>
            <w:r w:rsidRPr="00B735FC">
              <w:rPr>
                <w:rFonts w:eastAsia="Comic Sans MS" w:cs="Comic Sans MS"/>
                <w:color w:val="000000" w:themeColor="text1"/>
              </w:rPr>
              <w:t xml:space="preserve">Rhyming Walk- I hear with my little ear something that rhymes </w:t>
            </w:r>
            <w:r w:rsidR="009B4164" w:rsidRPr="00B735FC">
              <w:rPr>
                <w:rFonts w:eastAsia="Comic Sans MS" w:cs="Comic Sans MS"/>
                <w:color w:val="000000" w:themeColor="text1"/>
              </w:rPr>
              <w:t>with shower</w:t>
            </w:r>
            <w:proofErr w:type="gramStart"/>
            <w:r w:rsidRPr="00B735FC">
              <w:rPr>
                <w:rFonts w:eastAsia="Comic Sans MS" w:cs="Comic Sans MS"/>
                <w:color w:val="000000" w:themeColor="text1"/>
              </w:rPr>
              <w:t>….flower</w:t>
            </w:r>
            <w:proofErr w:type="gramEnd"/>
          </w:p>
          <w:p w14:paraId="666F231A" w14:textId="38B329EE" w:rsidR="005E2814" w:rsidRPr="00B735FC" w:rsidRDefault="005E2814">
            <w:pPr>
              <w:numPr>
                <w:ilvl w:val="0"/>
                <w:numId w:val="15"/>
              </w:numPr>
              <w:rPr>
                <w:rFonts w:eastAsia="Comic Sans MS" w:cs="Comic Sans MS"/>
                <w:color w:val="000000" w:themeColor="text1"/>
              </w:rPr>
            </w:pPr>
            <w:r w:rsidRPr="00B735FC">
              <w:rPr>
                <w:rFonts w:eastAsia="Comic Sans MS" w:cs="Comic Sans MS"/>
                <w:color w:val="000000" w:themeColor="text1"/>
              </w:rPr>
              <w:t xml:space="preserve">Collect a basket of rhyming pairs and use them in circle games. </w:t>
            </w:r>
            <w:r w:rsidR="009B4164" w:rsidRPr="00B735FC">
              <w:rPr>
                <w:rFonts w:eastAsia="Comic Sans MS" w:cs="Comic Sans MS"/>
                <w:color w:val="000000" w:themeColor="text1"/>
              </w:rPr>
              <w:t>“I</w:t>
            </w:r>
            <w:r w:rsidRPr="00B735FC">
              <w:rPr>
                <w:rFonts w:eastAsia="Comic Sans MS" w:cs="Comic Sans MS"/>
                <w:color w:val="000000" w:themeColor="text1"/>
              </w:rPr>
              <w:t xml:space="preserve"> have pear…who has bear…”</w:t>
            </w:r>
          </w:p>
          <w:p w14:paraId="50A288B7" w14:textId="1B23B504" w:rsidR="005E2814" w:rsidRPr="00B735FC" w:rsidRDefault="005E2814">
            <w:pPr>
              <w:numPr>
                <w:ilvl w:val="0"/>
                <w:numId w:val="15"/>
              </w:numPr>
              <w:rPr>
                <w:rFonts w:eastAsia="Comic Sans MS" w:cs="Comic Sans MS"/>
                <w:color w:val="000000" w:themeColor="text1"/>
              </w:rPr>
            </w:pPr>
            <w:r w:rsidRPr="00B735FC">
              <w:rPr>
                <w:rFonts w:eastAsia="Comic Sans MS" w:cs="Comic Sans MS"/>
                <w:color w:val="000000" w:themeColor="text1"/>
              </w:rPr>
              <w:t>Sing songs where rhyme pairs are explicit:</w:t>
            </w:r>
          </w:p>
          <w:p w14:paraId="0663C062" w14:textId="0DC53D3B" w:rsidR="005E2814" w:rsidRPr="009B4164" w:rsidRDefault="009B4164" w:rsidP="00110DFF">
            <w:pPr>
              <w:ind w:left="720"/>
              <w:rPr>
                <w:rFonts w:ascii="Aptos" w:eastAsia="Comic Sans MS" w:hAnsi="Aptos" w:cs="Comic Sans MS"/>
                <w:color w:val="000000" w:themeColor="text1"/>
              </w:rPr>
            </w:pPr>
            <w:r w:rsidRPr="009B4164">
              <w:rPr>
                <w:rFonts w:ascii="Aptos" w:eastAsia="Comic Sans MS" w:hAnsi="Aptos" w:cs="Comic Sans MS"/>
                <w:color w:val="000000" w:themeColor="text1"/>
              </w:rPr>
              <w:t>“There’s</w:t>
            </w:r>
            <w:r w:rsidR="005E2814" w:rsidRPr="009B4164">
              <w:rPr>
                <w:rFonts w:ascii="Aptos" w:eastAsia="Comic Sans MS" w:hAnsi="Aptos" w:cs="Comic Sans MS"/>
                <w:color w:val="000000" w:themeColor="text1"/>
              </w:rPr>
              <w:t xml:space="preserve"> a hen and pen in the rhyming bag, There’s a hen and pen in the rhyming bag, There’s a hen and pen in the rhyming bag but there isn’t any room for me!” </w:t>
            </w:r>
          </w:p>
          <w:p w14:paraId="3BD8124B" w14:textId="100F11AA" w:rsidR="005E2814" w:rsidRPr="00B735FC" w:rsidRDefault="005E2814">
            <w:pPr>
              <w:numPr>
                <w:ilvl w:val="0"/>
                <w:numId w:val="15"/>
              </w:numPr>
              <w:rPr>
                <w:rFonts w:eastAsia="Comic Sans MS" w:cs="Comic Sans MS"/>
                <w:color w:val="000000" w:themeColor="text1"/>
              </w:rPr>
            </w:pPr>
            <w:r w:rsidRPr="00B735FC">
              <w:rPr>
                <w:rFonts w:eastAsia="Comic Sans MS" w:cs="Comic Sans MS"/>
                <w:color w:val="000000" w:themeColor="text1"/>
              </w:rPr>
              <w:t xml:space="preserve">Look in the mirror to see mouth shapes when saying rhyming words. They feel the </w:t>
            </w:r>
            <w:r w:rsidR="009B4164" w:rsidRPr="00B735FC">
              <w:rPr>
                <w:rFonts w:eastAsia="Comic Sans MS" w:cs="Comic Sans MS"/>
                <w:color w:val="000000" w:themeColor="text1"/>
              </w:rPr>
              <w:t>same,</w:t>
            </w:r>
            <w:r w:rsidRPr="00B735FC">
              <w:rPr>
                <w:rFonts w:eastAsia="Comic Sans MS" w:cs="Comic Sans MS"/>
                <w:color w:val="000000" w:themeColor="text1"/>
              </w:rPr>
              <w:t xml:space="preserve"> look the same and sound the same</w:t>
            </w:r>
          </w:p>
          <w:p w14:paraId="6B42A4E7" w14:textId="4F023C7E" w:rsidR="005E2814" w:rsidRPr="00B735FC" w:rsidRDefault="005E2814">
            <w:pPr>
              <w:numPr>
                <w:ilvl w:val="0"/>
                <w:numId w:val="15"/>
              </w:numPr>
              <w:rPr>
                <w:rFonts w:eastAsia="Comic Sans MS" w:cs="Comic Sans MS"/>
                <w:color w:val="000000" w:themeColor="text1"/>
              </w:rPr>
            </w:pPr>
            <w:r w:rsidRPr="00B735FC">
              <w:rPr>
                <w:rFonts w:eastAsia="Comic Sans MS" w:cs="Comic Sans MS"/>
                <w:color w:val="000000" w:themeColor="text1"/>
              </w:rPr>
              <w:t xml:space="preserve">Play Simon Says- use rhyming names. Simon Says touch your lace </w:t>
            </w:r>
            <w:r w:rsidR="009B4164" w:rsidRPr="00B735FC">
              <w:rPr>
                <w:rFonts w:eastAsia="Comic Sans MS" w:cs="Comic Sans MS"/>
                <w:color w:val="000000" w:themeColor="text1"/>
              </w:rPr>
              <w:t>(face</w:t>
            </w:r>
            <w:r w:rsidRPr="00B735FC">
              <w:rPr>
                <w:rFonts w:eastAsia="Comic Sans MS" w:cs="Comic Sans MS"/>
                <w:color w:val="000000" w:themeColor="text1"/>
              </w:rPr>
              <w:t>), etc</w:t>
            </w:r>
          </w:p>
          <w:p w14:paraId="76BD3411" w14:textId="77777777" w:rsidR="005E2814" w:rsidRPr="00B735FC" w:rsidRDefault="005E2814">
            <w:pPr>
              <w:numPr>
                <w:ilvl w:val="0"/>
                <w:numId w:val="21"/>
              </w:numPr>
              <w:rPr>
                <w:rFonts w:eastAsia="Comic Sans MS" w:cs="Comic Sans MS"/>
                <w:color w:val="000000" w:themeColor="text1"/>
              </w:rPr>
            </w:pPr>
            <w:r w:rsidRPr="00B735FC">
              <w:rPr>
                <w:rFonts w:eastAsia="Comic Sans MS" w:cs="Comic Sans MS"/>
                <w:color w:val="000000" w:themeColor="text1"/>
              </w:rPr>
              <w:t>Lay out a series of rhyming pictures in a pattern on the floor then send programmable BEE BOT across the pictures while the children say each rhyme as he arrives. </w:t>
            </w:r>
          </w:p>
          <w:p w14:paraId="53835DA5" w14:textId="6CF31EB7" w:rsidR="005E2814" w:rsidRPr="009B4164" w:rsidRDefault="005E2814">
            <w:pPr>
              <w:numPr>
                <w:ilvl w:val="0"/>
                <w:numId w:val="15"/>
              </w:numPr>
              <w:rPr>
                <w:rFonts w:ascii="Aptos" w:eastAsia="Comic Sans MS" w:hAnsi="Aptos" w:cs="Comic Sans MS"/>
                <w:color w:val="000000" w:themeColor="text1"/>
              </w:rPr>
            </w:pPr>
            <w:r w:rsidRPr="00B735FC">
              <w:rPr>
                <w:rFonts w:eastAsia="Comic Sans MS" w:cs="Comic Sans MS"/>
                <w:color w:val="000000" w:themeColor="text1"/>
              </w:rPr>
              <w:t xml:space="preserve">Sing Old Macdonald had a farm- use rhyming names. </w:t>
            </w:r>
            <w:r w:rsidR="009B4164" w:rsidRPr="009B4164">
              <w:rPr>
                <w:rFonts w:ascii="Aptos" w:eastAsia="Comic Sans MS" w:hAnsi="Aptos" w:cs="Comic Sans MS"/>
                <w:color w:val="000000" w:themeColor="text1"/>
              </w:rPr>
              <w:t>“On</w:t>
            </w:r>
            <w:r w:rsidRPr="009B4164">
              <w:rPr>
                <w:rFonts w:ascii="Aptos" w:eastAsia="Comic Sans MS" w:hAnsi="Aptos" w:cs="Comic Sans MS"/>
                <w:color w:val="000000" w:themeColor="text1"/>
              </w:rPr>
              <w:t xml:space="preserve"> that farm he had a </w:t>
            </w:r>
            <w:proofErr w:type="gramStart"/>
            <w:r w:rsidRPr="009B4164">
              <w:rPr>
                <w:rFonts w:ascii="Aptos" w:eastAsia="Comic Sans MS" w:hAnsi="Aptos" w:cs="Comic Sans MS"/>
                <w:color w:val="000000" w:themeColor="text1"/>
              </w:rPr>
              <w:t>….Beep</w:t>
            </w:r>
            <w:proofErr w:type="gramEnd"/>
            <w:r w:rsidRPr="009B4164">
              <w:rPr>
                <w:rFonts w:ascii="Aptos" w:eastAsia="Comic Sans MS" w:hAnsi="Aptos" w:cs="Comic Sans MS"/>
                <w:color w:val="000000" w:themeColor="text1"/>
              </w:rPr>
              <w:t xml:space="preserve">” </w:t>
            </w:r>
            <w:proofErr w:type="gramStart"/>
            <w:r w:rsidRPr="009B4164">
              <w:rPr>
                <w:rFonts w:ascii="Aptos" w:eastAsia="Comic Sans MS" w:hAnsi="Aptos" w:cs="Comic Sans MS"/>
                <w:color w:val="000000" w:themeColor="text1"/>
              </w:rPr>
              <w:t>( sheep)  moat</w:t>
            </w:r>
            <w:proofErr w:type="gramEnd"/>
            <w:r w:rsidRPr="009B4164">
              <w:rPr>
                <w:rFonts w:ascii="Aptos" w:eastAsia="Comic Sans MS" w:hAnsi="Aptos" w:cs="Comic Sans MS"/>
                <w:color w:val="000000" w:themeColor="text1"/>
              </w:rPr>
              <w:t xml:space="preserve"> </w:t>
            </w:r>
            <w:proofErr w:type="gramStart"/>
            <w:r w:rsidRPr="009B4164">
              <w:rPr>
                <w:rFonts w:ascii="Aptos" w:eastAsia="Comic Sans MS" w:hAnsi="Aptos" w:cs="Comic Sans MS"/>
                <w:color w:val="000000" w:themeColor="text1"/>
              </w:rPr>
              <w:t>( goat</w:t>
            </w:r>
            <w:proofErr w:type="gramEnd"/>
            <w:r w:rsidRPr="009B4164">
              <w:rPr>
                <w:rFonts w:ascii="Aptos" w:eastAsia="Comic Sans MS" w:hAnsi="Aptos" w:cs="Comic Sans MS"/>
                <w:color w:val="000000" w:themeColor="text1"/>
              </w:rPr>
              <w:t>)</w:t>
            </w:r>
          </w:p>
          <w:p w14:paraId="71AC6B50" w14:textId="71EB399F" w:rsidR="005E2814" w:rsidRPr="00B735FC" w:rsidRDefault="005E2814">
            <w:pPr>
              <w:numPr>
                <w:ilvl w:val="0"/>
                <w:numId w:val="15"/>
              </w:numPr>
              <w:rPr>
                <w:rFonts w:eastAsia="Comic Sans MS" w:cs="Comic Sans MS"/>
                <w:color w:val="000000" w:themeColor="text1"/>
              </w:rPr>
            </w:pPr>
            <w:r w:rsidRPr="00B735FC">
              <w:rPr>
                <w:rFonts w:eastAsia="Comic Sans MS" w:cs="Comic Sans MS"/>
                <w:color w:val="000000" w:themeColor="text1"/>
              </w:rPr>
              <w:t xml:space="preserve">Dress Freddy the teddy- have a collection of clothes </w:t>
            </w:r>
            <w:r w:rsidR="009B4164" w:rsidRPr="00B735FC">
              <w:rPr>
                <w:rFonts w:eastAsia="Comic Sans MS" w:cs="Comic Sans MS"/>
                <w:color w:val="000000" w:themeColor="text1"/>
              </w:rPr>
              <w:t>(real</w:t>
            </w:r>
            <w:r w:rsidRPr="00B735FC">
              <w:rPr>
                <w:rFonts w:eastAsia="Comic Sans MS" w:cs="Comic Sans MS"/>
                <w:color w:val="000000" w:themeColor="text1"/>
              </w:rPr>
              <w:t xml:space="preserve"> or in pictures) to help Freddy the Teddy get Ready. Can you put on his bousers? </w:t>
            </w:r>
            <w:r w:rsidR="009B4164" w:rsidRPr="00B735FC">
              <w:rPr>
                <w:rFonts w:eastAsia="Comic Sans MS" w:cs="Comic Sans MS"/>
                <w:color w:val="000000" w:themeColor="text1"/>
              </w:rPr>
              <w:t>(trousers</w:t>
            </w:r>
            <w:r w:rsidRPr="00B735FC">
              <w:rPr>
                <w:rFonts w:eastAsia="Comic Sans MS" w:cs="Comic Sans MS"/>
                <w:color w:val="000000" w:themeColor="text1"/>
              </w:rPr>
              <w:t xml:space="preserve">) </w:t>
            </w:r>
            <w:proofErr w:type="spellStart"/>
            <w:r w:rsidRPr="00B735FC">
              <w:rPr>
                <w:rFonts w:eastAsia="Comic Sans MS" w:cs="Comic Sans MS"/>
                <w:color w:val="000000" w:themeColor="text1"/>
              </w:rPr>
              <w:t>larf</w:t>
            </w:r>
            <w:proofErr w:type="spellEnd"/>
            <w:r w:rsidRPr="00B735FC">
              <w:rPr>
                <w:rFonts w:eastAsia="Comic Sans MS" w:cs="Comic Sans MS"/>
                <w:color w:val="000000" w:themeColor="text1"/>
              </w:rPr>
              <w:t xml:space="preserve">? </w:t>
            </w:r>
            <w:r w:rsidR="009B4164" w:rsidRPr="00B735FC">
              <w:rPr>
                <w:rFonts w:eastAsia="Comic Sans MS" w:cs="Comic Sans MS"/>
                <w:color w:val="000000" w:themeColor="text1"/>
              </w:rPr>
              <w:t>(scarf</w:t>
            </w:r>
            <w:r w:rsidRPr="00B735FC">
              <w:rPr>
                <w:rFonts w:eastAsia="Comic Sans MS" w:cs="Comic Sans MS"/>
                <w:color w:val="000000" w:themeColor="text1"/>
              </w:rPr>
              <w:t>)</w:t>
            </w:r>
          </w:p>
          <w:p w14:paraId="7E9DDD3C" w14:textId="3AC25652" w:rsidR="005E2814" w:rsidRPr="00B735FC" w:rsidRDefault="005E2814">
            <w:pPr>
              <w:numPr>
                <w:ilvl w:val="0"/>
                <w:numId w:val="15"/>
              </w:numPr>
              <w:rPr>
                <w:rFonts w:eastAsia="Comic Sans MS" w:cs="Comic Sans MS"/>
                <w:color w:val="000000" w:themeColor="text1"/>
              </w:rPr>
            </w:pPr>
            <w:r w:rsidRPr="00B735FC">
              <w:rPr>
                <w:rFonts w:eastAsia="Comic Sans MS" w:cs="Comic Sans MS"/>
                <w:color w:val="000000" w:themeColor="text1"/>
              </w:rPr>
              <w:t>Traditional” Corners” game – put out 3 rhyme pictures and one different in the corners of the room. Children run to odd one out. </w:t>
            </w:r>
          </w:p>
          <w:p w14:paraId="093D4CB3" w14:textId="3E513FCB" w:rsidR="005E2814" w:rsidRPr="00B735FC" w:rsidRDefault="005E2814" w:rsidP="00110DFF">
            <w:pPr>
              <w:rPr>
                <w:rFonts w:eastAsia="Comic Sans MS" w:cs="Comic Sans MS"/>
                <w:color w:val="000000" w:themeColor="text1"/>
              </w:rPr>
            </w:pPr>
            <w:r w:rsidRPr="009B4164">
              <w:rPr>
                <w:rFonts w:eastAsia="Comic Sans MS" w:cs="Comic Sans MS"/>
                <w:b/>
                <w:bCs/>
                <w:color w:val="000000" w:themeColor="text1"/>
              </w:rPr>
              <w:t>IWB</w:t>
            </w:r>
            <w:r w:rsidRPr="00B735FC">
              <w:rPr>
                <w:rFonts w:eastAsia="Comic Sans MS" w:cs="Comic Sans MS"/>
                <w:color w:val="000000" w:themeColor="text1"/>
              </w:rPr>
              <w:t xml:space="preserve"> </w:t>
            </w:r>
            <w:r w:rsidRPr="009B4164">
              <w:rPr>
                <w:rFonts w:eastAsia="Comic Sans MS" w:cs="Comic Sans MS"/>
                <w:b/>
                <w:bCs/>
                <w:color w:val="000000" w:themeColor="text1"/>
              </w:rPr>
              <w:t>games</w:t>
            </w:r>
          </w:p>
          <w:p w14:paraId="0FB412EC" w14:textId="77777777" w:rsidR="005E2814" w:rsidRPr="00B735FC" w:rsidRDefault="005E2814">
            <w:pPr>
              <w:numPr>
                <w:ilvl w:val="0"/>
                <w:numId w:val="22"/>
              </w:numPr>
              <w:rPr>
                <w:rFonts w:eastAsia="Comic Sans MS" w:cs="Comic Sans MS"/>
                <w:color w:val="000000" w:themeColor="text1"/>
              </w:rPr>
            </w:pPr>
            <w:r w:rsidRPr="00B735FC">
              <w:rPr>
                <w:rFonts w:eastAsia="Comic Sans MS" w:cs="Comic Sans MS"/>
                <w:color w:val="000000" w:themeColor="text1"/>
              </w:rPr>
              <w:t>Clicker Phonics- Rhyme Time </w:t>
            </w:r>
          </w:p>
          <w:p w14:paraId="0A469B70" w14:textId="3D2D5F26" w:rsidR="005E2814" w:rsidRPr="00B735FC" w:rsidRDefault="009B4164">
            <w:pPr>
              <w:numPr>
                <w:ilvl w:val="0"/>
                <w:numId w:val="15"/>
              </w:numPr>
              <w:rPr>
                <w:rFonts w:eastAsia="Comic Sans MS" w:cs="Comic Sans MS"/>
                <w:color w:val="000000" w:themeColor="text1"/>
              </w:rPr>
            </w:pPr>
            <w:hyperlink r:id="rId13" w:history="1">
              <w:r w:rsidRPr="009B4164">
                <w:rPr>
                  <w:rStyle w:val="Hyperlink"/>
                  <w:rFonts w:eastAsia="Comic Sans MS" w:cs="Comic Sans MS"/>
                  <w:color w:val="0070C0"/>
                </w:rPr>
                <w:t>http://www.cookie.com/kids/games/rhyme-time.html</w:t>
              </w:r>
            </w:hyperlink>
            <w:r w:rsidRPr="009B4164">
              <w:rPr>
                <w:rFonts w:eastAsia="Comic Sans MS" w:cs="Comic Sans MS"/>
                <w:color w:val="0070C0"/>
              </w:rPr>
              <w:t xml:space="preserve"> </w:t>
            </w:r>
          </w:p>
        </w:tc>
      </w:tr>
      <w:tr w:rsidR="005E2814" w:rsidRPr="00B735FC" w14:paraId="023D77E2" w14:textId="77777777" w:rsidTr="00754B80">
        <w:tc>
          <w:tcPr>
            <w:tcW w:w="1982" w:type="dxa"/>
            <w:shd w:val="clear" w:color="auto" w:fill="FFFFFF"/>
            <w:tcMar>
              <w:top w:w="0" w:type="dxa"/>
              <w:left w:w="108" w:type="dxa"/>
              <w:bottom w:w="0" w:type="dxa"/>
              <w:right w:w="108" w:type="dxa"/>
            </w:tcMar>
            <w:hideMark/>
          </w:tcPr>
          <w:p w14:paraId="2DF885F2" w14:textId="77777777" w:rsidR="005E2814" w:rsidRPr="00110DFF" w:rsidRDefault="005E2814" w:rsidP="00B23688">
            <w:pPr>
              <w:ind w:left="170"/>
              <w:rPr>
                <w:rFonts w:eastAsia="Comic Sans MS" w:cs="Comic Sans MS"/>
                <w:b/>
                <w:bCs/>
                <w:color w:val="000000" w:themeColor="text1"/>
              </w:rPr>
            </w:pPr>
            <w:r w:rsidRPr="00110DFF">
              <w:rPr>
                <w:rFonts w:eastAsia="Comic Sans MS" w:cs="Comic Sans MS"/>
                <w:b/>
                <w:bCs/>
                <w:color w:val="000000" w:themeColor="text1"/>
              </w:rPr>
              <w:t>Rhyme Generation</w:t>
            </w:r>
          </w:p>
          <w:p w14:paraId="32376444" w14:textId="77777777" w:rsidR="005E2814" w:rsidRPr="00B735FC" w:rsidRDefault="005E2814" w:rsidP="009D2C5E">
            <w:pPr>
              <w:spacing w:line="240" w:lineRule="auto"/>
              <w:ind w:left="170"/>
              <w:rPr>
                <w:rFonts w:eastAsia="Comic Sans MS" w:cs="Comic Sans MS"/>
                <w:color w:val="000000" w:themeColor="text1"/>
              </w:rPr>
            </w:pPr>
            <w:r w:rsidRPr="00B735FC">
              <w:rPr>
                <w:rFonts w:eastAsia="Comic Sans MS" w:cs="Comic Sans MS"/>
                <w:color w:val="000000" w:themeColor="text1"/>
              </w:rPr>
              <w:t xml:space="preserve">What words can you think of that rhyme with </w:t>
            </w:r>
            <w:proofErr w:type="gramStart"/>
            <w:r w:rsidRPr="00B735FC">
              <w:rPr>
                <w:rFonts w:eastAsia="Comic Sans MS" w:cs="Comic Sans MS"/>
                <w:color w:val="000000" w:themeColor="text1"/>
              </w:rPr>
              <w:t>…..</w:t>
            </w:r>
            <w:proofErr w:type="gramEnd"/>
            <w:r w:rsidRPr="00B735FC">
              <w:rPr>
                <w:rFonts w:eastAsia="Comic Sans MS" w:cs="Comic Sans MS"/>
                <w:color w:val="000000" w:themeColor="text1"/>
              </w:rPr>
              <w:t>log?</w:t>
            </w:r>
          </w:p>
        </w:tc>
        <w:tc>
          <w:tcPr>
            <w:tcW w:w="13410" w:type="dxa"/>
            <w:shd w:val="clear" w:color="auto" w:fill="FFFFFF"/>
            <w:tcMar>
              <w:top w:w="0" w:type="dxa"/>
              <w:left w:w="108" w:type="dxa"/>
              <w:bottom w:w="0" w:type="dxa"/>
              <w:right w:w="108" w:type="dxa"/>
            </w:tcMar>
            <w:hideMark/>
          </w:tcPr>
          <w:p w14:paraId="120E45E5" w14:textId="77777777" w:rsidR="005E2814" w:rsidRPr="00B735FC" w:rsidRDefault="005E2814">
            <w:pPr>
              <w:numPr>
                <w:ilvl w:val="0"/>
                <w:numId w:val="23"/>
              </w:numPr>
              <w:rPr>
                <w:rFonts w:eastAsia="Comic Sans MS" w:cs="Comic Sans MS"/>
                <w:color w:val="000000" w:themeColor="text1"/>
              </w:rPr>
            </w:pPr>
            <w:r w:rsidRPr="00B735FC">
              <w:rPr>
                <w:rFonts w:eastAsia="Comic Sans MS" w:cs="Comic Sans MS"/>
                <w:color w:val="000000" w:themeColor="text1"/>
              </w:rPr>
              <w:t xml:space="preserve">Pupils need a lot of practise at building rhyming strings before they can generate a rhyme on their own. Make sure they know a bank of well-known songs and rhymes </w:t>
            </w:r>
            <w:proofErr w:type="gramStart"/>
            <w:r w:rsidRPr="00B735FC">
              <w:rPr>
                <w:rFonts w:eastAsia="Comic Sans MS" w:cs="Comic Sans MS"/>
                <w:color w:val="000000" w:themeColor="text1"/>
              </w:rPr>
              <w:t>really well</w:t>
            </w:r>
            <w:proofErr w:type="gramEnd"/>
            <w:r w:rsidRPr="00B735FC">
              <w:rPr>
                <w:rFonts w:eastAsia="Comic Sans MS" w:cs="Comic Sans MS"/>
                <w:color w:val="000000" w:themeColor="text1"/>
              </w:rPr>
              <w:t>. Clap hands or touch their ear when they say or hear words that rhyme.</w:t>
            </w:r>
          </w:p>
          <w:p w14:paraId="489C16B7" w14:textId="77777777" w:rsidR="005E2814" w:rsidRPr="00B735FC" w:rsidRDefault="005E2814">
            <w:pPr>
              <w:numPr>
                <w:ilvl w:val="0"/>
                <w:numId w:val="23"/>
              </w:numPr>
              <w:rPr>
                <w:rFonts w:eastAsia="Comic Sans MS" w:cs="Comic Sans MS"/>
                <w:color w:val="000000" w:themeColor="text1"/>
              </w:rPr>
            </w:pPr>
            <w:r w:rsidRPr="00B735FC">
              <w:rPr>
                <w:rFonts w:eastAsia="Comic Sans MS" w:cs="Comic Sans MS"/>
                <w:color w:val="000000" w:themeColor="text1"/>
              </w:rPr>
              <w:t>Film children performing Nursery Rhymes. Play back and sing along </w:t>
            </w:r>
          </w:p>
          <w:p w14:paraId="272050FC" w14:textId="745BD6B1" w:rsidR="005E2814" w:rsidRPr="00B735FC" w:rsidRDefault="005E2814">
            <w:pPr>
              <w:numPr>
                <w:ilvl w:val="0"/>
                <w:numId w:val="15"/>
              </w:numPr>
              <w:rPr>
                <w:rFonts w:eastAsia="Comic Sans MS" w:cs="Comic Sans MS"/>
                <w:color w:val="000000" w:themeColor="text1"/>
              </w:rPr>
            </w:pPr>
            <w:r w:rsidRPr="00B735FC">
              <w:rPr>
                <w:rFonts w:eastAsia="Comic Sans MS" w:cs="Comic Sans MS"/>
                <w:color w:val="000000" w:themeColor="text1"/>
              </w:rPr>
              <w:t>Make a big book of rhymes and highlight the rhyming words.</w:t>
            </w:r>
          </w:p>
          <w:p w14:paraId="1DCF999B" w14:textId="657AED92" w:rsidR="005E2814" w:rsidRPr="00B735FC" w:rsidRDefault="005E2814">
            <w:pPr>
              <w:numPr>
                <w:ilvl w:val="0"/>
                <w:numId w:val="15"/>
              </w:numPr>
              <w:rPr>
                <w:rFonts w:eastAsia="Comic Sans MS" w:cs="Comic Sans MS"/>
                <w:color w:val="000000" w:themeColor="text1"/>
              </w:rPr>
            </w:pPr>
            <w:r w:rsidRPr="00B735FC">
              <w:rPr>
                <w:rFonts w:eastAsia="Comic Sans MS" w:cs="Comic Sans MS"/>
                <w:color w:val="000000" w:themeColor="text1"/>
              </w:rPr>
              <w:lastRenderedPageBreak/>
              <w:t xml:space="preserve">Make oral cloze procedure stories e.g. the cat sat on a </w:t>
            </w:r>
            <w:proofErr w:type="gramStart"/>
            <w:r w:rsidRPr="00B735FC">
              <w:rPr>
                <w:rFonts w:eastAsia="Comic Sans MS" w:cs="Comic Sans MS"/>
                <w:color w:val="000000" w:themeColor="text1"/>
              </w:rPr>
              <w:t>…..?</w:t>
            </w:r>
            <w:proofErr w:type="gramEnd"/>
            <w:r w:rsidRPr="00B735FC">
              <w:rPr>
                <w:rFonts w:eastAsia="Comic Sans MS" w:cs="Comic Sans MS"/>
                <w:color w:val="000000" w:themeColor="text1"/>
              </w:rPr>
              <w:t xml:space="preserve">  </w:t>
            </w:r>
            <w:r w:rsidR="009B4164" w:rsidRPr="00B735FC">
              <w:rPr>
                <w:rFonts w:eastAsia="Comic Sans MS" w:cs="Comic Sans MS"/>
                <w:color w:val="000000" w:themeColor="text1"/>
              </w:rPr>
              <w:t>(mat</w:t>
            </w:r>
            <w:r w:rsidRPr="00B735FC">
              <w:rPr>
                <w:rFonts w:eastAsia="Comic Sans MS" w:cs="Comic Sans MS"/>
                <w:color w:val="000000" w:themeColor="text1"/>
              </w:rPr>
              <w:t>)</w:t>
            </w:r>
          </w:p>
          <w:p w14:paraId="24259379" w14:textId="4E222E4A" w:rsidR="005E2814" w:rsidRPr="00764F5C" w:rsidRDefault="005E2814">
            <w:pPr>
              <w:numPr>
                <w:ilvl w:val="0"/>
                <w:numId w:val="15"/>
              </w:numPr>
              <w:rPr>
                <w:rFonts w:eastAsia="Comic Sans MS" w:cs="Comic Sans MS"/>
                <w:color w:val="000000" w:themeColor="text1"/>
              </w:rPr>
            </w:pPr>
            <w:r w:rsidRPr="00B735FC">
              <w:rPr>
                <w:rFonts w:eastAsia="Comic Sans MS" w:cs="Comic Sans MS"/>
                <w:color w:val="000000" w:themeColor="text1"/>
              </w:rPr>
              <w:t xml:space="preserve">Read Tog the Dog, Pat the Cat, Jen the Hen stories </w:t>
            </w:r>
            <w:r w:rsidR="009B4164" w:rsidRPr="00B735FC">
              <w:rPr>
                <w:rFonts w:eastAsia="Comic Sans MS" w:cs="Comic Sans MS"/>
                <w:color w:val="000000" w:themeColor="text1"/>
              </w:rPr>
              <w:t>(Jacquie</w:t>
            </w:r>
            <w:r w:rsidRPr="00B735FC">
              <w:rPr>
                <w:rFonts w:eastAsia="Comic Sans MS" w:cs="Comic Sans MS"/>
                <w:color w:val="000000" w:themeColor="text1"/>
              </w:rPr>
              <w:t xml:space="preserve"> Hawkins) and discuss how the last part of the words sound</w:t>
            </w:r>
            <w:r w:rsidRPr="00764F5C">
              <w:rPr>
                <w:rFonts w:eastAsia="Comic Sans MS" w:cs="Comic Sans MS"/>
                <w:color w:val="000000" w:themeColor="text1"/>
              </w:rPr>
              <w:t> the same and look the same.</w:t>
            </w:r>
          </w:p>
          <w:p w14:paraId="50974101" w14:textId="5F9D3808" w:rsidR="005E2814" w:rsidRPr="00B735FC" w:rsidRDefault="005E2814">
            <w:pPr>
              <w:numPr>
                <w:ilvl w:val="0"/>
                <w:numId w:val="15"/>
              </w:numPr>
              <w:rPr>
                <w:rFonts w:eastAsia="Comic Sans MS" w:cs="Comic Sans MS"/>
                <w:color w:val="000000" w:themeColor="text1"/>
              </w:rPr>
            </w:pPr>
            <w:r w:rsidRPr="00B735FC">
              <w:rPr>
                <w:rFonts w:eastAsia="Comic Sans MS" w:cs="Comic Sans MS"/>
                <w:color w:val="000000" w:themeColor="text1"/>
              </w:rPr>
              <w:t>Read and watch Dr Seuss. Invent crazy Characters and give them rhyming names e.g. Biff the Niff</w:t>
            </w:r>
          </w:p>
          <w:p w14:paraId="55A5981B" w14:textId="73FF8C19" w:rsidR="005E2814" w:rsidRPr="00B735FC" w:rsidRDefault="005E2814">
            <w:pPr>
              <w:numPr>
                <w:ilvl w:val="0"/>
                <w:numId w:val="15"/>
              </w:numPr>
              <w:rPr>
                <w:rFonts w:eastAsia="Comic Sans MS" w:cs="Comic Sans MS"/>
                <w:color w:val="000000" w:themeColor="text1"/>
              </w:rPr>
            </w:pPr>
            <w:r w:rsidRPr="00B735FC">
              <w:rPr>
                <w:rFonts w:eastAsia="Comic Sans MS" w:cs="Comic Sans MS"/>
                <w:color w:val="000000" w:themeColor="text1"/>
              </w:rPr>
              <w:t>Practise making rhyme families - I went to the shops and bought a rat, hat, mat; fish, dish, wish; fox, box, socks.</w:t>
            </w:r>
          </w:p>
          <w:p w14:paraId="4CC92E5B" w14:textId="010BC28F" w:rsidR="005E2814" w:rsidRPr="00B735FC" w:rsidRDefault="005E2814">
            <w:pPr>
              <w:numPr>
                <w:ilvl w:val="0"/>
                <w:numId w:val="15"/>
              </w:numPr>
              <w:rPr>
                <w:rFonts w:eastAsia="Comic Sans MS" w:cs="Comic Sans MS"/>
                <w:color w:val="000000" w:themeColor="text1"/>
              </w:rPr>
            </w:pPr>
            <w:r w:rsidRPr="00B735FC">
              <w:rPr>
                <w:rFonts w:eastAsia="Comic Sans MS" w:cs="Comic Sans MS"/>
                <w:color w:val="000000" w:themeColor="text1"/>
              </w:rPr>
              <w:t xml:space="preserve">Make aliens and give them rhyming names e.g.  </w:t>
            </w:r>
            <w:proofErr w:type="spellStart"/>
            <w:r w:rsidRPr="00B735FC">
              <w:rPr>
                <w:rFonts w:eastAsia="Comic Sans MS" w:cs="Comic Sans MS"/>
                <w:color w:val="000000" w:themeColor="text1"/>
              </w:rPr>
              <w:t>Flibber</w:t>
            </w:r>
            <w:proofErr w:type="spellEnd"/>
            <w:r w:rsidRPr="00B735FC">
              <w:rPr>
                <w:rFonts w:eastAsia="Comic Sans MS" w:cs="Comic Sans MS"/>
                <w:color w:val="000000" w:themeColor="text1"/>
              </w:rPr>
              <w:t xml:space="preserve"> Dibber</w:t>
            </w:r>
          </w:p>
          <w:p w14:paraId="06D09FD5" w14:textId="05EC7A7E" w:rsidR="005E2814" w:rsidRPr="00764F5C" w:rsidRDefault="005E2814">
            <w:pPr>
              <w:numPr>
                <w:ilvl w:val="0"/>
                <w:numId w:val="15"/>
              </w:numPr>
              <w:rPr>
                <w:rFonts w:eastAsia="Comic Sans MS" w:cs="Comic Sans MS"/>
                <w:color w:val="000000" w:themeColor="text1"/>
              </w:rPr>
            </w:pPr>
            <w:r w:rsidRPr="00B735FC">
              <w:rPr>
                <w:rFonts w:eastAsia="Comic Sans MS" w:cs="Comic Sans MS"/>
                <w:color w:val="000000" w:themeColor="text1"/>
              </w:rPr>
              <w:t xml:space="preserve">Read </w:t>
            </w:r>
            <w:r w:rsidR="009B4164">
              <w:rPr>
                <w:rFonts w:eastAsia="Comic Sans MS" w:cs="Comic Sans MS"/>
                <w:color w:val="000000" w:themeColor="text1"/>
              </w:rPr>
              <w:t>‘</w:t>
            </w:r>
            <w:r w:rsidRPr="00B735FC">
              <w:rPr>
                <w:rFonts w:eastAsia="Comic Sans MS" w:cs="Comic Sans MS"/>
                <w:color w:val="000000" w:themeColor="text1"/>
              </w:rPr>
              <w:t>You Can Swim Jim</w:t>
            </w:r>
            <w:r w:rsidR="009B4164">
              <w:rPr>
                <w:rFonts w:eastAsia="Comic Sans MS" w:cs="Comic Sans MS"/>
                <w:color w:val="000000" w:themeColor="text1"/>
              </w:rPr>
              <w:t>’</w:t>
            </w:r>
            <w:r w:rsidRPr="00B735FC">
              <w:rPr>
                <w:rFonts w:eastAsia="Comic Sans MS" w:cs="Comic Sans MS"/>
                <w:color w:val="000000" w:themeColor="text1"/>
              </w:rPr>
              <w:t xml:space="preserve"> and </w:t>
            </w:r>
            <w:r w:rsidR="009B4164">
              <w:rPr>
                <w:rFonts w:eastAsia="Comic Sans MS" w:cs="Comic Sans MS"/>
                <w:color w:val="000000" w:themeColor="text1"/>
              </w:rPr>
              <w:t>‘</w:t>
            </w:r>
            <w:r w:rsidRPr="00B735FC">
              <w:rPr>
                <w:rFonts w:eastAsia="Comic Sans MS" w:cs="Comic Sans MS"/>
                <w:color w:val="000000" w:themeColor="text1"/>
              </w:rPr>
              <w:t>Pass the Jam Jim</w:t>
            </w:r>
            <w:r w:rsidR="009B4164">
              <w:rPr>
                <w:rFonts w:eastAsia="Comic Sans MS" w:cs="Comic Sans MS"/>
                <w:color w:val="000000" w:themeColor="text1"/>
              </w:rPr>
              <w:t>’</w:t>
            </w:r>
            <w:r w:rsidRPr="00B735FC">
              <w:rPr>
                <w:rFonts w:eastAsia="Comic Sans MS" w:cs="Comic Sans MS"/>
                <w:color w:val="000000" w:themeColor="text1"/>
              </w:rPr>
              <w:t xml:space="preserve">!  (Kaye Umansky) and </w:t>
            </w:r>
            <w:r w:rsidR="009B4164">
              <w:rPr>
                <w:rFonts w:eastAsia="Comic Sans MS" w:cs="Comic Sans MS"/>
                <w:color w:val="000000" w:themeColor="text1"/>
              </w:rPr>
              <w:t>i</w:t>
            </w:r>
            <w:r w:rsidRPr="00B735FC">
              <w:rPr>
                <w:rFonts w:eastAsia="Comic Sans MS" w:cs="Comic Sans MS"/>
                <w:color w:val="000000" w:themeColor="text1"/>
              </w:rPr>
              <w:t xml:space="preserve">nvent new characters to add to the stories </w:t>
            </w:r>
            <w:proofErr w:type="spellStart"/>
            <w:r w:rsidRPr="00B735FC">
              <w:rPr>
                <w:rFonts w:eastAsia="Comic Sans MS" w:cs="Comic Sans MS"/>
                <w:color w:val="000000" w:themeColor="text1"/>
              </w:rPr>
              <w:t>e.g</w:t>
            </w:r>
            <w:proofErr w:type="spellEnd"/>
            <w:r w:rsidRPr="00B735FC">
              <w:rPr>
                <w:rFonts w:eastAsia="Comic Sans MS" w:cs="Comic Sans MS"/>
                <w:color w:val="000000" w:themeColor="text1"/>
              </w:rPr>
              <w:t xml:space="preserve"> Bruce</w:t>
            </w:r>
            <w:r w:rsidR="00764F5C">
              <w:rPr>
                <w:rFonts w:eastAsia="Comic Sans MS" w:cs="Comic Sans MS"/>
                <w:color w:val="000000" w:themeColor="text1"/>
              </w:rPr>
              <w:t xml:space="preserve"> </w:t>
            </w:r>
            <w:r w:rsidRPr="00764F5C">
              <w:rPr>
                <w:rFonts w:eastAsia="Comic Sans MS" w:cs="Comic Sans MS"/>
                <w:color w:val="000000" w:themeColor="text1"/>
              </w:rPr>
              <w:t>drinks Juice; Nelly eats Jelly; Betty likes spaghetti</w:t>
            </w:r>
          </w:p>
          <w:p w14:paraId="0C905D10" w14:textId="4BBA6329" w:rsidR="005E2814" w:rsidRPr="00B735FC" w:rsidRDefault="005E2814">
            <w:pPr>
              <w:numPr>
                <w:ilvl w:val="0"/>
                <w:numId w:val="15"/>
              </w:numPr>
              <w:rPr>
                <w:rFonts w:eastAsia="Comic Sans MS" w:cs="Comic Sans MS"/>
                <w:color w:val="000000" w:themeColor="text1"/>
              </w:rPr>
            </w:pPr>
            <w:r w:rsidRPr="00B735FC">
              <w:rPr>
                <w:rFonts w:eastAsia="Comic Sans MS" w:cs="Comic Sans MS"/>
                <w:color w:val="000000" w:themeColor="text1"/>
              </w:rPr>
              <w:t xml:space="preserve">Play Guess Who type games with rhyming names e.g. </w:t>
            </w:r>
            <w:r w:rsidR="009B4164">
              <w:rPr>
                <w:rFonts w:eastAsia="Comic Sans MS" w:cs="Comic Sans MS"/>
                <w:color w:val="000000" w:themeColor="text1"/>
              </w:rPr>
              <w:t>‘</w:t>
            </w:r>
            <w:r w:rsidRPr="00B735FC">
              <w:rPr>
                <w:rFonts w:eastAsia="Comic Sans MS" w:cs="Comic Sans MS"/>
                <w:color w:val="000000" w:themeColor="text1"/>
              </w:rPr>
              <w:t>Who likes ham? Sam</w:t>
            </w:r>
            <w:r w:rsidR="009B4164">
              <w:rPr>
                <w:rFonts w:eastAsia="Comic Sans MS" w:cs="Comic Sans MS"/>
                <w:color w:val="000000" w:themeColor="text1"/>
              </w:rPr>
              <w:t>’</w:t>
            </w:r>
            <w:r w:rsidRPr="00B735FC">
              <w:rPr>
                <w:rFonts w:eastAsia="Comic Sans MS" w:cs="Comic Sans MS"/>
                <w:color w:val="000000" w:themeColor="text1"/>
              </w:rPr>
              <w:t xml:space="preserve">! </w:t>
            </w:r>
            <w:r w:rsidR="009B4164">
              <w:rPr>
                <w:rFonts w:eastAsia="Comic Sans MS" w:cs="Comic Sans MS"/>
                <w:color w:val="000000" w:themeColor="text1"/>
              </w:rPr>
              <w:t>‘</w:t>
            </w:r>
            <w:r w:rsidRPr="00B735FC">
              <w:rPr>
                <w:rFonts w:eastAsia="Comic Sans MS" w:cs="Comic Sans MS"/>
                <w:color w:val="000000" w:themeColor="text1"/>
              </w:rPr>
              <w:t>Who fell in the lake</w:t>
            </w:r>
            <w:r w:rsidR="009B4164">
              <w:rPr>
                <w:rFonts w:eastAsia="Comic Sans MS" w:cs="Comic Sans MS"/>
                <w:color w:val="000000" w:themeColor="text1"/>
              </w:rPr>
              <w:t>?</w:t>
            </w:r>
            <w:r w:rsidRPr="00B735FC">
              <w:rPr>
                <w:rFonts w:eastAsia="Comic Sans MS" w:cs="Comic Sans MS"/>
                <w:color w:val="000000" w:themeColor="text1"/>
              </w:rPr>
              <w:t xml:space="preserve"> Jake</w:t>
            </w:r>
            <w:r w:rsidR="009B4164">
              <w:rPr>
                <w:rFonts w:eastAsia="Comic Sans MS" w:cs="Comic Sans MS"/>
                <w:color w:val="000000" w:themeColor="text1"/>
              </w:rPr>
              <w:t>’</w:t>
            </w:r>
            <w:r w:rsidRPr="00B735FC">
              <w:rPr>
                <w:rFonts w:eastAsia="Comic Sans MS" w:cs="Comic Sans MS"/>
                <w:color w:val="000000" w:themeColor="text1"/>
              </w:rPr>
              <w:t>!</w:t>
            </w:r>
          </w:p>
          <w:p w14:paraId="6EF52B9A" w14:textId="77777777" w:rsidR="00DD559B" w:rsidRDefault="005E2814">
            <w:pPr>
              <w:numPr>
                <w:ilvl w:val="0"/>
                <w:numId w:val="15"/>
              </w:numPr>
              <w:rPr>
                <w:rFonts w:eastAsia="Comic Sans MS" w:cs="Comic Sans MS"/>
                <w:color w:val="000000" w:themeColor="text1"/>
              </w:rPr>
            </w:pPr>
            <w:r w:rsidRPr="00B735FC">
              <w:rPr>
                <w:rFonts w:eastAsia="Comic Sans MS" w:cs="Comic Sans MS"/>
                <w:color w:val="000000" w:themeColor="text1"/>
              </w:rPr>
              <w:t>Have dedicated Rhyme Time regularly. Ask the Library if they could take part. Invite parents. Use a ball to knock Humpty</w:t>
            </w:r>
            <w:r w:rsidRPr="00764F5C">
              <w:rPr>
                <w:rFonts w:eastAsia="Comic Sans MS" w:cs="Comic Sans MS"/>
                <w:color w:val="000000" w:themeColor="text1"/>
              </w:rPr>
              <w:t xml:space="preserve"> off his wall; Make tarts for the Queen of Hearts; Make a hill for </w:t>
            </w:r>
            <w:proofErr w:type="gramStart"/>
            <w:r w:rsidRPr="00764F5C">
              <w:rPr>
                <w:rFonts w:eastAsia="Comic Sans MS" w:cs="Comic Sans MS"/>
                <w:color w:val="000000" w:themeColor="text1"/>
              </w:rPr>
              <w:t>Jill  etc.</w:t>
            </w:r>
            <w:proofErr w:type="gramEnd"/>
          </w:p>
          <w:p w14:paraId="79DF2FE6" w14:textId="1814BF22" w:rsidR="005E2814" w:rsidRPr="00DD559B" w:rsidRDefault="005E2814">
            <w:pPr>
              <w:numPr>
                <w:ilvl w:val="0"/>
                <w:numId w:val="15"/>
              </w:numPr>
              <w:rPr>
                <w:rFonts w:eastAsia="Comic Sans MS" w:cs="Comic Sans MS"/>
                <w:color w:val="000000" w:themeColor="text1"/>
              </w:rPr>
            </w:pPr>
            <w:r w:rsidRPr="00DD559B">
              <w:rPr>
                <w:rFonts w:eastAsia="Comic Sans MS" w:cs="Comic Sans MS"/>
                <w:color w:val="000000" w:themeColor="text1"/>
              </w:rPr>
              <w:t>Rhyme Scavenger Hunt- Collect pictures or objects from around the room/ outside and spot rhymes together- cat/hat/mat. Make up a funny story about them and record it. Take photos and make a book. Pat the cat was sitting on his mat having a chat.</w:t>
            </w:r>
          </w:p>
        </w:tc>
      </w:tr>
      <w:tr w:rsidR="005E2814" w:rsidRPr="00B735FC" w14:paraId="2A5CFF92" w14:textId="77777777" w:rsidTr="00754B80">
        <w:tc>
          <w:tcPr>
            <w:tcW w:w="1982" w:type="dxa"/>
            <w:shd w:val="clear" w:color="auto" w:fill="FFFFFF"/>
            <w:tcMar>
              <w:top w:w="0" w:type="dxa"/>
              <w:left w:w="108" w:type="dxa"/>
              <w:bottom w:w="0" w:type="dxa"/>
              <w:right w:w="108" w:type="dxa"/>
            </w:tcMar>
            <w:hideMark/>
          </w:tcPr>
          <w:p w14:paraId="0B2CBDBF" w14:textId="77777777" w:rsidR="005E2814" w:rsidRPr="00DD559B" w:rsidRDefault="005E2814" w:rsidP="00B23688">
            <w:pPr>
              <w:ind w:left="170"/>
              <w:rPr>
                <w:rFonts w:eastAsia="Comic Sans MS" w:cs="Comic Sans MS"/>
                <w:b/>
                <w:bCs/>
                <w:color w:val="000000" w:themeColor="text1"/>
              </w:rPr>
            </w:pPr>
            <w:r w:rsidRPr="00DD559B">
              <w:rPr>
                <w:rFonts w:eastAsia="Comic Sans MS" w:cs="Comic Sans MS"/>
                <w:b/>
                <w:bCs/>
                <w:color w:val="000000" w:themeColor="text1"/>
              </w:rPr>
              <w:lastRenderedPageBreak/>
              <w:t>Onset-Rime and Syllable Blending</w:t>
            </w:r>
          </w:p>
          <w:p w14:paraId="4E77F50C" w14:textId="77777777" w:rsidR="005E2814" w:rsidRPr="00B735FC" w:rsidRDefault="005E2814" w:rsidP="00B23688">
            <w:pPr>
              <w:ind w:left="170"/>
              <w:rPr>
                <w:rFonts w:eastAsia="Comic Sans MS" w:cs="Comic Sans MS"/>
                <w:color w:val="000000" w:themeColor="text1"/>
              </w:rPr>
            </w:pPr>
            <w:r w:rsidRPr="00B735FC">
              <w:rPr>
                <w:rFonts w:eastAsia="Comic Sans MS" w:cs="Comic Sans MS"/>
                <w:color w:val="000000" w:themeColor="text1"/>
              </w:rPr>
              <w:t>onset = sound before vowel/ rime = rest of word</w:t>
            </w:r>
          </w:p>
          <w:p w14:paraId="6B00A1B8" w14:textId="77777777" w:rsidR="005E2814" w:rsidRPr="00B735FC" w:rsidRDefault="005E2814" w:rsidP="00B23688">
            <w:pPr>
              <w:ind w:left="170"/>
              <w:rPr>
                <w:rFonts w:eastAsia="Comic Sans MS" w:cs="Comic Sans MS"/>
                <w:color w:val="000000" w:themeColor="text1"/>
              </w:rPr>
            </w:pPr>
            <w:r w:rsidRPr="00B735FC">
              <w:rPr>
                <w:rFonts w:eastAsia="Comic Sans MS" w:cs="Comic Sans MS"/>
                <w:color w:val="000000" w:themeColor="text1"/>
              </w:rPr>
              <w:t>Can you put my robot sounds back together to make a word?  </w:t>
            </w:r>
          </w:p>
          <w:p w14:paraId="1248EEA2" w14:textId="77777777" w:rsidR="005E2814" w:rsidRPr="00B735FC" w:rsidRDefault="005E2814" w:rsidP="00B23688">
            <w:pPr>
              <w:ind w:left="170"/>
              <w:rPr>
                <w:rFonts w:eastAsia="Comic Sans MS" w:cs="Comic Sans MS"/>
                <w:color w:val="000000" w:themeColor="text1"/>
              </w:rPr>
            </w:pPr>
            <w:r w:rsidRPr="00B735FC">
              <w:rPr>
                <w:rFonts w:eastAsia="Comic Sans MS" w:cs="Comic Sans MS"/>
                <w:color w:val="000000" w:themeColor="text1"/>
              </w:rPr>
              <w:t>ig- loo</w:t>
            </w:r>
          </w:p>
          <w:p w14:paraId="12F767CA" w14:textId="77777777" w:rsidR="005E2814" w:rsidRPr="00B735FC" w:rsidRDefault="005E2814" w:rsidP="005E2814">
            <w:pPr>
              <w:rPr>
                <w:rFonts w:eastAsia="Comic Sans MS" w:cs="Comic Sans MS"/>
                <w:color w:val="000000" w:themeColor="text1"/>
              </w:rPr>
            </w:pPr>
          </w:p>
        </w:tc>
        <w:tc>
          <w:tcPr>
            <w:tcW w:w="13410" w:type="dxa"/>
            <w:shd w:val="clear" w:color="auto" w:fill="FFFFFF"/>
            <w:tcMar>
              <w:top w:w="0" w:type="dxa"/>
              <w:left w:w="108" w:type="dxa"/>
              <w:bottom w:w="0" w:type="dxa"/>
              <w:right w:w="108" w:type="dxa"/>
            </w:tcMar>
            <w:hideMark/>
          </w:tcPr>
          <w:p w14:paraId="385566EE" w14:textId="77777777" w:rsidR="005E2814" w:rsidRPr="00B735FC" w:rsidRDefault="005E2814">
            <w:pPr>
              <w:numPr>
                <w:ilvl w:val="0"/>
                <w:numId w:val="15"/>
              </w:numPr>
              <w:rPr>
                <w:rFonts w:eastAsia="Comic Sans MS" w:cs="Comic Sans MS"/>
                <w:color w:val="000000" w:themeColor="text1"/>
              </w:rPr>
            </w:pPr>
            <w:r w:rsidRPr="00B735FC">
              <w:rPr>
                <w:rFonts w:eastAsia="Comic Sans MS" w:cs="Comic Sans MS"/>
                <w:color w:val="000000" w:themeColor="text1"/>
              </w:rPr>
              <w:t xml:space="preserve">Some children take a long time to master this </w:t>
            </w:r>
            <w:proofErr w:type="gramStart"/>
            <w:r w:rsidRPr="00B735FC">
              <w:rPr>
                <w:rFonts w:eastAsia="Comic Sans MS" w:cs="Comic Sans MS"/>
                <w:color w:val="000000" w:themeColor="text1"/>
              </w:rPr>
              <w:t>skill</w:t>
            </w:r>
            <w:proofErr w:type="gramEnd"/>
            <w:r w:rsidRPr="00B735FC">
              <w:rPr>
                <w:rFonts w:eastAsia="Comic Sans MS" w:cs="Comic Sans MS"/>
                <w:color w:val="000000" w:themeColor="text1"/>
              </w:rPr>
              <w:t xml:space="preserve"> but it is vital that they can blend large chunks successfully before they move to individual phonemes. </w:t>
            </w:r>
            <w:proofErr w:type="gramStart"/>
            <w:r w:rsidRPr="00B735FC">
              <w:rPr>
                <w:rFonts w:eastAsia="Comic Sans MS" w:cs="Comic Sans MS"/>
                <w:color w:val="000000" w:themeColor="text1"/>
              </w:rPr>
              <w:t>( sounds</w:t>
            </w:r>
            <w:proofErr w:type="gramEnd"/>
            <w:r w:rsidRPr="00B735FC">
              <w:rPr>
                <w:rFonts w:eastAsia="Comic Sans MS" w:cs="Comic Sans MS"/>
                <w:color w:val="000000" w:themeColor="text1"/>
              </w:rPr>
              <w:t>)</w:t>
            </w:r>
          </w:p>
          <w:p w14:paraId="3F5A9B4B" w14:textId="77777777" w:rsidR="005E2814" w:rsidRPr="00B735FC" w:rsidRDefault="005E2814">
            <w:pPr>
              <w:numPr>
                <w:ilvl w:val="0"/>
                <w:numId w:val="24"/>
              </w:numPr>
              <w:rPr>
                <w:rFonts w:eastAsia="Comic Sans MS" w:cs="Comic Sans MS"/>
                <w:color w:val="000000" w:themeColor="text1"/>
              </w:rPr>
            </w:pPr>
            <w:r w:rsidRPr="00B735FC">
              <w:rPr>
                <w:rFonts w:eastAsia="Comic Sans MS" w:cs="Comic Sans MS"/>
                <w:color w:val="000000" w:themeColor="text1"/>
              </w:rPr>
              <w:t xml:space="preserve">Build this into everyday routines. Segment and blend names during </w:t>
            </w:r>
            <w:proofErr w:type="gramStart"/>
            <w:r w:rsidRPr="00B735FC">
              <w:rPr>
                <w:rFonts w:eastAsia="Comic Sans MS" w:cs="Comic Sans MS"/>
                <w:color w:val="000000" w:themeColor="text1"/>
              </w:rPr>
              <w:t>registration( Lin</w:t>
            </w:r>
            <w:proofErr w:type="gramEnd"/>
            <w:r w:rsidRPr="00B735FC">
              <w:rPr>
                <w:rFonts w:eastAsia="Comic Sans MS" w:cs="Comic Sans MS"/>
                <w:color w:val="000000" w:themeColor="text1"/>
              </w:rPr>
              <w:t xml:space="preserve">/da); Lunch </w:t>
            </w:r>
            <w:proofErr w:type="gramStart"/>
            <w:r w:rsidRPr="00B735FC">
              <w:rPr>
                <w:rFonts w:eastAsia="Comic Sans MS" w:cs="Comic Sans MS"/>
                <w:color w:val="000000" w:themeColor="text1"/>
              </w:rPr>
              <w:t>options( pas</w:t>
            </w:r>
            <w:proofErr w:type="gramEnd"/>
            <w:r w:rsidRPr="00B735FC">
              <w:rPr>
                <w:rFonts w:eastAsia="Comic Sans MS" w:cs="Comic Sans MS"/>
                <w:color w:val="000000" w:themeColor="text1"/>
              </w:rPr>
              <w:t>/ta); snack; lining up for break. </w:t>
            </w:r>
          </w:p>
          <w:p w14:paraId="12045621" w14:textId="77777777" w:rsidR="005E2814" w:rsidRPr="00B735FC" w:rsidRDefault="005E2814">
            <w:pPr>
              <w:numPr>
                <w:ilvl w:val="0"/>
                <w:numId w:val="24"/>
              </w:numPr>
              <w:rPr>
                <w:rFonts w:eastAsia="Comic Sans MS" w:cs="Comic Sans MS"/>
                <w:color w:val="000000" w:themeColor="text1"/>
              </w:rPr>
            </w:pPr>
            <w:r w:rsidRPr="00B735FC">
              <w:rPr>
                <w:rFonts w:eastAsia="Comic Sans MS" w:cs="Comic Sans MS"/>
                <w:color w:val="000000" w:themeColor="text1"/>
              </w:rPr>
              <w:t>When passing around classroom equipment segment the words e.g. Pass out the jo/</w:t>
            </w:r>
            <w:proofErr w:type="spellStart"/>
            <w:proofErr w:type="gramStart"/>
            <w:r w:rsidRPr="00B735FC">
              <w:rPr>
                <w:rFonts w:eastAsia="Comic Sans MS" w:cs="Comic Sans MS"/>
                <w:color w:val="000000" w:themeColor="text1"/>
              </w:rPr>
              <w:t>tters</w:t>
            </w:r>
            <w:proofErr w:type="spellEnd"/>
            <w:r w:rsidRPr="00B735FC">
              <w:rPr>
                <w:rFonts w:eastAsia="Comic Sans MS" w:cs="Comic Sans MS"/>
                <w:color w:val="000000" w:themeColor="text1"/>
              </w:rPr>
              <w:t xml:space="preserve">,   </w:t>
            </w:r>
            <w:proofErr w:type="gramEnd"/>
            <w:r w:rsidRPr="00B735FC">
              <w:rPr>
                <w:rFonts w:eastAsia="Comic Sans MS" w:cs="Comic Sans MS"/>
                <w:color w:val="000000" w:themeColor="text1"/>
              </w:rPr>
              <w:t>pen/</w:t>
            </w:r>
            <w:proofErr w:type="spellStart"/>
            <w:r w:rsidRPr="00B735FC">
              <w:rPr>
                <w:rFonts w:eastAsia="Comic Sans MS" w:cs="Comic Sans MS"/>
                <w:color w:val="000000" w:themeColor="text1"/>
              </w:rPr>
              <w:t>cils</w:t>
            </w:r>
            <w:proofErr w:type="spellEnd"/>
            <w:r w:rsidRPr="00B735FC">
              <w:rPr>
                <w:rFonts w:eastAsia="Comic Sans MS" w:cs="Comic Sans MS"/>
                <w:color w:val="000000" w:themeColor="text1"/>
              </w:rPr>
              <w:t xml:space="preserve">   </w:t>
            </w:r>
            <w:proofErr w:type="spellStart"/>
            <w:r w:rsidRPr="00B735FC">
              <w:rPr>
                <w:rFonts w:eastAsia="Comic Sans MS" w:cs="Comic Sans MS"/>
                <w:color w:val="000000" w:themeColor="text1"/>
              </w:rPr>
              <w:t>rubb</w:t>
            </w:r>
            <w:proofErr w:type="spellEnd"/>
            <w:r w:rsidRPr="00B735FC">
              <w:rPr>
                <w:rFonts w:eastAsia="Comic Sans MS" w:cs="Comic Sans MS"/>
                <w:color w:val="000000" w:themeColor="text1"/>
              </w:rPr>
              <w:t>/</w:t>
            </w:r>
            <w:proofErr w:type="spellStart"/>
            <w:r w:rsidRPr="00B735FC">
              <w:rPr>
                <w:rFonts w:eastAsia="Comic Sans MS" w:cs="Comic Sans MS"/>
                <w:color w:val="000000" w:themeColor="text1"/>
              </w:rPr>
              <w:t>ers</w:t>
            </w:r>
            <w:proofErr w:type="spellEnd"/>
            <w:r w:rsidRPr="00B735FC">
              <w:rPr>
                <w:rFonts w:eastAsia="Comic Sans MS" w:cs="Comic Sans MS"/>
                <w:color w:val="000000" w:themeColor="text1"/>
              </w:rPr>
              <w:t>.</w:t>
            </w:r>
          </w:p>
          <w:p w14:paraId="4B68E736" w14:textId="77777777" w:rsidR="005E2814" w:rsidRPr="00B735FC" w:rsidRDefault="005E2814">
            <w:pPr>
              <w:numPr>
                <w:ilvl w:val="0"/>
                <w:numId w:val="24"/>
              </w:numPr>
              <w:rPr>
                <w:rFonts w:eastAsia="Comic Sans MS" w:cs="Comic Sans MS"/>
                <w:color w:val="000000" w:themeColor="text1"/>
              </w:rPr>
            </w:pPr>
            <w:r w:rsidRPr="00B735FC">
              <w:rPr>
                <w:rFonts w:eastAsia="Comic Sans MS" w:cs="Comic Sans MS"/>
                <w:color w:val="000000" w:themeColor="text1"/>
              </w:rPr>
              <w:t xml:space="preserve">During Gym Time practise body parts – touch your </w:t>
            </w:r>
            <w:proofErr w:type="spellStart"/>
            <w:r w:rsidRPr="00B735FC">
              <w:rPr>
                <w:rFonts w:eastAsia="Comic Sans MS" w:cs="Comic Sans MS"/>
                <w:color w:val="000000" w:themeColor="text1"/>
              </w:rPr>
              <w:t>ank</w:t>
            </w:r>
            <w:proofErr w:type="spellEnd"/>
            <w:r w:rsidRPr="00B735FC">
              <w:rPr>
                <w:rFonts w:eastAsia="Comic Sans MS" w:cs="Comic Sans MS"/>
                <w:color w:val="000000" w:themeColor="text1"/>
              </w:rPr>
              <w:t xml:space="preserve">/le    el/bow    </w:t>
            </w:r>
            <w:proofErr w:type="spellStart"/>
            <w:r w:rsidRPr="00B735FC">
              <w:rPr>
                <w:rFonts w:eastAsia="Comic Sans MS" w:cs="Comic Sans MS"/>
                <w:color w:val="000000" w:themeColor="text1"/>
              </w:rPr>
              <w:t>shoul</w:t>
            </w:r>
            <w:proofErr w:type="spellEnd"/>
            <w:r w:rsidRPr="00B735FC">
              <w:rPr>
                <w:rFonts w:eastAsia="Comic Sans MS" w:cs="Comic Sans MS"/>
                <w:color w:val="000000" w:themeColor="text1"/>
              </w:rPr>
              <w:t>/der.</w:t>
            </w:r>
          </w:p>
          <w:p w14:paraId="127AD770" w14:textId="77777777" w:rsidR="005E2814" w:rsidRPr="00B735FC" w:rsidRDefault="005E2814">
            <w:pPr>
              <w:numPr>
                <w:ilvl w:val="0"/>
                <w:numId w:val="24"/>
              </w:numPr>
              <w:rPr>
                <w:rFonts w:eastAsia="Comic Sans MS" w:cs="Comic Sans MS"/>
                <w:color w:val="000000" w:themeColor="text1"/>
              </w:rPr>
            </w:pPr>
            <w:r w:rsidRPr="00B735FC">
              <w:rPr>
                <w:rFonts w:eastAsia="Comic Sans MS" w:cs="Comic Sans MS"/>
                <w:color w:val="000000" w:themeColor="text1"/>
              </w:rPr>
              <w:t xml:space="preserve">Make silly soup- each child claps an </w:t>
            </w:r>
            <w:proofErr w:type="gramStart"/>
            <w:r w:rsidRPr="00B735FC">
              <w:rPr>
                <w:rFonts w:eastAsia="Comic Sans MS" w:cs="Comic Sans MS"/>
                <w:color w:val="000000" w:themeColor="text1"/>
              </w:rPr>
              <w:t>ingredient</w:t>
            </w:r>
            <w:proofErr w:type="gramEnd"/>
            <w:r w:rsidRPr="00B735FC">
              <w:rPr>
                <w:rFonts w:eastAsia="Comic Sans MS" w:cs="Comic Sans MS"/>
                <w:color w:val="000000" w:themeColor="text1"/>
              </w:rPr>
              <w:t xml:space="preserve"> and the others guess what it is e.g. pot/a/to      </w:t>
            </w:r>
            <w:proofErr w:type="spellStart"/>
            <w:r w:rsidRPr="00B735FC">
              <w:rPr>
                <w:rFonts w:eastAsia="Comic Sans MS" w:cs="Comic Sans MS"/>
                <w:color w:val="000000" w:themeColor="text1"/>
              </w:rPr>
              <w:t>rhu</w:t>
            </w:r>
            <w:proofErr w:type="spellEnd"/>
            <w:r w:rsidRPr="00B735FC">
              <w:rPr>
                <w:rFonts w:eastAsia="Comic Sans MS" w:cs="Comic Sans MS"/>
                <w:color w:val="000000" w:themeColor="text1"/>
              </w:rPr>
              <w:t xml:space="preserve">/barb   </w:t>
            </w:r>
            <w:proofErr w:type="spellStart"/>
            <w:r w:rsidRPr="00B735FC">
              <w:rPr>
                <w:rFonts w:eastAsia="Comic Sans MS" w:cs="Comic Sans MS"/>
                <w:color w:val="000000" w:themeColor="text1"/>
              </w:rPr>
              <w:t>cus</w:t>
            </w:r>
            <w:proofErr w:type="spellEnd"/>
            <w:r w:rsidRPr="00B735FC">
              <w:rPr>
                <w:rFonts w:eastAsia="Comic Sans MS" w:cs="Comic Sans MS"/>
                <w:color w:val="000000" w:themeColor="text1"/>
              </w:rPr>
              <w:t>/tard.</w:t>
            </w:r>
          </w:p>
          <w:p w14:paraId="0DA7AED8" w14:textId="77777777" w:rsidR="005E2814" w:rsidRPr="00B735FC" w:rsidRDefault="005E2814">
            <w:pPr>
              <w:numPr>
                <w:ilvl w:val="0"/>
                <w:numId w:val="24"/>
              </w:numPr>
              <w:rPr>
                <w:rFonts w:eastAsia="Comic Sans MS" w:cs="Comic Sans MS"/>
                <w:color w:val="000000" w:themeColor="text1"/>
              </w:rPr>
            </w:pPr>
            <w:r w:rsidRPr="00B735FC">
              <w:rPr>
                <w:rFonts w:eastAsia="Comic Sans MS" w:cs="Comic Sans MS"/>
                <w:color w:val="000000" w:themeColor="text1"/>
              </w:rPr>
              <w:t xml:space="preserve">Feed the robot – make a robot with a gaping mouth. Lay out </w:t>
            </w:r>
            <w:proofErr w:type="gramStart"/>
            <w:r w:rsidRPr="00B735FC">
              <w:rPr>
                <w:rFonts w:eastAsia="Comic Sans MS" w:cs="Comic Sans MS"/>
                <w:color w:val="000000" w:themeColor="text1"/>
              </w:rPr>
              <w:t>a number of</w:t>
            </w:r>
            <w:proofErr w:type="gramEnd"/>
            <w:r w:rsidRPr="00B735FC">
              <w:rPr>
                <w:rFonts w:eastAsia="Comic Sans MS" w:cs="Comic Sans MS"/>
                <w:color w:val="000000" w:themeColor="text1"/>
              </w:rPr>
              <w:t xml:space="preserve"> objects or pictures. The robot says </w:t>
            </w:r>
            <w:proofErr w:type="gramStart"/>
            <w:r w:rsidRPr="00B735FC">
              <w:rPr>
                <w:rFonts w:eastAsia="Comic Sans MS" w:cs="Comic Sans MS"/>
                <w:color w:val="000000" w:themeColor="text1"/>
              </w:rPr>
              <w:t>“ I</w:t>
            </w:r>
            <w:proofErr w:type="gramEnd"/>
            <w:r w:rsidRPr="00B735FC">
              <w:rPr>
                <w:rFonts w:eastAsia="Comic Sans MS" w:cs="Comic Sans MS"/>
                <w:color w:val="000000" w:themeColor="text1"/>
              </w:rPr>
              <w:t xml:space="preserve"> am hungry. I want a tasty…</w:t>
            </w:r>
            <w:proofErr w:type="spellStart"/>
            <w:r w:rsidRPr="00B735FC">
              <w:rPr>
                <w:rFonts w:eastAsia="Comic Sans MS" w:cs="Comic Sans MS"/>
                <w:color w:val="000000" w:themeColor="text1"/>
              </w:rPr>
              <w:t>spi</w:t>
            </w:r>
            <w:proofErr w:type="spellEnd"/>
            <w:r w:rsidRPr="00B735FC">
              <w:rPr>
                <w:rFonts w:eastAsia="Comic Sans MS" w:cs="Comic Sans MS"/>
                <w:color w:val="000000" w:themeColor="text1"/>
              </w:rPr>
              <w:t xml:space="preserve">/der    </w:t>
            </w:r>
            <w:proofErr w:type="spellStart"/>
            <w:r w:rsidRPr="00B735FC">
              <w:rPr>
                <w:rFonts w:eastAsia="Comic Sans MS" w:cs="Comic Sans MS"/>
                <w:color w:val="000000" w:themeColor="text1"/>
              </w:rPr>
              <w:t>jum</w:t>
            </w:r>
            <w:proofErr w:type="spellEnd"/>
            <w:r w:rsidRPr="00B735FC">
              <w:rPr>
                <w:rFonts w:eastAsia="Comic Sans MS" w:cs="Comic Sans MS"/>
                <w:color w:val="000000" w:themeColor="text1"/>
              </w:rPr>
              <w:t>/per    pen/</w:t>
            </w:r>
            <w:proofErr w:type="spellStart"/>
            <w:r w:rsidRPr="00B735FC">
              <w:rPr>
                <w:rFonts w:eastAsia="Comic Sans MS" w:cs="Comic Sans MS"/>
                <w:color w:val="000000" w:themeColor="text1"/>
              </w:rPr>
              <w:t>cil</w:t>
            </w:r>
            <w:proofErr w:type="spellEnd"/>
            <w:r w:rsidRPr="00B735FC">
              <w:rPr>
                <w:rFonts w:eastAsia="Comic Sans MS" w:cs="Comic Sans MS"/>
                <w:color w:val="000000" w:themeColor="text1"/>
              </w:rPr>
              <w:t>.”  Children select the correct object and feed it to the robot.</w:t>
            </w:r>
          </w:p>
          <w:p w14:paraId="74EB4F0F" w14:textId="77777777" w:rsidR="005E2814" w:rsidRPr="00B735FC" w:rsidRDefault="005E2814">
            <w:pPr>
              <w:numPr>
                <w:ilvl w:val="0"/>
                <w:numId w:val="24"/>
              </w:numPr>
              <w:rPr>
                <w:rFonts w:eastAsia="Comic Sans MS" w:cs="Comic Sans MS"/>
                <w:color w:val="000000" w:themeColor="text1"/>
              </w:rPr>
            </w:pPr>
            <w:r w:rsidRPr="00B735FC">
              <w:rPr>
                <w:rFonts w:eastAsia="Comic Sans MS" w:cs="Comic Sans MS"/>
                <w:color w:val="000000" w:themeColor="text1"/>
              </w:rPr>
              <w:t xml:space="preserve">Adult chants or sings </w:t>
            </w:r>
            <w:proofErr w:type="spellStart"/>
            <w:r w:rsidRPr="00B735FC">
              <w:rPr>
                <w:rFonts w:eastAsia="Comic Sans MS" w:cs="Comic Sans MS"/>
                <w:color w:val="000000" w:themeColor="text1"/>
              </w:rPr>
              <w:t>Ickety</w:t>
            </w:r>
            <w:proofErr w:type="spellEnd"/>
            <w:r w:rsidRPr="00B735FC">
              <w:rPr>
                <w:rFonts w:eastAsia="Comic Sans MS" w:cs="Comic Sans MS"/>
                <w:color w:val="000000" w:themeColor="text1"/>
              </w:rPr>
              <w:t xml:space="preserve"> </w:t>
            </w:r>
            <w:proofErr w:type="spellStart"/>
            <w:r w:rsidRPr="00B735FC">
              <w:rPr>
                <w:rFonts w:eastAsia="Comic Sans MS" w:cs="Comic Sans MS"/>
                <w:color w:val="000000" w:themeColor="text1"/>
              </w:rPr>
              <w:t>Tickety</w:t>
            </w:r>
            <w:proofErr w:type="spellEnd"/>
            <w:r w:rsidRPr="00B735FC">
              <w:rPr>
                <w:rFonts w:eastAsia="Comic Sans MS" w:cs="Comic Sans MS"/>
                <w:color w:val="000000" w:themeColor="text1"/>
              </w:rPr>
              <w:t xml:space="preserve"> Bumble Bee, </w:t>
            </w:r>
            <w:proofErr w:type="gramStart"/>
            <w:r w:rsidRPr="00B735FC">
              <w:rPr>
                <w:rFonts w:eastAsia="Comic Sans MS" w:cs="Comic Sans MS"/>
                <w:color w:val="000000" w:themeColor="text1"/>
              </w:rPr>
              <w:t>Can</w:t>
            </w:r>
            <w:proofErr w:type="gramEnd"/>
            <w:r w:rsidRPr="00B735FC">
              <w:rPr>
                <w:rFonts w:eastAsia="Comic Sans MS" w:cs="Comic Sans MS"/>
                <w:color w:val="000000" w:themeColor="text1"/>
              </w:rPr>
              <w:t xml:space="preserve"> you clap your name for me?  Each child </w:t>
            </w:r>
            <w:proofErr w:type="gramStart"/>
            <w:r w:rsidRPr="00B735FC">
              <w:rPr>
                <w:rFonts w:eastAsia="Comic Sans MS" w:cs="Comic Sans MS"/>
                <w:color w:val="000000" w:themeColor="text1"/>
              </w:rPr>
              <w:t>replies</w:t>
            </w:r>
            <w:proofErr w:type="gramEnd"/>
            <w:r w:rsidRPr="00B735FC">
              <w:rPr>
                <w:rFonts w:eastAsia="Comic Sans MS" w:cs="Comic Sans MS"/>
                <w:color w:val="000000" w:themeColor="text1"/>
              </w:rPr>
              <w:t xml:space="preserve"> </w:t>
            </w:r>
            <w:proofErr w:type="spellStart"/>
            <w:r w:rsidRPr="00B735FC">
              <w:rPr>
                <w:rFonts w:eastAsia="Comic Sans MS" w:cs="Comic Sans MS"/>
                <w:color w:val="000000" w:themeColor="text1"/>
              </w:rPr>
              <w:t>e.g</w:t>
            </w:r>
            <w:proofErr w:type="spellEnd"/>
            <w:r w:rsidRPr="00B735FC">
              <w:rPr>
                <w:rFonts w:eastAsia="Comic Sans MS" w:cs="Comic Sans MS"/>
                <w:color w:val="000000" w:themeColor="text1"/>
              </w:rPr>
              <w:t>, “My name is Em-</w:t>
            </w:r>
            <w:proofErr w:type="spellStart"/>
            <w:r w:rsidRPr="00B735FC">
              <w:rPr>
                <w:rFonts w:eastAsia="Comic Sans MS" w:cs="Comic Sans MS"/>
                <w:color w:val="000000" w:themeColor="text1"/>
              </w:rPr>
              <w:t>i</w:t>
            </w:r>
            <w:proofErr w:type="spellEnd"/>
            <w:r w:rsidRPr="00B735FC">
              <w:rPr>
                <w:rFonts w:eastAsia="Comic Sans MS" w:cs="Comic Sans MS"/>
                <w:color w:val="000000" w:themeColor="text1"/>
              </w:rPr>
              <w:t>-</w:t>
            </w:r>
            <w:proofErr w:type="spellStart"/>
            <w:r w:rsidRPr="00B735FC">
              <w:rPr>
                <w:rFonts w:eastAsia="Comic Sans MS" w:cs="Comic Sans MS"/>
                <w:color w:val="000000" w:themeColor="text1"/>
              </w:rPr>
              <w:t>ly</w:t>
            </w:r>
            <w:proofErr w:type="spellEnd"/>
            <w:r w:rsidRPr="00B735FC">
              <w:rPr>
                <w:rFonts w:eastAsia="Comic Sans MS" w:cs="Comic Sans MS"/>
                <w:color w:val="000000" w:themeColor="text1"/>
              </w:rPr>
              <w:t>” whilst clapping the correct number of syllables.</w:t>
            </w:r>
          </w:p>
          <w:p w14:paraId="0244F44E" w14:textId="77777777" w:rsidR="005E2814" w:rsidRPr="00B735FC" w:rsidRDefault="005E2814" w:rsidP="005E2814">
            <w:pPr>
              <w:rPr>
                <w:rFonts w:eastAsia="Comic Sans MS" w:cs="Comic Sans MS"/>
                <w:color w:val="000000" w:themeColor="text1"/>
              </w:rPr>
            </w:pPr>
          </w:p>
        </w:tc>
      </w:tr>
      <w:tr w:rsidR="005E2814" w:rsidRPr="00B735FC" w14:paraId="68865280" w14:textId="77777777" w:rsidTr="00754B80">
        <w:tc>
          <w:tcPr>
            <w:tcW w:w="1982" w:type="dxa"/>
            <w:shd w:val="clear" w:color="auto" w:fill="FFFFFF"/>
            <w:tcMar>
              <w:top w:w="0" w:type="dxa"/>
              <w:left w:w="108" w:type="dxa"/>
              <w:bottom w:w="0" w:type="dxa"/>
              <w:right w:w="108" w:type="dxa"/>
            </w:tcMar>
            <w:hideMark/>
          </w:tcPr>
          <w:p w14:paraId="4CC55676" w14:textId="77777777" w:rsidR="005E2814" w:rsidRPr="00DD559B" w:rsidRDefault="005E2814" w:rsidP="00B23688">
            <w:pPr>
              <w:ind w:left="170"/>
              <w:rPr>
                <w:rFonts w:eastAsia="Comic Sans MS" w:cs="Comic Sans MS"/>
                <w:b/>
                <w:bCs/>
                <w:color w:val="000000" w:themeColor="text1"/>
              </w:rPr>
            </w:pPr>
            <w:r w:rsidRPr="00DD559B">
              <w:rPr>
                <w:rFonts w:eastAsia="Comic Sans MS" w:cs="Comic Sans MS"/>
                <w:b/>
                <w:bCs/>
                <w:color w:val="000000" w:themeColor="text1"/>
              </w:rPr>
              <w:lastRenderedPageBreak/>
              <w:t>Syllable Segmenting</w:t>
            </w:r>
          </w:p>
          <w:p w14:paraId="4992D637" w14:textId="77777777" w:rsidR="005E2814" w:rsidRPr="00B735FC" w:rsidRDefault="005E2814" w:rsidP="00B23688">
            <w:pPr>
              <w:ind w:left="170"/>
              <w:rPr>
                <w:rFonts w:eastAsia="Comic Sans MS" w:cs="Comic Sans MS"/>
                <w:color w:val="000000" w:themeColor="text1"/>
              </w:rPr>
            </w:pPr>
            <w:r w:rsidRPr="00B735FC">
              <w:rPr>
                <w:rFonts w:eastAsia="Comic Sans MS" w:cs="Comic Sans MS"/>
                <w:color w:val="000000" w:themeColor="text1"/>
              </w:rPr>
              <w:t>- detecting the beats in a word</w:t>
            </w:r>
          </w:p>
          <w:p w14:paraId="2130E4A8" w14:textId="77777777" w:rsidR="005E2814" w:rsidRPr="00B735FC" w:rsidRDefault="005E2814" w:rsidP="00B23688">
            <w:pPr>
              <w:ind w:left="170"/>
              <w:rPr>
                <w:rFonts w:eastAsia="Comic Sans MS" w:cs="Comic Sans MS"/>
                <w:color w:val="000000" w:themeColor="text1"/>
              </w:rPr>
            </w:pPr>
          </w:p>
          <w:p w14:paraId="6BC0D15A" w14:textId="77777777" w:rsidR="005E2814" w:rsidRPr="00B735FC" w:rsidRDefault="005E2814" w:rsidP="00B23688">
            <w:pPr>
              <w:ind w:left="170"/>
              <w:rPr>
                <w:rFonts w:eastAsia="Comic Sans MS" w:cs="Comic Sans MS"/>
                <w:color w:val="000000" w:themeColor="text1"/>
              </w:rPr>
            </w:pPr>
            <w:r w:rsidRPr="00B735FC">
              <w:rPr>
                <w:rFonts w:eastAsia="Comic Sans MS" w:cs="Comic Sans MS"/>
                <w:color w:val="000000" w:themeColor="text1"/>
              </w:rPr>
              <w:t>Can you clap out the beats in this word?</w:t>
            </w:r>
          </w:p>
          <w:p w14:paraId="5F2C5F1B" w14:textId="77777777" w:rsidR="005E2814" w:rsidRPr="00B735FC" w:rsidRDefault="005E2814" w:rsidP="00B23688">
            <w:pPr>
              <w:ind w:left="170"/>
              <w:rPr>
                <w:rFonts w:eastAsia="Comic Sans MS" w:cs="Comic Sans MS"/>
                <w:color w:val="000000" w:themeColor="text1"/>
              </w:rPr>
            </w:pPr>
            <w:proofErr w:type="spellStart"/>
            <w:r w:rsidRPr="00B735FC">
              <w:rPr>
                <w:rFonts w:eastAsia="Comic Sans MS" w:cs="Comic Sans MS"/>
                <w:color w:val="000000" w:themeColor="text1"/>
              </w:rPr>
              <w:t>jum</w:t>
            </w:r>
            <w:proofErr w:type="spellEnd"/>
            <w:r w:rsidRPr="00B735FC">
              <w:rPr>
                <w:rFonts w:eastAsia="Comic Sans MS" w:cs="Comic Sans MS"/>
                <w:color w:val="000000" w:themeColor="text1"/>
              </w:rPr>
              <w:t>/</w:t>
            </w:r>
            <w:proofErr w:type="gramStart"/>
            <w:r w:rsidRPr="00B735FC">
              <w:rPr>
                <w:rFonts w:eastAsia="Comic Sans MS" w:cs="Comic Sans MS"/>
                <w:color w:val="000000" w:themeColor="text1"/>
              </w:rPr>
              <w:t>per  -</w:t>
            </w:r>
            <w:proofErr w:type="gramEnd"/>
            <w:r w:rsidRPr="00B735FC">
              <w:rPr>
                <w:rFonts w:eastAsia="Comic Sans MS" w:cs="Comic Sans MS"/>
                <w:color w:val="000000" w:themeColor="text1"/>
              </w:rPr>
              <w:t>  2 </w:t>
            </w:r>
          </w:p>
        </w:tc>
        <w:tc>
          <w:tcPr>
            <w:tcW w:w="13410" w:type="dxa"/>
            <w:shd w:val="clear" w:color="auto" w:fill="FFFFFF"/>
            <w:tcMar>
              <w:top w:w="0" w:type="dxa"/>
              <w:left w:w="108" w:type="dxa"/>
              <w:bottom w:w="0" w:type="dxa"/>
              <w:right w:w="108" w:type="dxa"/>
            </w:tcMar>
            <w:hideMark/>
          </w:tcPr>
          <w:p w14:paraId="444980ED" w14:textId="77777777" w:rsidR="005E2814" w:rsidRPr="00B735FC" w:rsidRDefault="005E2814">
            <w:pPr>
              <w:numPr>
                <w:ilvl w:val="0"/>
                <w:numId w:val="25"/>
              </w:numPr>
              <w:rPr>
                <w:rFonts w:eastAsia="Comic Sans MS" w:cs="Comic Sans MS"/>
                <w:color w:val="000000" w:themeColor="text1"/>
              </w:rPr>
            </w:pPr>
            <w:r w:rsidRPr="00B735FC">
              <w:rPr>
                <w:rFonts w:eastAsia="Comic Sans MS" w:cs="Comic Sans MS"/>
                <w:color w:val="000000" w:themeColor="text1"/>
              </w:rPr>
              <w:t>Go back a stage and clap along to music with a strong steady beat.  Scottish Country Dance music is especially good for this.</w:t>
            </w:r>
          </w:p>
          <w:p w14:paraId="52E3D013" w14:textId="77777777" w:rsidR="005E2814" w:rsidRPr="00B735FC" w:rsidRDefault="005E2814">
            <w:pPr>
              <w:numPr>
                <w:ilvl w:val="0"/>
                <w:numId w:val="25"/>
              </w:numPr>
              <w:rPr>
                <w:rFonts w:eastAsia="Comic Sans MS" w:cs="Comic Sans MS"/>
                <w:color w:val="000000" w:themeColor="text1"/>
              </w:rPr>
            </w:pPr>
            <w:r w:rsidRPr="00B735FC">
              <w:rPr>
                <w:rFonts w:eastAsia="Comic Sans MS" w:cs="Comic Sans MS"/>
                <w:color w:val="000000" w:themeColor="text1"/>
              </w:rPr>
              <w:t>Children need to be able to hear and feel the beat running under the music before they can hear the distinct beats/parts of a word. Using percussive instruments can help but some children need an adult to hold their hands and help them find the beat. </w:t>
            </w:r>
          </w:p>
          <w:p w14:paraId="08B249CA" w14:textId="77777777" w:rsidR="005E2814" w:rsidRPr="00B735FC" w:rsidRDefault="005E2814">
            <w:pPr>
              <w:numPr>
                <w:ilvl w:val="0"/>
                <w:numId w:val="25"/>
              </w:numPr>
              <w:rPr>
                <w:rFonts w:eastAsia="Comic Sans MS" w:cs="Comic Sans MS"/>
                <w:color w:val="000000" w:themeColor="text1"/>
              </w:rPr>
            </w:pPr>
            <w:r w:rsidRPr="00B735FC">
              <w:rPr>
                <w:rFonts w:eastAsia="Comic Sans MS" w:cs="Comic Sans MS"/>
                <w:color w:val="000000" w:themeColor="text1"/>
              </w:rPr>
              <w:t xml:space="preserve">Dancing to music of different styles can help. Use www.5aday.tv as a daily music and </w:t>
            </w:r>
            <w:proofErr w:type="gramStart"/>
            <w:r w:rsidRPr="00B735FC">
              <w:rPr>
                <w:rFonts w:eastAsia="Comic Sans MS" w:cs="Comic Sans MS"/>
                <w:color w:val="000000" w:themeColor="text1"/>
              </w:rPr>
              <w:t>movement  break</w:t>
            </w:r>
            <w:proofErr w:type="gramEnd"/>
            <w:r w:rsidRPr="00B735FC">
              <w:rPr>
                <w:rFonts w:eastAsia="Comic Sans MS" w:cs="Comic Sans MS"/>
                <w:color w:val="000000" w:themeColor="text1"/>
              </w:rPr>
              <w:t>. It has Bollywood, Hip hop, Disco and Country type music. On- screen dancers guide children through a series of movements in time to the music.</w:t>
            </w:r>
          </w:p>
          <w:p w14:paraId="3AC5788A" w14:textId="30EFB66F" w:rsidR="005E2814" w:rsidRPr="00B735FC" w:rsidRDefault="005E2814">
            <w:pPr>
              <w:numPr>
                <w:ilvl w:val="0"/>
                <w:numId w:val="25"/>
              </w:numPr>
              <w:rPr>
                <w:rFonts w:eastAsia="Comic Sans MS" w:cs="Comic Sans MS"/>
                <w:color w:val="000000" w:themeColor="text1"/>
              </w:rPr>
            </w:pPr>
            <w:r w:rsidRPr="00B735FC">
              <w:rPr>
                <w:rFonts w:eastAsia="Comic Sans MS" w:cs="Comic Sans MS"/>
                <w:color w:val="000000" w:themeColor="text1"/>
              </w:rPr>
              <w:t xml:space="preserve">Fruit kebab game- prepare a set of fruit pictures. Children select two or three to make a fruit kebab. Clap the syllables in each </w:t>
            </w:r>
            <w:r w:rsidR="009B4164" w:rsidRPr="00B735FC">
              <w:rPr>
                <w:rFonts w:eastAsia="Comic Sans MS" w:cs="Comic Sans MS"/>
                <w:color w:val="000000" w:themeColor="text1"/>
              </w:rPr>
              <w:t>kebab:</w:t>
            </w:r>
            <w:r w:rsidRPr="00B735FC">
              <w:rPr>
                <w:rFonts w:eastAsia="Comic Sans MS" w:cs="Comic Sans MS"/>
                <w:color w:val="000000" w:themeColor="text1"/>
              </w:rPr>
              <w:t xml:space="preserve"> ki/</w:t>
            </w:r>
            <w:proofErr w:type="spellStart"/>
            <w:r w:rsidRPr="00B735FC">
              <w:rPr>
                <w:rFonts w:eastAsia="Comic Sans MS" w:cs="Comic Sans MS"/>
                <w:color w:val="000000" w:themeColor="text1"/>
              </w:rPr>
              <w:t>wi</w:t>
            </w:r>
            <w:proofErr w:type="spellEnd"/>
            <w:r w:rsidRPr="00B735FC">
              <w:rPr>
                <w:rFonts w:eastAsia="Comic Sans MS" w:cs="Comic Sans MS"/>
                <w:color w:val="000000" w:themeColor="text1"/>
              </w:rPr>
              <w:t xml:space="preserve">/fruit – </w:t>
            </w:r>
            <w:proofErr w:type="spellStart"/>
            <w:r w:rsidRPr="00B735FC">
              <w:rPr>
                <w:rFonts w:eastAsia="Comic Sans MS" w:cs="Comic Sans MS"/>
                <w:color w:val="000000" w:themeColor="text1"/>
              </w:rPr>
              <w:t>ba</w:t>
            </w:r>
            <w:proofErr w:type="spellEnd"/>
            <w:r w:rsidRPr="00B735FC">
              <w:rPr>
                <w:rFonts w:eastAsia="Comic Sans MS" w:cs="Comic Sans MS"/>
                <w:color w:val="000000" w:themeColor="text1"/>
              </w:rPr>
              <w:t>/</w:t>
            </w:r>
            <w:proofErr w:type="spellStart"/>
            <w:r w:rsidRPr="00B735FC">
              <w:rPr>
                <w:rFonts w:eastAsia="Comic Sans MS" w:cs="Comic Sans MS"/>
                <w:color w:val="000000" w:themeColor="text1"/>
              </w:rPr>
              <w:t>na</w:t>
            </w:r>
            <w:proofErr w:type="spellEnd"/>
            <w:r w:rsidRPr="00B735FC">
              <w:rPr>
                <w:rFonts w:eastAsia="Comic Sans MS" w:cs="Comic Sans MS"/>
                <w:color w:val="000000" w:themeColor="text1"/>
              </w:rPr>
              <w:t>/</w:t>
            </w:r>
            <w:proofErr w:type="spellStart"/>
            <w:r w:rsidRPr="00B735FC">
              <w:rPr>
                <w:rFonts w:eastAsia="Comic Sans MS" w:cs="Comic Sans MS"/>
                <w:color w:val="000000" w:themeColor="text1"/>
              </w:rPr>
              <w:t>na</w:t>
            </w:r>
            <w:proofErr w:type="spellEnd"/>
            <w:r w:rsidRPr="00B735FC">
              <w:rPr>
                <w:rFonts w:eastAsia="Comic Sans MS" w:cs="Comic Sans MS"/>
                <w:color w:val="000000" w:themeColor="text1"/>
              </w:rPr>
              <w:t xml:space="preserve"> – </w:t>
            </w:r>
            <w:proofErr w:type="spellStart"/>
            <w:r w:rsidRPr="00B735FC">
              <w:rPr>
                <w:rFonts w:eastAsia="Comic Sans MS" w:cs="Comic Sans MS"/>
                <w:color w:val="000000" w:themeColor="text1"/>
              </w:rPr>
              <w:t>che</w:t>
            </w:r>
            <w:proofErr w:type="spellEnd"/>
            <w:r w:rsidRPr="00B735FC">
              <w:rPr>
                <w:rFonts w:eastAsia="Comic Sans MS" w:cs="Comic Sans MS"/>
                <w:color w:val="000000" w:themeColor="text1"/>
              </w:rPr>
              <w:t>/</w:t>
            </w:r>
            <w:proofErr w:type="spellStart"/>
            <w:r w:rsidRPr="00B735FC">
              <w:rPr>
                <w:rFonts w:eastAsia="Comic Sans MS" w:cs="Comic Sans MS"/>
                <w:color w:val="000000" w:themeColor="text1"/>
              </w:rPr>
              <w:t>rry</w:t>
            </w:r>
            <w:proofErr w:type="spellEnd"/>
            <w:r w:rsidRPr="00B735FC">
              <w:rPr>
                <w:rFonts w:eastAsia="Comic Sans MS" w:cs="Comic Sans MS"/>
                <w:color w:val="000000" w:themeColor="text1"/>
              </w:rPr>
              <w:t xml:space="preserve">.  Eventually remove the pictures and this could be used, throughout the day, as a quick oral game. The same idea could be used for toys in a toybox, </w:t>
            </w:r>
            <w:proofErr w:type="gramStart"/>
            <w:r w:rsidRPr="00B735FC">
              <w:rPr>
                <w:rFonts w:eastAsia="Comic Sans MS" w:cs="Comic Sans MS"/>
                <w:color w:val="000000" w:themeColor="text1"/>
              </w:rPr>
              <w:t>( doll</w:t>
            </w:r>
            <w:proofErr w:type="gramEnd"/>
            <w:r w:rsidRPr="00B735FC">
              <w:rPr>
                <w:rFonts w:eastAsia="Comic Sans MS" w:cs="Comic Sans MS"/>
                <w:color w:val="000000" w:themeColor="text1"/>
              </w:rPr>
              <w:t xml:space="preserve"> – </w:t>
            </w:r>
            <w:proofErr w:type="spellStart"/>
            <w:r w:rsidRPr="00B735FC">
              <w:rPr>
                <w:rFonts w:eastAsia="Comic Sans MS" w:cs="Comic Sans MS"/>
                <w:color w:val="000000" w:themeColor="text1"/>
              </w:rPr>
              <w:t>ro</w:t>
            </w:r>
            <w:proofErr w:type="spellEnd"/>
            <w:r w:rsidRPr="00B735FC">
              <w:rPr>
                <w:rFonts w:eastAsia="Comic Sans MS" w:cs="Comic Sans MS"/>
                <w:color w:val="000000" w:themeColor="text1"/>
              </w:rPr>
              <w:t>/bot – do/min/</w:t>
            </w:r>
            <w:proofErr w:type="spellStart"/>
            <w:r w:rsidRPr="00B735FC">
              <w:rPr>
                <w:rFonts w:eastAsia="Comic Sans MS" w:cs="Comic Sans MS"/>
                <w:color w:val="000000" w:themeColor="text1"/>
              </w:rPr>
              <w:t>oes</w:t>
            </w:r>
            <w:proofErr w:type="spellEnd"/>
            <w:r w:rsidRPr="00B735FC">
              <w:rPr>
                <w:rFonts w:eastAsia="Comic Sans MS" w:cs="Comic Sans MS"/>
                <w:color w:val="000000" w:themeColor="text1"/>
              </w:rPr>
              <w:t xml:space="preserve">); vehicles travelling along road </w:t>
            </w:r>
            <w:proofErr w:type="gramStart"/>
            <w:r w:rsidRPr="00B735FC">
              <w:rPr>
                <w:rFonts w:eastAsia="Comic Sans MS" w:cs="Comic Sans MS"/>
                <w:color w:val="000000" w:themeColor="text1"/>
              </w:rPr>
              <w:t>( trac</w:t>
            </w:r>
            <w:proofErr w:type="gramEnd"/>
            <w:r w:rsidRPr="00B735FC">
              <w:rPr>
                <w:rFonts w:eastAsia="Comic Sans MS" w:cs="Comic Sans MS"/>
                <w:color w:val="000000" w:themeColor="text1"/>
              </w:rPr>
              <w:t>/tor – tax/</w:t>
            </w:r>
            <w:proofErr w:type="spellStart"/>
            <w:r w:rsidRPr="00B735FC">
              <w:rPr>
                <w:rFonts w:eastAsia="Comic Sans MS" w:cs="Comic Sans MS"/>
                <w:color w:val="000000" w:themeColor="text1"/>
              </w:rPr>
              <w:t>i</w:t>
            </w:r>
            <w:proofErr w:type="spellEnd"/>
            <w:r w:rsidRPr="00B735FC">
              <w:rPr>
                <w:rFonts w:eastAsia="Comic Sans MS" w:cs="Comic Sans MS"/>
                <w:color w:val="000000" w:themeColor="text1"/>
              </w:rPr>
              <w:t xml:space="preserve">- </w:t>
            </w:r>
            <w:proofErr w:type="spellStart"/>
            <w:r w:rsidRPr="00B735FC">
              <w:rPr>
                <w:rFonts w:eastAsia="Comic Sans MS" w:cs="Comic Sans MS"/>
                <w:color w:val="000000" w:themeColor="text1"/>
              </w:rPr>
              <w:t>mo</w:t>
            </w:r>
            <w:proofErr w:type="spellEnd"/>
            <w:r w:rsidRPr="00B735FC">
              <w:rPr>
                <w:rFonts w:eastAsia="Comic Sans MS" w:cs="Comic Sans MS"/>
                <w:color w:val="000000" w:themeColor="text1"/>
              </w:rPr>
              <w:t>/tor/bike)</w:t>
            </w:r>
          </w:p>
          <w:p w14:paraId="44AE1BC7" w14:textId="77777777" w:rsidR="005E2814" w:rsidRPr="00B735FC" w:rsidRDefault="005E2814">
            <w:pPr>
              <w:numPr>
                <w:ilvl w:val="0"/>
                <w:numId w:val="25"/>
              </w:numPr>
              <w:rPr>
                <w:rFonts w:eastAsia="Comic Sans MS" w:cs="Comic Sans MS"/>
                <w:color w:val="000000" w:themeColor="text1"/>
              </w:rPr>
            </w:pPr>
            <w:r w:rsidRPr="00B735FC">
              <w:rPr>
                <w:rFonts w:eastAsia="Comic Sans MS" w:cs="Comic Sans MS"/>
                <w:color w:val="000000" w:themeColor="text1"/>
              </w:rPr>
              <w:t>Becoming more familiar with the terms rhythm and beat will help children apply them when segmenting words.</w:t>
            </w:r>
          </w:p>
          <w:p w14:paraId="435D9A24" w14:textId="77777777" w:rsidR="005E2814" w:rsidRDefault="005E2814">
            <w:pPr>
              <w:numPr>
                <w:ilvl w:val="0"/>
                <w:numId w:val="25"/>
              </w:numPr>
              <w:rPr>
                <w:rFonts w:eastAsia="Comic Sans MS" w:cs="Comic Sans MS"/>
                <w:color w:val="000000" w:themeColor="text1"/>
              </w:rPr>
            </w:pPr>
            <w:hyperlink r:id="rId14" w:history="1">
              <w:r w:rsidRPr="009B4164">
                <w:rPr>
                  <w:rStyle w:val="Hyperlink"/>
                  <w:rFonts w:eastAsia="Comic Sans MS" w:cs="Comic Sans MS"/>
                  <w:color w:val="0070C0"/>
                </w:rPr>
                <w:t>www.charanga.com</w:t>
              </w:r>
            </w:hyperlink>
            <w:r w:rsidRPr="00B735FC">
              <w:rPr>
                <w:rFonts w:eastAsia="Comic Sans MS" w:cs="Comic Sans MS"/>
                <w:color w:val="000000" w:themeColor="text1"/>
              </w:rPr>
              <w:t xml:space="preserve"> Whole school online music resource which schools can subscribe to. </w:t>
            </w:r>
            <w:proofErr w:type="spellStart"/>
            <w:r w:rsidRPr="00B735FC">
              <w:rPr>
                <w:rFonts w:eastAsia="Comic Sans MS" w:cs="Comic Sans MS"/>
                <w:color w:val="000000" w:themeColor="text1"/>
              </w:rPr>
              <w:t>Lotd</w:t>
            </w:r>
            <w:proofErr w:type="spellEnd"/>
            <w:r w:rsidRPr="00B735FC">
              <w:rPr>
                <w:rFonts w:eastAsia="Comic Sans MS" w:cs="Comic Sans MS"/>
                <w:color w:val="000000" w:themeColor="text1"/>
              </w:rPr>
              <w:t xml:space="preserve"> of activities for developing rhythm and rhyme.</w:t>
            </w:r>
          </w:p>
          <w:p w14:paraId="666C6C5E" w14:textId="77777777" w:rsidR="005B6E4C" w:rsidRPr="00B735FC" w:rsidRDefault="005B6E4C">
            <w:pPr>
              <w:numPr>
                <w:ilvl w:val="0"/>
                <w:numId w:val="25"/>
              </w:numPr>
              <w:rPr>
                <w:rFonts w:eastAsia="Comic Sans MS" w:cs="Comic Sans MS"/>
                <w:color w:val="000000" w:themeColor="text1"/>
              </w:rPr>
            </w:pPr>
          </w:p>
        </w:tc>
      </w:tr>
      <w:tr w:rsidR="005E2814" w:rsidRPr="00B735FC" w14:paraId="4AC01B78" w14:textId="77777777" w:rsidTr="00754B80">
        <w:tc>
          <w:tcPr>
            <w:tcW w:w="1982" w:type="dxa"/>
            <w:shd w:val="clear" w:color="auto" w:fill="FFFFFF"/>
            <w:tcMar>
              <w:top w:w="0" w:type="dxa"/>
              <w:left w:w="108" w:type="dxa"/>
              <w:bottom w:w="0" w:type="dxa"/>
              <w:right w:w="108" w:type="dxa"/>
            </w:tcMar>
            <w:hideMark/>
          </w:tcPr>
          <w:p w14:paraId="0417D81D" w14:textId="4A0FE51E" w:rsidR="005E2814" w:rsidRPr="00DD22FC" w:rsidRDefault="005E2814" w:rsidP="00B23688">
            <w:pPr>
              <w:ind w:left="170"/>
              <w:rPr>
                <w:rFonts w:eastAsia="Comic Sans MS" w:cs="Comic Sans MS"/>
                <w:b/>
                <w:bCs/>
                <w:color w:val="000000" w:themeColor="text1"/>
              </w:rPr>
            </w:pPr>
            <w:r w:rsidRPr="00DD22FC">
              <w:rPr>
                <w:rFonts w:eastAsia="Comic Sans MS" w:cs="Comic Sans MS"/>
                <w:b/>
                <w:bCs/>
                <w:color w:val="000000" w:themeColor="text1"/>
              </w:rPr>
              <w:t>Phoneme (sound) Discrimination and Alliteration</w:t>
            </w:r>
          </w:p>
          <w:p w14:paraId="21CA7B52" w14:textId="77777777" w:rsidR="005E2814" w:rsidRPr="00B735FC" w:rsidRDefault="005E2814" w:rsidP="00B23688">
            <w:pPr>
              <w:ind w:left="170"/>
              <w:rPr>
                <w:rFonts w:eastAsia="Comic Sans MS" w:cs="Comic Sans MS"/>
                <w:color w:val="000000" w:themeColor="text1"/>
              </w:rPr>
            </w:pPr>
            <w:r w:rsidRPr="00B735FC">
              <w:rPr>
                <w:rFonts w:eastAsia="Comic Sans MS" w:cs="Comic Sans MS"/>
                <w:color w:val="000000" w:themeColor="text1"/>
              </w:rPr>
              <w:t>– hearing the difference between initial sounds in a word</w:t>
            </w:r>
          </w:p>
          <w:p w14:paraId="6FE9C7C3" w14:textId="77777777" w:rsidR="005E2814" w:rsidRPr="00B735FC" w:rsidRDefault="005E2814" w:rsidP="00B23688">
            <w:pPr>
              <w:ind w:left="170"/>
              <w:rPr>
                <w:rFonts w:eastAsia="Comic Sans MS" w:cs="Comic Sans MS"/>
                <w:color w:val="000000" w:themeColor="text1"/>
              </w:rPr>
            </w:pPr>
            <w:r w:rsidRPr="00B735FC">
              <w:rPr>
                <w:rFonts w:eastAsia="Comic Sans MS" w:cs="Comic Sans MS"/>
                <w:color w:val="000000" w:themeColor="text1"/>
              </w:rPr>
              <w:t xml:space="preserve">Listen to these words. Which </w:t>
            </w:r>
            <w:r w:rsidRPr="00B735FC">
              <w:rPr>
                <w:rFonts w:eastAsia="Comic Sans MS" w:cs="Comic Sans MS"/>
                <w:color w:val="000000" w:themeColor="text1"/>
              </w:rPr>
              <w:lastRenderedPageBreak/>
              <w:t>has a different first sound?</w:t>
            </w:r>
          </w:p>
          <w:p w14:paraId="76A16EE9" w14:textId="77777777" w:rsidR="005E2814" w:rsidRPr="00B735FC" w:rsidRDefault="005E2814" w:rsidP="00B23688">
            <w:pPr>
              <w:ind w:left="170"/>
              <w:rPr>
                <w:rFonts w:eastAsia="Comic Sans MS" w:cs="Comic Sans MS"/>
                <w:color w:val="000000" w:themeColor="text1"/>
              </w:rPr>
            </w:pPr>
            <w:r w:rsidRPr="00B735FC">
              <w:rPr>
                <w:rFonts w:eastAsia="Comic Sans MS" w:cs="Comic Sans MS"/>
                <w:color w:val="000000" w:themeColor="text1"/>
              </w:rPr>
              <w:t>win wall fox wet</w:t>
            </w:r>
          </w:p>
        </w:tc>
        <w:tc>
          <w:tcPr>
            <w:tcW w:w="13410" w:type="dxa"/>
            <w:shd w:val="clear" w:color="auto" w:fill="FFFFFF"/>
            <w:tcMar>
              <w:top w:w="0" w:type="dxa"/>
              <w:left w:w="108" w:type="dxa"/>
              <w:bottom w:w="0" w:type="dxa"/>
              <w:right w:w="108" w:type="dxa"/>
            </w:tcMar>
            <w:hideMark/>
          </w:tcPr>
          <w:p w14:paraId="2A28D037" w14:textId="77777777" w:rsidR="005E2814" w:rsidRPr="00B735FC" w:rsidRDefault="005E2814">
            <w:pPr>
              <w:numPr>
                <w:ilvl w:val="0"/>
                <w:numId w:val="26"/>
              </w:numPr>
              <w:rPr>
                <w:rFonts w:eastAsia="Comic Sans MS" w:cs="Comic Sans MS"/>
                <w:color w:val="000000" w:themeColor="text1"/>
              </w:rPr>
            </w:pPr>
            <w:r w:rsidRPr="00B735FC">
              <w:rPr>
                <w:rFonts w:eastAsia="Comic Sans MS" w:cs="Comic Sans MS"/>
                <w:color w:val="000000" w:themeColor="text1"/>
              </w:rPr>
              <w:lastRenderedPageBreak/>
              <w:t xml:space="preserve">Tongue Twisters – practise saying Peter Piper; She sells seas shells on the </w:t>
            </w:r>
            <w:proofErr w:type="gramStart"/>
            <w:r w:rsidRPr="00B735FC">
              <w:rPr>
                <w:rFonts w:eastAsia="Comic Sans MS" w:cs="Comic Sans MS"/>
                <w:color w:val="000000" w:themeColor="text1"/>
              </w:rPr>
              <w:t>sea shore</w:t>
            </w:r>
            <w:proofErr w:type="gramEnd"/>
            <w:r w:rsidRPr="00B735FC">
              <w:rPr>
                <w:rFonts w:eastAsia="Comic Sans MS" w:cs="Comic Sans MS"/>
                <w:color w:val="000000" w:themeColor="text1"/>
              </w:rPr>
              <w:t xml:space="preserve"> and identify the repeating sound.</w:t>
            </w:r>
          </w:p>
          <w:p w14:paraId="7AC89349" w14:textId="042F95A9" w:rsidR="005E2814" w:rsidRPr="00B735FC" w:rsidRDefault="005E2814">
            <w:pPr>
              <w:numPr>
                <w:ilvl w:val="0"/>
                <w:numId w:val="26"/>
              </w:numPr>
              <w:rPr>
                <w:rFonts w:eastAsia="Comic Sans MS" w:cs="Comic Sans MS"/>
                <w:color w:val="000000" w:themeColor="text1"/>
              </w:rPr>
            </w:pPr>
            <w:r w:rsidRPr="00B735FC">
              <w:rPr>
                <w:rFonts w:eastAsia="Comic Sans MS" w:cs="Comic Sans MS"/>
                <w:color w:val="000000" w:themeColor="text1"/>
              </w:rPr>
              <w:t xml:space="preserve">Make up own Tongue Twisters </w:t>
            </w:r>
            <w:r w:rsidR="009B4164" w:rsidRPr="00B735FC">
              <w:rPr>
                <w:rFonts w:eastAsia="Comic Sans MS" w:cs="Comic Sans MS"/>
                <w:color w:val="000000" w:themeColor="text1"/>
              </w:rPr>
              <w:t>– children</w:t>
            </w:r>
            <w:r w:rsidRPr="00B735FC">
              <w:rPr>
                <w:rFonts w:eastAsia="Comic Sans MS" w:cs="Comic Sans MS"/>
                <w:color w:val="000000" w:themeColor="text1"/>
              </w:rPr>
              <w:t xml:space="preserve"> will remember these more easily.</w:t>
            </w:r>
          </w:p>
          <w:p w14:paraId="7BC75865" w14:textId="77777777" w:rsidR="005E2814" w:rsidRPr="00B735FC" w:rsidRDefault="005E2814">
            <w:pPr>
              <w:numPr>
                <w:ilvl w:val="0"/>
                <w:numId w:val="26"/>
              </w:numPr>
              <w:rPr>
                <w:rFonts w:eastAsia="Comic Sans MS" w:cs="Comic Sans MS"/>
                <w:color w:val="000000" w:themeColor="text1"/>
              </w:rPr>
            </w:pPr>
            <w:r w:rsidRPr="00B735FC">
              <w:rPr>
                <w:rFonts w:eastAsia="Comic Sans MS" w:cs="Comic Sans MS"/>
                <w:color w:val="000000" w:themeColor="text1"/>
              </w:rPr>
              <w:t>Make alliterative names for each child e.g. Brave Bradley, Jolly Jamal</w:t>
            </w:r>
          </w:p>
          <w:p w14:paraId="299704B7" w14:textId="77777777" w:rsidR="005E2814" w:rsidRPr="00B735FC" w:rsidRDefault="005E2814">
            <w:pPr>
              <w:numPr>
                <w:ilvl w:val="0"/>
                <w:numId w:val="26"/>
              </w:numPr>
              <w:rPr>
                <w:rFonts w:eastAsia="Comic Sans MS" w:cs="Comic Sans MS"/>
                <w:color w:val="000000" w:themeColor="text1"/>
              </w:rPr>
            </w:pPr>
            <w:r w:rsidRPr="00B735FC">
              <w:rPr>
                <w:rFonts w:eastAsia="Comic Sans MS" w:cs="Comic Sans MS"/>
                <w:color w:val="000000" w:themeColor="text1"/>
              </w:rPr>
              <w:t>Silly Sam only eats things beginning with “s”- how many can the children think of? - scones, samosas, spaghetti, </w:t>
            </w:r>
          </w:p>
          <w:p w14:paraId="219CBB39" w14:textId="2FD2839F" w:rsidR="005E2814" w:rsidRPr="00B735FC" w:rsidRDefault="005E2814">
            <w:pPr>
              <w:numPr>
                <w:ilvl w:val="0"/>
                <w:numId w:val="26"/>
              </w:numPr>
              <w:rPr>
                <w:rFonts w:eastAsia="Comic Sans MS" w:cs="Comic Sans MS"/>
                <w:color w:val="000000" w:themeColor="text1"/>
              </w:rPr>
            </w:pPr>
            <w:r w:rsidRPr="00B735FC">
              <w:rPr>
                <w:rFonts w:eastAsia="Comic Sans MS" w:cs="Comic Sans MS"/>
                <w:color w:val="000000" w:themeColor="text1"/>
              </w:rPr>
              <w:t xml:space="preserve">Make an alliterative Big Book of other characters: Terrific Tim only has pets who begin </w:t>
            </w:r>
            <w:proofErr w:type="gramStart"/>
            <w:r w:rsidRPr="00B735FC">
              <w:rPr>
                <w:rFonts w:eastAsia="Comic Sans MS" w:cs="Comic Sans MS"/>
                <w:color w:val="000000" w:themeColor="text1"/>
              </w:rPr>
              <w:t>with  /</w:t>
            </w:r>
            <w:proofErr w:type="gramEnd"/>
            <w:r w:rsidRPr="00B735FC">
              <w:rPr>
                <w:rFonts w:eastAsia="Comic Sans MS" w:cs="Comic Sans MS"/>
                <w:color w:val="000000" w:themeColor="text1"/>
              </w:rPr>
              <w:t xml:space="preserve">t/- tadpole, tortoise, turtle, </w:t>
            </w:r>
            <w:r w:rsidR="009B4164" w:rsidRPr="00B735FC">
              <w:rPr>
                <w:rFonts w:eastAsia="Comic Sans MS" w:cs="Comic Sans MS"/>
                <w:color w:val="000000" w:themeColor="text1"/>
              </w:rPr>
              <w:t>tiger; Clever</w:t>
            </w:r>
            <w:r w:rsidRPr="00B735FC">
              <w:rPr>
                <w:rFonts w:eastAsia="Comic Sans MS" w:cs="Comic Sans MS"/>
                <w:color w:val="000000" w:themeColor="text1"/>
              </w:rPr>
              <w:t xml:space="preserve"> Colin only wears things beginning with /c/- clogs, cardigan, coat, cap.</w:t>
            </w:r>
          </w:p>
          <w:p w14:paraId="14C72BE9" w14:textId="77777777" w:rsidR="005E2814" w:rsidRPr="00B735FC" w:rsidRDefault="005E2814">
            <w:pPr>
              <w:numPr>
                <w:ilvl w:val="0"/>
                <w:numId w:val="26"/>
              </w:numPr>
              <w:rPr>
                <w:rFonts w:eastAsia="Comic Sans MS" w:cs="Comic Sans MS"/>
                <w:color w:val="000000" w:themeColor="text1"/>
              </w:rPr>
            </w:pPr>
            <w:r w:rsidRPr="00B735FC">
              <w:rPr>
                <w:rFonts w:eastAsia="Comic Sans MS" w:cs="Comic Sans MS"/>
                <w:color w:val="000000" w:themeColor="text1"/>
              </w:rPr>
              <w:t xml:space="preserve">Sort pictures according to initial sounds from a choice of two sounds. You could start with g or </w:t>
            </w:r>
            <w:r w:rsidRPr="00B735FC">
              <w:rPr>
                <w:rFonts w:eastAsia="Comic Sans MS" w:cs="Comic Sans MS"/>
                <w:i/>
                <w:iCs/>
                <w:color w:val="000000" w:themeColor="text1"/>
              </w:rPr>
              <w:t>not</w:t>
            </w:r>
            <w:r w:rsidRPr="00B735FC">
              <w:rPr>
                <w:rFonts w:eastAsia="Comic Sans MS" w:cs="Comic Sans MS"/>
                <w:color w:val="000000" w:themeColor="text1"/>
              </w:rPr>
              <w:t xml:space="preserve"> g. Move on to </w:t>
            </w:r>
          </w:p>
          <w:p w14:paraId="37EC57F2" w14:textId="77777777" w:rsidR="005E2814" w:rsidRPr="00B735FC" w:rsidRDefault="005E2814">
            <w:pPr>
              <w:numPr>
                <w:ilvl w:val="0"/>
                <w:numId w:val="15"/>
              </w:numPr>
              <w:rPr>
                <w:rFonts w:eastAsia="Comic Sans MS" w:cs="Comic Sans MS"/>
                <w:color w:val="000000" w:themeColor="text1"/>
              </w:rPr>
            </w:pPr>
            <w:r w:rsidRPr="00B735FC">
              <w:rPr>
                <w:rFonts w:eastAsia="Comic Sans MS" w:cs="Comic Sans MS"/>
                <w:color w:val="000000" w:themeColor="text1"/>
              </w:rPr>
              <w:t>things that begin with g or f.</w:t>
            </w:r>
          </w:p>
          <w:p w14:paraId="00F6B1A4" w14:textId="77777777" w:rsidR="005E2814" w:rsidRPr="00B735FC" w:rsidRDefault="005E2814">
            <w:pPr>
              <w:numPr>
                <w:ilvl w:val="0"/>
                <w:numId w:val="27"/>
              </w:numPr>
              <w:rPr>
                <w:rFonts w:eastAsia="Comic Sans MS" w:cs="Comic Sans MS"/>
                <w:color w:val="000000" w:themeColor="text1"/>
              </w:rPr>
            </w:pPr>
            <w:r w:rsidRPr="00B735FC">
              <w:rPr>
                <w:rFonts w:eastAsia="Comic Sans MS" w:cs="Comic Sans MS"/>
                <w:color w:val="000000" w:themeColor="text1"/>
              </w:rPr>
              <w:lastRenderedPageBreak/>
              <w:t xml:space="preserve">Listening for a purpose - children </w:t>
            </w:r>
            <w:proofErr w:type="spellStart"/>
            <w:r w:rsidRPr="00B735FC">
              <w:rPr>
                <w:rFonts w:eastAsia="Comic Sans MS" w:cs="Comic Sans MS"/>
                <w:color w:val="000000" w:themeColor="text1"/>
              </w:rPr>
              <w:t>sitin</w:t>
            </w:r>
            <w:proofErr w:type="spellEnd"/>
            <w:r w:rsidRPr="00B735FC">
              <w:rPr>
                <w:rFonts w:eastAsia="Comic Sans MS" w:cs="Comic Sans MS"/>
                <w:color w:val="000000" w:themeColor="text1"/>
              </w:rPr>
              <w:t xml:space="preserve"> a circle on the carpet. Teacher says “Stand up when you hear the sound m.” Adult says a list of different sounds. Children stand when they hear the given sound.</w:t>
            </w:r>
          </w:p>
          <w:p w14:paraId="13098213" w14:textId="77777777" w:rsidR="005E2814" w:rsidRPr="00B735FC" w:rsidRDefault="005E2814">
            <w:pPr>
              <w:numPr>
                <w:ilvl w:val="0"/>
                <w:numId w:val="15"/>
              </w:numPr>
              <w:rPr>
                <w:rFonts w:eastAsia="Comic Sans MS" w:cs="Comic Sans MS"/>
                <w:color w:val="000000" w:themeColor="text1"/>
              </w:rPr>
            </w:pPr>
            <w:r w:rsidRPr="00B735FC">
              <w:rPr>
                <w:rFonts w:eastAsia="Comic Sans MS" w:cs="Comic Sans MS"/>
                <w:color w:val="000000" w:themeColor="text1"/>
              </w:rPr>
              <w:t>Resources – </w:t>
            </w:r>
          </w:p>
          <w:p w14:paraId="6ECFCDCB" w14:textId="77777777" w:rsidR="005E2814" w:rsidRPr="00B735FC" w:rsidRDefault="005E2814">
            <w:pPr>
              <w:numPr>
                <w:ilvl w:val="0"/>
                <w:numId w:val="28"/>
              </w:numPr>
              <w:rPr>
                <w:rFonts w:eastAsia="Comic Sans MS" w:cs="Comic Sans MS"/>
                <w:color w:val="000000" w:themeColor="text1"/>
              </w:rPr>
            </w:pPr>
            <w:r w:rsidRPr="00B735FC">
              <w:rPr>
                <w:rFonts w:eastAsia="Comic Sans MS" w:cs="Comic Sans MS"/>
                <w:color w:val="000000" w:themeColor="text1"/>
              </w:rPr>
              <w:t>Alphabet Soundtracks, Galt toys</w:t>
            </w:r>
          </w:p>
          <w:p w14:paraId="402633F0" w14:textId="77777777" w:rsidR="005E2814" w:rsidRDefault="005E2814">
            <w:pPr>
              <w:numPr>
                <w:ilvl w:val="0"/>
                <w:numId w:val="28"/>
              </w:numPr>
              <w:rPr>
                <w:rFonts w:eastAsia="Comic Sans MS" w:cs="Comic Sans MS"/>
                <w:color w:val="000000" w:themeColor="text1"/>
              </w:rPr>
            </w:pPr>
            <w:r w:rsidRPr="00B735FC">
              <w:rPr>
                <w:rFonts w:eastAsia="Comic Sans MS" w:cs="Comic Sans MS"/>
                <w:color w:val="000000" w:themeColor="text1"/>
              </w:rPr>
              <w:t>IWB Clicker Animal Alphabet</w:t>
            </w:r>
          </w:p>
          <w:p w14:paraId="0BBB92F8" w14:textId="77777777" w:rsidR="005B6E4C" w:rsidRDefault="005B6E4C" w:rsidP="005B6E4C">
            <w:pPr>
              <w:ind w:left="720"/>
              <w:rPr>
                <w:rFonts w:eastAsia="Comic Sans MS" w:cs="Comic Sans MS"/>
                <w:color w:val="000000" w:themeColor="text1"/>
              </w:rPr>
            </w:pPr>
          </w:p>
          <w:p w14:paraId="3516E79C" w14:textId="77777777" w:rsidR="00D7456B" w:rsidRPr="00B735FC" w:rsidRDefault="00D7456B" w:rsidP="00D7456B">
            <w:pPr>
              <w:ind w:left="720"/>
              <w:rPr>
                <w:rFonts w:eastAsia="Comic Sans MS" w:cs="Comic Sans MS"/>
                <w:color w:val="000000" w:themeColor="text1"/>
              </w:rPr>
            </w:pPr>
          </w:p>
        </w:tc>
      </w:tr>
      <w:tr w:rsidR="005E2814" w:rsidRPr="00B735FC" w14:paraId="2F3B1DF3" w14:textId="77777777" w:rsidTr="00754B80">
        <w:tc>
          <w:tcPr>
            <w:tcW w:w="1982" w:type="dxa"/>
            <w:shd w:val="clear" w:color="auto" w:fill="FFFFFF"/>
            <w:tcMar>
              <w:top w:w="0" w:type="dxa"/>
              <w:left w:w="108" w:type="dxa"/>
              <w:bottom w:w="0" w:type="dxa"/>
              <w:right w:w="108" w:type="dxa"/>
            </w:tcMar>
            <w:hideMark/>
          </w:tcPr>
          <w:p w14:paraId="01C76198" w14:textId="77777777" w:rsidR="005B6E4C" w:rsidRDefault="005E2814" w:rsidP="00B23688">
            <w:pPr>
              <w:ind w:left="170"/>
              <w:rPr>
                <w:rFonts w:eastAsia="Comic Sans MS" w:cs="Comic Sans MS"/>
                <w:b/>
                <w:bCs/>
                <w:color w:val="000000" w:themeColor="text1"/>
              </w:rPr>
            </w:pPr>
            <w:r w:rsidRPr="00FA061B">
              <w:rPr>
                <w:rFonts w:eastAsia="Comic Sans MS" w:cs="Comic Sans MS"/>
                <w:b/>
                <w:bCs/>
                <w:color w:val="000000" w:themeColor="text1"/>
              </w:rPr>
              <w:lastRenderedPageBreak/>
              <w:t xml:space="preserve">Phoneme </w:t>
            </w:r>
          </w:p>
          <w:p w14:paraId="46EAB597" w14:textId="2074F4D4" w:rsidR="005E2814" w:rsidRPr="00FA061B" w:rsidRDefault="005B6E4C" w:rsidP="00B23688">
            <w:pPr>
              <w:ind w:left="170"/>
              <w:rPr>
                <w:rFonts w:eastAsia="Comic Sans MS" w:cs="Comic Sans MS"/>
                <w:b/>
                <w:bCs/>
                <w:color w:val="000000" w:themeColor="text1"/>
              </w:rPr>
            </w:pPr>
            <w:r w:rsidRPr="00FA061B">
              <w:rPr>
                <w:rFonts w:eastAsia="Comic Sans MS" w:cs="Comic Sans MS"/>
                <w:b/>
                <w:bCs/>
                <w:color w:val="000000" w:themeColor="text1"/>
              </w:rPr>
              <w:t>(sound</w:t>
            </w:r>
            <w:r w:rsidR="005E2814" w:rsidRPr="00FA061B">
              <w:rPr>
                <w:rFonts w:eastAsia="Comic Sans MS" w:cs="Comic Sans MS"/>
                <w:b/>
                <w:bCs/>
                <w:color w:val="000000" w:themeColor="text1"/>
              </w:rPr>
              <w:t>) Isolation</w:t>
            </w:r>
          </w:p>
          <w:p w14:paraId="35454A62" w14:textId="77777777" w:rsidR="005E2814" w:rsidRPr="00B735FC" w:rsidRDefault="005E2814" w:rsidP="00B23688">
            <w:pPr>
              <w:ind w:left="170"/>
              <w:rPr>
                <w:rFonts w:eastAsia="Comic Sans MS" w:cs="Comic Sans MS"/>
                <w:color w:val="000000" w:themeColor="text1"/>
              </w:rPr>
            </w:pPr>
            <w:r w:rsidRPr="00B735FC">
              <w:rPr>
                <w:rFonts w:eastAsia="Comic Sans MS" w:cs="Comic Sans MS"/>
                <w:color w:val="000000" w:themeColor="text1"/>
              </w:rPr>
              <w:t>- hearing the sound at the beginning, middle or end of a word</w:t>
            </w:r>
          </w:p>
          <w:p w14:paraId="3E4353FD" w14:textId="77777777" w:rsidR="005E2814" w:rsidRPr="00B735FC" w:rsidRDefault="005E2814" w:rsidP="00B23688">
            <w:pPr>
              <w:ind w:left="170"/>
              <w:rPr>
                <w:rFonts w:eastAsia="Comic Sans MS" w:cs="Comic Sans MS"/>
                <w:color w:val="000000" w:themeColor="text1"/>
              </w:rPr>
            </w:pPr>
            <w:r w:rsidRPr="00B735FC">
              <w:rPr>
                <w:rFonts w:eastAsia="Comic Sans MS" w:cs="Comic Sans MS"/>
                <w:color w:val="000000" w:themeColor="text1"/>
              </w:rPr>
              <w:t>Where do you hear the /r/ in rope? </w:t>
            </w:r>
          </w:p>
          <w:p w14:paraId="37F9E834" w14:textId="77777777" w:rsidR="005E2814" w:rsidRPr="00B735FC" w:rsidRDefault="005E2814" w:rsidP="005E2814">
            <w:pPr>
              <w:rPr>
                <w:rFonts w:eastAsia="Comic Sans MS" w:cs="Comic Sans MS"/>
                <w:color w:val="000000" w:themeColor="text1"/>
              </w:rPr>
            </w:pPr>
          </w:p>
        </w:tc>
        <w:tc>
          <w:tcPr>
            <w:tcW w:w="13410" w:type="dxa"/>
            <w:shd w:val="clear" w:color="auto" w:fill="FFFFFF"/>
            <w:tcMar>
              <w:top w:w="0" w:type="dxa"/>
              <w:left w:w="108" w:type="dxa"/>
              <w:bottom w:w="0" w:type="dxa"/>
              <w:right w:w="108" w:type="dxa"/>
            </w:tcMar>
            <w:hideMark/>
          </w:tcPr>
          <w:p w14:paraId="094DDDD3" w14:textId="187E8F29" w:rsidR="005E2814" w:rsidRPr="00B735FC" w:rsidRDefault="005E2814">
            <w:pPr>
              <w:numPr>
                <w:ilvl w:val="0"/>
                <w:numId w:val="29"/>
              </w:numPr>
              <w:rPr>
                <w:rFonts w:eastAsia="Comic Sans MS" w:cs="Comic Sans MS"/>
                <w:color w:val="000000" w:themeColor="text1"/>
              </w:rPr>
            </w:pPr>
            <w:r w:rsidRPr="00B735FC">
              <w:rPr>
                <w:rFonts w:eastAsia="Comic Sans MS" w:cs="Comic Sans MS"/>
                <w:color w:val="000000" w:themeColor="text1"/>
              </w:rPr>
              <w:t xml:space="preserve">Ensure the children know what a “sound” </w:t>
            </w:r>
            <w:r w:rsidR="009B4164" w:rsidRPr="00B735FC">
              <w:rPr>
                <w:rFonts w:eastAsia="Comic Sans MS" w:cs="Comic Sans MS"/>
                <w:color w:val="000000" w:themeColor="text1"/>
              </w:rPr>
              <w:t>is.</w:t>
            </w:r>
          </w:p>
          <w:p w14:paraId="0B438D58" w14:textId="77777777" w:rsidR="005E2814" w:rsidRPr="00B735FC" w:rsidRDefault="005E2814">
            <w:pPr>
              <w:numPr>
                <w:ilvl w:val="0"/>
                <w:numId w:val="29"/>
              </w:numPr>
              <w:rPr>
                <w:rFonts w:eastAsia="Comic Sans MS" w:cs="Comic Sans MS"/>
                <w:color w:val="000000" w:themeColor="text1"/>
              </w:rPr>
            </w:pPr>
            <w:r w:rsidRPr="00B735FC">
              <w:rPr>
                <w:rFonts w:eastAsia="Comic Sans MS" w:cs="Comic Sans MS"/>
                <w:color w:val="000000" w:themeColor="text1"/>
              </w:rPr>
              <w:t xml:space="preserve">Play listening games- I am going to say some sounds. Stand up when you hear the </w:t>
            </w:r>
            <w:proofErr w:type="gramStart"/>
            <w:r w:rsidRPr="00B735FC">
              <w:rPr>
                <w:rFonts w:eastAsia="Comic Sans MS" w:cs="Comic Sans MS"/>
                <w:color w:val="000000" w:themeColor="text1"/>
              </w:rPr>
              <w:t>sound  /</w:t>
            </w:r>
            <w:proofErr w:type="gramEnd"/>
            <w:r w:rsidRPr="00B735FC">
              <w:rPr>
                <w:rFonts w:eastAsia="Comic Sans MS" w:cs="Comic Sans MS"/>
                <w:color w:val="000000" w:themeColor="text1"/>
              </w:rPr>
              <w:t>f/</w:t>
            </w:r>
          </w:p>
          <w:p w14:paraId="39922A75" w14:textId="77777777" w:rsidR="005E2814" w:rsidRPr="00B735FC" w:rsidRDefault="005E2814">
            <w:pPr>
              <w:numPr>
                <w:ilvl w:val="0"/>
                <w:numId w:val="29"/>
              </w:numPr>
              <w:rPr>
                <w:rFonts w:eastAsia="Comic Sans MS" w:cs="Comic Sans MS"/>
                <w:color w:val="000000" w:themeColor="text1"/>
              </w:rPr>
            </w:pPr>
            <w:r w:rsidRPr="00B735FC">
              <w:rPr>
                <w:rFonts w:eastAsia="Comic Sans MS" w:cs="Comic Sans MS"/>
                <w:color w:val="000000" w:themeColor="text1"/>
              </w:rPr>
              <w:t>Play pass the sound- each child whispers the given sound in turn and passes it round the circle. Does it return to the teacher intact?</w:t>
            </w:r>
          </w:p>
          <w:p w14:paraId="37739AE7" w14:textId="77777777" w:rsidR="005E2814" w:rsidRPr="00B735FC" w:rsidRDefault="005E2814">
            <w:pPr>
              <w:numPr>
                <w:ilvl w:val="0"/>
                <w:numId w:val="29"/>
              </w:numPr>
              <w:rPr>
                <w:rFonts w:eastAsia="Comic Sans MS" w:cs="Comic Sans MS"/>
                <w:color w:val="000000" w:themeColor="text1"/>
              </w:rPr>
            </w:pPr>
            <w:r w:rsidRPr="00B735FC">
              <w:rPr>
                <w:rFonts w:eastAsia="Comic Sans MS" w:cs="Comic Sans MS"/>
                <w:color w:val="000000" w:themeColor="text1"/>
              </w:rPr>
              <w:t>Explicitly teach the positional language: first middle end.</w:t>
            </w:r>
          </w:p>
          <w:p w14:paraId="690A65EF" w14:textId="77777777" w:rsidR="005E2814" w:rsidRPr="00B735FC" w:rsidRDefault="005E2814">
            <w:pPr>
              <w:numPr>
                <w:ilvl w:val="0"/>
                <w:numId w:val="29"/>
              </w:numPr>
              <w:rPr>
                <w:rFonts w:eastAsia="Comic Sans MS" w:cs="Comic Sans MS"/>
                <w:color w:val="000000" w:themeColor="text1"/>
              </w:rPr>
            </w:pPr>
            <w:r w:rsidRPr="00B735FC">
              <w:rPr>
                <w:rFonts w:eastAsia="Comic Sans MS" w:cs="Comic Sans MS"/>
                <w:color w:val="000000" w:themeColor="text1"/>
              </w:rPr>
              <w:t>Practise laying out three hoops and throwing three beanbags: one for each sound. </w:t>
            </w:r>
          </w:p>
          <w:p w14:paraId="4EF56FBE" w14:textId="77777777" w:rsidR="005E2814" w:rsidRPr="00B735FC" w:rsidRDefault="005E2814">
            <w:pPr>
              <w:numPr>
                <w:ilvl w:val="0"/>
                <w:numId w:val="29"/>
              </w:numPr>
              <w:rPr>
                <w:rFonts w:eastAsia="Comic Sans MS" w:cs="Comic Sans MS"/>
                <w:color w:val="000000" w:themeColor="text1"/>
              </w:rPr>
            </w:pPr>
            <w:r w:rsidRPr="00B735FC">
              <w:rPr>
                <w:rFonts w:eastAsia="Comic Sans MS" w:cs="Comic Sans MS"/>
                <w:color w:val="000000" w:themeColor="text1"/>
              </w:rPr>
              <w:t>Use Elkonin sound boxes (one empty box for each sound in the word) and push a counter in for each sound.</w:t>
            </w:r>
          </w:p>
          <w:p w14:paraId="38CCB7C5" w14:textId="77777777" w:rsidR="005E2814" w:rsidRPr="00B735FC" w:rsidRDefault="005E2814">
            <w:pPr>
              <w:numPr>
                <w:ilvl w:val="0"/>
                <w:numId w:val="29"/>
              </w:numPr>
              <w:rPr>
                <w:rFonts w:eastAsia="Comic Sans MS" w:cs="Comic Sans MS"/>
                <w:color w:val="000000" w:themeColor="text1"/>
              </w:rPr>
            </w:pPr>
            <w:r w:rsidRPr="00B735FC">
              <w:rPr>
                <w:rFonts w:eastAsia="Comic Sans MS" w:cs="Comic Sans MS"/>
                <w:color w:val="000000" w:themeColor="text1"/>
              </w:rPr>
              <w:t xml:space="preserve">Use 3 stepping stones – stand on the first/ middle/ end sound </w:t>
            </w:r>
            <w:proofErr w:type="gramStart"/>
            <w:r w:rsidRPr="00B735FC">
              <w:rPr>
                <w:rFonts w:eastAsia="Comic Sans MS" w:cs="Comic Sans MS"/>
                <w:color w:val="000000" w:themeColor="text1"/>
              </w:rPr>
              <w:t>in a given</w:t>
            </w:r>
            <w:proofErr w:type="gramEnd"/>
            <w:r w:rsidRPr="00B735FC">
              <w:rPr>
                <w:rFonts w:eastAsia="Comic Sans MS" w:cs="Comic Sans MS"/>
                <w:color w:val="000000" w:themeColor="text1"/>
              </w:rPr>
              <w:t xml:space="preserve"> word.</w:t>
            </w:r>
          </w:p>
          <w:p w14:paraId="20B2E20D" w14:textId="77777777" w:rsidR="005E2814" w:rsidRPr="00B735FC" w:rsidRDefault="005E2814">
            <w:pPr>
              <w:numPr>
                <w:ilvl w:val="0"/>
                <w:numId w:val="29"/>
              </w:numPr>
              <w:rPr>
                <w:rFonts w:eastAsia="Comic Sans MS" w:cs="Comic Sans MS"/>
                <w:color w:val="000000" w:themeColor="text1"/>
              </w:rPr>
            </w:pPr>
            <w:r w:rsidRPr="00B735FC">
              <w:rPr>
                <w:rFonts w:eastAsia="Comic Sans MS" w:cs="Comic Sans MS"/>
                <w:color w:val="000000" w:themeColor="text1"/>
              </w:rPr>
              <w:t>Use sound buttons - place three large counters or buttons out. Show picture and ask children to push the button for the first/middle/end sound.</w:t>
            </w:r>
          </w:p>
          <w:p w14:paraId="0996CC44" w14:textId="77777777" w:rsidR="005E2814" w:rsidRPr="00B735FC" w:rsidRDefault="005E2814">
            <w:pPr>
              <w:numPr>
                <w:ilvl w:val="0"/>
                <w:numId w:val="29"/>
              </w:numPr>
              <w:rPr>
                <w:rFonts w:eastAsia="Comic Sans MS" w:cs="Comic Sans MS"/>
                <w:color w:val="000000" w:themeColor="text1"/>
              </w:rPr>
            </w:pPr>
            <w:r w:rsidRPr="00B735FC">
              <w:rPr>
                <w:rFonts w:eastAsia="Comic Sans MS" w:cs="Comic Sans MS"/>
                <w:color w:val="000000" w:themeColor="text1"/>
              </w:rPr>
              <w:t>In the gym or outdoor area, lay out three markers. Say a word and ask the children to run and get the first / middle/end/ sound.</w:t>
            </w:r>
          </w:p>
          <w:p w14:paraId="79270160" w14:textId="77777777" w:rsidR="005E2814" w:rsidRPr="00B735FC" w:rsidRDefault="005E2814">
            <w:pPr>
              <w:numPr>
                <w:ilvl w:val="0"/>
                <w:numId w:val="29"/>
              </w:numPr>
              <w:rPr>
                <w:rFonts w:eastAsia="Comic Sans MS" w:cs="Comic Sans MS"/>
                <w:color w:val="000000" w:themeColor="text1"/>
              </w:rPr>
            </w:pPr>
            <w:r w:rsidRPr="00B735FC">
              <w:rPr>
                <w:rFonts w:eastAsia="Comic Sans MS" w:cs="Comic Sans MS"/>
                <w:color w:val="000000" w:themeColor="text1"/>
              </w:rPr>
              <w:t xml:space="preserve">Stretch the word orally – pretend the children have a rubber band and can stretch the sounds. This particularly helps hear the vowel sounds:  </w:t>
            </w:r>
            <w:proofErr w:type="spellStart"/>
            <w:r w:rsidRPr="00B735FC">
              <w:rPr>
                <w:rFonts w:eastAsia="Comic Sans MS" w:cs="Comic Sans MS"/>
                <w:color w:val="000000" w:themeColor="text1"/>
              </w:rPr>
              <w:t>maaaaaaan</w:t>
            </w:r>
            <w:proofErr w:type="spellEnd"/>
            <w:r w:rsidRPr="00B735FC">
              <w:rPr>
                <w:rFonts w:eastAsia="Comic Sans MS" w:cs="Comic Sans MS"/>
                <w:color w:val="000000" w:themeColor="text1"/>
              </w:rPr>
              <w:t>.</w:t>
            </w:r>
          </w:p>
          <w:p w14:paraId="686CB450" w14:textId="77777777" w:rsidR="005E2814" w:rsidRPr="00B735FC" w:rsidRDefault="005E2814">
            <w:pPr>
              <w:numPr>
                <w:ilvl w:val="0"/>
                <w:numId w:val="29"/>
              </w:numPr>
              <w:rPr>
                <w:rFonts w:eastAsia="Comic Sans MS" w:cs="Comic Sans MS"/>
                <w:color w:val="000000" w:themeColor="text1"/>
              </w:rPr>
            </w:pPr>
            <w:r w:rsidRPr="00B735FC">
              <w:rPr>
                <w:rFonts w:eastAsia="Comic Sans MS" w:cs="Comic Sans MS"/>
                <w:color w:val="000000" w:themeColor="text1"/>
              </w:rPr>
              <w:t>Count the sounds on fingers- how many sounds in “red?”  What was first / middle/end sound? </w:t>
            </w:r>
          </w:p>
          <w:p w14:paraId="2D4E4565" w14:textId="77777777" w:rsidR="005E2814" w:rsidRPr="00B735FC" w:rsidRDefault="005E2814">
            <w:pPr>
              <w:numPr>
                <w:ilvl w:val="0"/>
                <w:numId w:val="29"/>
              </w:numPr>
              <w:rPr>
                <w:rFonts w:eastAsia="Comic Sans MS" w:cs="Comic Sans MS"/>
                <w:color w:val="000000" w:themeColor="text1"/>
              </w:rPr>
            </w:pPr>
            <w:r w:rsidRPr="00B735FC">
              <w:rPr>
                <w:rFonts w:eastAsia="Comic Sans MS" w:cs="Comic Sans MS"/>
                <w:color w:val="000000" w:themeColor="text1"/>
              </w:rPr>
              <w:t>Show picture of word with three sounds e.g. mop. Use a Bingo dabber or thumb print to make a print for each sound</w:t>
            </w:r>
          </w:p>
          <w:p w14:paraId="2EC8EF7C" w14:textId="77777777" w:rsidR="005E2814" w:rsidRPr="00B735FC" w:rsidRDefault="005E2814">
            <w:pPr>
              <w:numPr>
                <w:ilvl w:val="0"/>
                <w:numId w:val="29"/>
              </w:numPr>
              <w:rPr>
                <w:rFonts w:eastAsia="Comic Sans MS" w:cs="Comic Sans MS"/>
                <w:color w:val="000000" w:themeColor="text1"/>
              </w:rPr>
            </w:pPr>
            <w:r w:rsidRPr="00B735FC">
              <w:rPr>
                <w:rFonts w:eastAsia="Comic Sans MS" w:cs="Comic Sans MS"/>
                <w:color w:val="000000" w:themeColor="text1"/>
              </w:rPr>
              <w:t>Use whole body movements – tap head for first sound, shoulders for middle sound, knees for end sound.</w:t>
            </w:r>
          </w:p>
          <w:p w14:paraId="6D983FEF" w14:textId="77777777" w:rsidR="005E2814" w:rsidRPr="00B735FC" w:rsidRDefault="005E2814">
            <w:pPr>
              <w:numPr>
                <w:ilvl w:val="0"/>
                <w:numId w:val="29"/>
              </w:numPr>
              <w:rPr>
                <w:rFonts w:eastAsia="Comic Sans MS" w:cs="Comic Sans MS"/>
                <w:color w:val="000000" w:themeColor="text1"/>
              </w:rPr>
            </w:pPr>
            <w:r w:rsidRPr="00B735FC">
              <w:rPr>
                <w:rFonts w:eastAsia="Comic Sans MS" w:cs="Comic Sans MS"/>
                <w:color w:val="000000" w:themeColor="text1"/>
              </w:rPr>
              <w:t>Throw the sounds – mime throwing each sound out of the window, onto the roof, under their chair, bouncing each sound like a ball.</w:t>
            </w:r>
          </w:p>
          <w:p w14:paraId="5849E3AA" w14:textId="77777777" w:rsidR="005E2814" w:rsidRDefault="005E2814">
            <w:pPr>
              <w:numPr>
                <w:ilvl w:val="0"/>
                <w:numId w:val="29"/>
              </w:numPr>
              <w:rPr>
                <w:rFonts w:eastAsia="Comic Sans MS" w:cs="Comic Sans MS"/>
                <w:color w:val="000000" w:themeColor="text1"/>
              </w:rPr>
            </w:pPr>
            <w:r w:rsidRPr="00B735FC">
              <w:rPr>
                <w:rFonts w:eastAsia="Comic Sans MS" w:cs="Comic Sans MS"/>
                <w:color w:val="000000" w:themeColor="text1"/>
              </w:rPr>
              <w:lastRenderedPageBreak/>
              <w:t>If child is still struggling, go back and revise segmenting syllables as the child must be able to segment large chunks of words before they can isolate single sounds.</w:t>
            </w:r>
          </w:p>
          <w:p w14:paraId="7705BD4D" w14:textId="77777777" w:rsidR="005B6E4C" w:rsidRDefault="005B6E4C" w:rsidP="005B6E4C">
            <w:pPr>
              <w:ind w:left="720"/>
              <w:rPr>
                <w:rFonts w:eastAsia="Comic Sans MS" w:cs="Comic Sans MS"/>
                <w:color w:val="000000" w:themeColor="text1"/>
              </w:rPr>
            </w:pPr>
          </w:p>
          <w:p w14:paraId="04D9B681" w14:textId="77777777" w:rsidR="00D7456B" w:rsidRPr="00B735FC" w:rsidRDefault="00D7456B" w:rsidP="00D7456B">
            <w:pPr>
              <w:ind w:left="720"/>
              <w:rPr>
                <w:rFonts w:eastAsia="Comic Sans MS" w:cs="Comic Sans MS"/>
                <w:color w:val="000000" w:themeColor="text1"/>
              </w:rPr>
            </w:pPr>
          </w:p>
        </w:tc>
      </w:tr>
      <w:tr w:rsidR="005E2814" w:rsidRPr="00B735FC" w14:paraId="74EDDA97" w14:textId="77777777" w:rsidTr="00754B80">
        <w:tc>
          <w:tcPr>
            <w:tcW w:w="1982" w:type="dxa"/>
            <w:shd w:val="clear" w:color="auto" w:fill="FFFFFF"/>
            <w:tcMar>
              <w:top w:w="0" w:type="dxa"/>
              <w:left w:w="108" w:type="dxa"/>
              <w:bottom w:w="0" w:type="dxa"/>
              <w:right w:w="108" w:type="dxa"/>
            </w:tcMar>
            <w:hideMark/>
          </w:tcPr>
          <w:p w14:paraId="09F8B7C4" w14:textId="77777777" w:rsidR="005E2814" w:rsidRPr="00D7456B" w:rsidRDefault="005E2814" w:rsidP="00B23688">
            <w:pPr>
              <w:ind w:left="170"/>
              <w:rPr>
                <w:rFonts w:eastAsia="Comic Sans MS" w:cs="Comic Sans MS"/>
                <w:b/>
                <w:bCs/>
                <w:color w:val="000000" w:themeColor="text1"/>
              </w:rPr>
            </w:pPr>
            <w:r w:rsidRPr="00D7456B">
              <w:rPr>
                <w:rFonts w:eastAsia="Comic Sans MS" w:cs="Comic Sans MS"/>
                <w:b/>
                <w:bCs/>
                <w:color w:val="000000" w:themeColor="text1"/>
              </w:rPr>
              <w:lastRenderedPageBreak/>
              <w:t>Phoneme (sound) Blending</w:t>
            </w:r>
          </w:p>
          <w:p w14:paraId="25AE8E6E" w14:textId="77777777" w:rsidR="005E2814" w:rsidRPr="00B735FC" w:rsidRDefault="005E2814" w:rsidP="00B23688">
            <w:pPr>
              <w:ind w:left="170"/>
              <w:rPr>
                <w:rFonts w:eastAsia="Comic Sans MS" w:cs="Comic Sans MS"/>
                <w:color w:val="000000" w:themeColor="text1"/>
              </w:rPr>
            </w:pPr>
            <w:r w:rsidRPr="00B735FC">
              <w:rPr>
                <w:rFonts w:eastAsia="Comic Sans MS" w:cs="Comic Sans MS"/>
                <w:color w:val="000000" w:themeColor="text1"/>
              </w:rPr>
              <w:t>I can put robot sounds together to make a real word</w:t>
            </w:r>
          </w:p>
          <w:p w14:paraId="349ADC97" w14:textId="77777777" w:rsidR="005E2814" w:rsidRPr="00B735FC" w:rsidRDefault="005E2814" w:rsidP="00B23688">
            <w:pPr>
              <w:ind w:left="170"/>
              <w:rPr>
                <w:rFonts w:eastAsia="Comic Sans MS" w:cs="Comic Sans MS"/>
                <w:color w:val="000000" w:themeColor="text1"/>
              </w:rPr>
            </w:pPr>
            <w:r w:rsidRPr="00B735FC">
              <w:rPr>
                <w:rFonts w:eastAsia="Comic Sans MS" w:cs="Comic Sans MS"/>
                <w:color w:val="000000" w:themeColor="text1"/>
              </w:rPr>
              <w:t>t-ee-</w:t>
            </w:r>
            <w:proofErr w:type="spellStart"/>
            <w:r w:rsidRPr="00B735FC">
              <w:rPr>
                <w:rFonts w:eastAsia="Comic Sans MS" w:cs="Comic Sans MS"/>
                <w:color w:val="000000" w:themeColor="text1"/>
              </w:rPr>
              <w:t>th</w:t>
            </w:r>
            <w:proofErr w:type="spellEnd"/>
            <w:r w:rsidRPr="00B735FC">
              <w:rPr>
                <w:rFonts w:eastAsia="Comic Sans MS" w:cs="Comic Sans MS"/>
                <w:color w:val="000000" w:themeColor="text1"/>
              </w:rPr>
              <w:t xml:space="preserve">   teeth </w:t>
            </w:r>
          </w:p>
          <w:p w14:paraId="340D6366" w14:textId="77777777" w:rsidR="005E2814" w:rsidRPr="00B735FC" w:rsidRDefault="005E2814" w:rsidP="005E2814">
            <w:pPr>
              <w:rPr>
                <w:rFonts w:eastAsia="Comic Sans MS" w:cs="Comic Sans MS"/>
                <w:color w:val="000000" w:themeColor="text1"/>
              </w:rPr>
            </w:pPr>
          </w:p>
        </w:tc>
        <w:tc>
          <w:tcPr>
            <w:tcW w:w="13410" w:type="dxa"/>
            <w:shd w:val="clear" w:color="auto" w:fill="FFFFFF"/>
            <w:tcMar>
              <w:top w:w="0" w:type="dxa"/>
              <w:left w:w="108" w:type="dxa"/>
              <w:bottom w:w="0" w:type="dxa"/>
              <w:right w:w="108" w:type="dxa"/>
            </w:tcMar>
            <w:hideMark/>
          </w:tcPr>
          <w:p w14:paraId="00AB1208" w14:textId="1A18B5BE" w:rsidR="005E2814" w:rsidRPr="00B735FC" w:rsidRDefault="005E2814">
            <w:pPr>
              <w:numPr>
                <w:ilvl w:val="0"/>
                <w:numId w:val="15"/>
              </w:numPr>
              <w:rPr>
                <w:rFonts w:eastAsia="Comic Sans MS" w:cs="Comic Sans MS"/>
                <w:color w:val="000000" w:themeColor="text1"/>
              </w:rPr>
            </w:pPr>
            <w:r w:rsidRPr="00B735FC">
              <w:rPr>
                <w:rFonts w:eastAsia="Comic Sans MS" w:cs="Comic Sans MS"/>
                <w:color w:val="000000" w:themeColor="text1"/>
              </w:rPr>
              <w:t>Do not be afraid to go back to more basic sound discrimination exercises. Some children take a long time to master this.</w:t>
            </w:r>
          </w:p>
          <w:p w14:paraId="3E438428" w14:textId="2B59FBA9" w:rsidR="005E2814" w:rsidRPr="005D4EB6" w:rsidRDefault="005E2814">
            <w:pPr>
              <w:numPr>
                <w:ilvl w:val="0"/>
                <w:numId w:val="15"/>
              </w:numPr>
              <w:rPr>
                <w:rFonts w:eastAsia="Comic Sans MS" w:cs="Comic Sans MS"/>
                <w:color w:val="000000" w:themeColor="text1"/>
              </w:rPr>
            </w:pPr>
            <w:r w:rsidRPr="00B735FC">
              <w:rPr>
                <w:rFonts w:eastAsia="Comic Sans MS" w:cs="Comic Sans MS"/>
                <w:color w:val="000000" w:themeColor="text1"/>
              </w:rPr>
              <w:t xml:space="preserve">Use ‘My Turn, Your Turn’ to practise – a lot!!!!! </w:t>
            </w:r>
            <w:proofErr w:type="gramStart"/>
            <w:r w:rsidRPr="00B735FC">
              <w:rPr>
                <w:rFonts w:eastAsia="Comic Sans MS" w:cs="Comic Sans MS"/>
                <w:color w:val="000000" w:themeColor="text1"/>
              </w:rPr>
              <w:t xml:space="preserve">( </w:t>
            </w:r>
            <w:proofErr w:type="spellStart"/>
            <w:r w:rsidRPr="00B735FC">
              <w:rPr>
                <w:rFonts w:eastAsia="Comic Sans MS" w:cs="Comic Sans MS"/>
                <w:color w:val="000000" w:themeColor="text1"/>
              </w:rPr>
              <w:t>MTYT</w:t>
            </w:r>
            <w:proofErr w:type="spellEnd"/>
            <w:proofErr w:type="gramEnd"/>
            <w:r w:rsidRPr="00B735FC">
              <w:rPr>
                <w:rFonts w:eastAsia="Comic Sans MS" w:cs="Comic Sans MS"/>
                <w:color w:val="000000" w:themeColor="text1"/>
              </w:rPr>
              <w:t xml:space="preserve"> - Teacher says h/o/t hot. Children say h/o/</w:t>
            </w:r>
            <w:proofErr w:type="gramStart"/>
            <w:r w:rsidRPr="00B735FC">
              <w:rPr>
                <w:rFonts w:eastAsia="Comic Sans MS" w:cs="Comic Sans MS"/>
                <w:color w:val="000000" w:themeColor="text1"/>
              </w:rPr>
              <w:t>t  hot</w:t>
            </w:r>
            <w:proofErr w:type="gramEnd"/>
            <w:r w:rsidRPr="00B735FC">
              <w:rPr>
                <w:rFonts w:eastAsia="Comic Sans MS" w:cs="Comic Sans MS"/>
                <w:color w:val="000000" w:themeColor="text1"/>
              </w:rPr>
              <w:t xml:space="preserve">. Teacher </w:t>
            </w:r>
            <w:r w:rsidR="009B4164" w:rsidRPr="00B735FC">
              <w:rPr>
                <w:rFonts w:eastAsia="Comic Sans MS" w:cs="Comic Sans MS"/>
                <w:color w:val="000000" w:themeColor="text1"/>
              </w:rPr>
              <w:t>and children</w:t>
            </w:r>
            <w:r w:rsidRPr="005D4EB6">
              <w:rPr>
                <w:rFonts w:eastAsia="Comic Sans MS" w:cs="Comic Sans MS"/>
                <w:color w:val="000000" w:themeColor="text1"/>
              </w:rPr>
              <w:t xml:space="preserve"> say h/o/t  hot together)</w:t>
            </w:r>
          </w:p>
          <w:p w14:paraId="3F31CB3F" w14:textId="5F7F9BF1" w:rsidR="005E2814" w:rsidRPr="00B735FC" w:rsidRDefault="005E2814">
            <w:pPr>
              <w:numPr>
                <w:ilvl w:val="0"/>
                <w:numId w:val="15"/>
              </w:numPr>
              <w:rPr>
                <w:rFonts w:eastAsia="Comic Sans MS" w:cs="Comic Sans MS"/>
                <w:color w:val="000000" w:themeColor="text1"/>
              </w:rPr>
            </w:pPr>
            <w:r w:rsidRPr="00B735FC">
              <w:rPr>
                <w:rFonts w:eastAsia="Comic Sans MS" w:cs="Comic Sans MS"/>
                <w:color w:val="000000" w:themeColor="text1"/>
              </w:rPr>
              <w:t>Clap hands, stamp feet, jump in hoops, bang a drum, throw a bean bag to see, hear and feel the separate sounds</w:t>
            </w:r>
          </w:p>
          <w:p w14:paraId="744F0C1F" w14:textId="5F9A1B56" w:rsidR="005E2814" w:rsidRPr="00B735FC" w:rsidRDefault="005E2814">
            <w:pPr>
              <w:numPr>
                <w:ilvl w:val="0"/>
                <w:numId w:val="15"/>
              </w:numPr>
              <w:rPr>
                <w:rFonts w:eastAsia="Comic Sans MS" w:cs="Comic Sans MS"/>
                <w:color w:val="000000" w:themeColor="text1"/>
              </w:rPr>
            </w:pPr>
            <w:r w:rsidRPr="00B735FC">
              <w:rPr>
                <w:rFonts w:eastAsia="Comic Sans MS" w:cs="Comic Sans MS"/>
                <w:color w:val="000000" w:themeColor="text1"/>
              </w:rPr>
              <w:t xml:space="preserve">Lots of daily routines split into sound talk </w:t>
            </w:r>
            <w:r w:rsidR="009B4164" w:rsidRPr="00B735FC">
              <w:rPr>
                <w:rFonts w:eastAsia="Comic Sans MS" w:cs="Comic Sans MS"/>
                <w:color w:val="000000" w:themeColor="text1"/>
              </w:rPr>
              <w:t>(robot</w:t>
            </w:r>
            <w:r w:rsidRPr="00B735FC">
              <w:rPr>
                <w:rFonts w:eastAsia="Comic Sans MS" w:cs="Comic Sans MS"/>
                <w:color w:val="000000" w:themeColor="text1"/>
              </w:rPr>
              <w:t xml:space="preserve"> talk) Put on your c-</w:t>
            </w:r>
            <w:proofErr w:type="spellStart"/>
            <w:r w:rsidRPr="00B735FC">
              <w:rPr>
                <w:rFonts w:eastAsia="Comic Sans MS" w:cs="Comic Sans MS"/>
                <w:color w:val="000000" w:themeColor="text1"/>
              </w:rPr>
              <w:t>oa</w:t>
            </w:r>
            <w:proofErr w:type="spellEnd"/>
            <w:r w:rsidRPr="00B735FC">
              <w:rPr>
                <w:rFonts w:eastAsia="Comic Sans MS" w:cs="Comic Sans MS"/>
                <w:color w:val="000000" w:themeColor="text1"/>
              </w:rPr>
              <w:t>-</w:t>
            </w:r>
            <w:proofErr w:type="gramStart"/>
            <w:r w:rsidRPr="00B735FC">
              <w:rPr>
                <w:rFonts w:eastAsia="Comic Sans MS" w:cs="Comic Sans MS"/>
                <w:color w:val="000000" w:themeColor="text1"/>
              </w:rPr>
              <w:t>t;  Get</w:t>
            </w:r>
            <w:proofErr w:type="gramEnd"/>
            <w:r w:rsidRPr="00B735FC">
              <w:rPr>
                <w:rFonts w:eastAsia="Comic Sans MS" w:cs="Comic Sans MS"/>
                <w:color w:val="000000" w:themeColor="text1"/>
              </w:rPr>
              <w:t xml:space="preserve"> your b-</w:t>
            </w:r>
            <w:proofErr w:type="spellStart"/>
            <w:r w:rsidRPr="00B735FC">
              <w:rPr>
                <w:rFonts w:eastAsia="Comic Sans MS" w:cs="Comic Sans MS"/>
                <w:color w:val="000000" w:themeColor="text1"/>
              </w:rPr>
              <w:t>oo</w:t>
            </w:r>
            <w:proofErr w:type="spellEnd"/>
            <w:r w:rsidRPr="00B735FC">
              <w:rPr>
                <w:rFonts w:eastAsia="Comic Sans MS" w:cs="Comic Sans MS"/>
                <w:color w:val="000000" w:themeColor="text1"/>
              </w:rPr>
              <w:t>-</w:t>
            </w:r>
            <w:proofErr w:type="gramStart"/>
            <w:r w:rsidRPr="00B735FC">
              <w:rPr>
                <w:rFonts w:eastAsia="Comic Sans MS" w:cs="Comic Sans MS"/>
                <w:color w:val="000000" w:themeColor="text1"/>
              </w:rPr>
              <w:t>k;  Drink</w:t>
            </w:r>
            <w:proofErr w:type="gramEnd"/>
            <w:r w:rsidRPr="00B735FC">
              <w:rPr>
                <w:rFonts w:eastAsia="Comic Sans MS" w:cs="Comic Sans MS"/>
                <w:color w:val="000000" w:themeColor="text1"/>
              </w:rPr>
              <w:t xml:space="preserve"> your m-</w:t>
            </w:r>
            <w:proofErr w:type="spellStart"/>
            <w:r w:rsidRPr="00B735FC">
              <w:rPr>
                <w:rFonts w:eastAsia="Comic Sans MS" w:cs="Comic Sans MS"/>
                <w:color w:val="000000" w:themeColor="text1"/>
              </w:rPr>
              <w:t>i</w:t>
            </w:r>
            <w:proofErr w:type="spellEnd"/>
            <w:r w:rsidRPr="00B735FC">
              <w:rPr>
                <w:rFonts w:eastAsia="Comic Sans MS" w:cs="Comic Sans MS"/>
                <w:color w:val="000000" w:themeColor="text1"/>
              </w:rPr>
              <w:t>-l-k</w:t>
            </w:r>
          </w:p>
          <w:p w14:paraId="1790F21B" w14:textId="1A948D6D" w:rsidR="005E2814" w:rsidRPr="00B735FC" w:rsidRDefault="005E2814">
            <w:pPr>
              <w:numPr>
                <w:ilvl w:val="0"/>
                <w:numId w:val="15"/>
              </w:numPr>
              <w:rPr>
                <w:rFonts w:eastAsia="Comic Sans MS" w:cs="Comic Sans MS"/>
                <w:color w:val="000000" w:themeColor="text1"/>
              </w:rPr>
            </w:pPr>
            <w:r w:rsidRPr="00B735FC">
              <w:rPr>
                <w:rFonts w:eastAsia="Comic Sans MS" w:cs="Comic Sans MS"/>
                <w:color w:val="000000" w:themeColor="text1"/>
              </w:rPr>
              <w:t>Simon says type games- touch your b-a-ck, ch-ee-k, ch-</w:t>
            </w:r>
            <w:proofErr w:type="spellStart"/>
            <w:r w:rsidRPr="00B735FC">
              <w:rPr>
                <w:rFonts w:eastAsia="Comic Sans MS" w:cs="Comic Sans MS"/>
                <w:color w:val="000000" w:themeColor="text1"/>
              </w:rPr>
              <w:t>i</w:t>
            </w:r>
            <w:proofErr w:type="spellEnd"/>
            <w:r w:rsidRPr="00B735FC">
              <w:rPr>
                <w:rFonts w:eastAsia="Comic Sans MS" w:cs="Comic Sans MS"/>
                <w:color w:val="000000" w:themeColor="text1"/>
              </w:rPr>
              <w:t>-n.</w:t>
            </w:r>
          </w:p>
          <w:p w14:paraId="2EA4BE91" w14:textId="01012C57" w:rsidR="005E2814" w:rsidRPr="00B735FC" w:rsidRDefault="005E2814">
            <w:pPr>
              <w:numPr>
                <w:ilvl w:val="0"/>
                <w:numId w:val="15"/>
              </w:numPr>
              <w:rPr>
                <w:rFonts w:eastAsia="Comic Sans MS" w:cs="Comic Sans MS"/>
                <w:color w:val="000000" w:themeColor="text1"/>
              </w:rPr>
            </w:pPr>
            <w:r w:rsidRPr="00B735FC">
              <w:rPr>
                <w:rFonts w:eastAsia="Comic Sans MS" w:cs="Comic Sans MS"/>
                <w:color w:val="000000" w:themeColor="text1"/>
              </w:rPr>
              <w:t>Drama- act out opening a box and finding a h-e-n, p-u-</w:t>
            </w:r>
            <w:proofErr w:type="gramStart"/>
            <w:r w:rsidRPr="00B735FC">
              <w:rPr>
                <w:rFonts w:eastAsia="Comic Sans MS" w:cs="Comic Sans MS"/>
                <w:color w:val="000000" w:themeColor="text1"/>
              </w:rPr>
              <w:t>p ,</w:t>
            </w:r>
            <w:proofErr w:type="gramEnd"/>
            <w:r w:rsidRPr="00B735FC">
              <w:rPr>
                <w:rFonts w:eastAsia="Comic Sans MS" w:cs="Comic Sans MS"/>
                <w:color w:val="000000" w:themeColor="text1"/>
              </w:rPr>
              <w:t xml:space="preserve"> c-a-t or a f-a-n</w:t>
            </w:r>
          </w:p>
          <w:p w14:paraId="012F8278" w14:textId="3D9D91CF" w:rsidR="005E2814" w:rsidRPr="00B735FC" w:rsidRDefault="005E2814">
            <w:pPr>
              <w:numPr>
                <w:ilvl w:val="0"/>
                <w:numId w:val="15"/>
              </w:numPr>
              <w:rPr>
                <w:rFonts w:eastAsia="Comic Sans MS" w:cs="Comic Sans MS"/>
                <w:color w:val="000000" w:themeColor="text1"/>
              </w:rPr>
            </w:pPr>
            <w:r w:rsidRPr="00B735FC">
              <w:rPr>
                <w:rFonts w:eastAsia="Comic Sans MS" w:cs="Comic Sans MS"/>
                <w:color w:val="000000" w:themeColor="text1"/>
              </w:rPr>
              <w:t>Old Macdonald – had a g-</w:t>
            </w:r>
            <w:proofErr w:type="spellStart"/>
            <w:r w:rsidRPr="00B735FC">
              <w:rPr>
                <w:rFonts w:eastAsia="Comic Sans MS" w:cs="Comic Sans MS"/>
                <w:color w:val="000000" w:themeColor="text1"/>
              </w:rPr>
              <w:t>oa</w:t>
            </w:r>
            <w:proofErr w:type="spellEnd"/>
            <w:r w:rsidRPr="00B735FC">
              <w:rPr>
                <w:rFonts w:eastAsia="Comic Sans MS" w:cs="Comic Sans MS"/>
                <w:color w:val="000000" w:themeColor="text1"/>
              </w:rPr>
              <w:t>-t, m-</w:t>
            </w:r>
            <w:proofErr w:type="spellStart"/>
            <w:r w:rsidRPr="00B735FC">
              <w:rPr>
                <w:rFonts w:eastAsia="Comic Sans MS" w:cs="Comic Sans MS"/>
                <w:color w:val="000000" w:themeColor="text1"/>
              </w:rPr>
              <w:t>ou</w:t>
            </w:r>
            <w:proofErr w:type="spellEnd"/>
            <w:r w:rsidRPr="00B735FC">
              <w:rPr>
                <w:rFonts w:eastAsia="Comic Sans MS" w:cs="Comic Sans MS"/>
                <w:color w:val="000000" w:themeColor="text1"/>
              </w:rPr>
              <w:t>-se, r-a-t, c-ow, p-</w:t>
            </w:r>
            <w:proofErr w:type="spellStart"/>
            <w:r w:rsidRPr="00B735FC">
              <w:rPr>
                <w:rFonts w:eastAsia="Comic Sans MS" w:cs="Comic Sans MS"/>
                <w:color w:val="000000" w:themeColor="text1"/>
              </w:rPr>
              <w:t>i</w:t>
            </w:r>
            <w:proofErr w:type="spellEnd"/>
            <w:r w:rsidRPr="00B735FC">
              <w:rPr>
                <w:rFonts w:eastAsia="Comic Sans MS" w:cs="Comic Sans MS"/>
                <w:color w:val="000000" w:themeColor="text1"/>
              </w:rPr>
              <w:t>-g.</w:t>
            </w:r>
          </w:p>
          <w:p w14:paraId="16ACD524" w14:textId="5DA4A264" w:rsidR="005E2814" w:rsidRPr="00B735FC" w:rsidRDefault="005E2814">
            <w:pPr>
              <w:numPr>
                <w:ilvl w:val="0"/>
                <w:numId w:val="15"/>
              </w:numPr>
              <w:rPr>
                <w:rFonts w:eastAsia="Comic Sans MS" w:cs="Comic Sans MS"/>
                <w:color w:val="000000" w:themeColor="text1"/>
              </w:rPr>
            </w:pPr>
            <w:r w:rsidRPr="00B735FC">
              <w:rPr>
                <w:rFonts w:eastAsia="Comic Sans MS" w:cs="Comic Sans MS"/>
                <w:color w:val="000000" w:themeColor="text1"/>
              </w:rPr>
              <w:t>Stretch the word very long using hand action and voice, exaggerating each sound and mouth shape.</w:t>
            </w:r>
          </w:p>
          <w:p w14:paraId="4861EFAB" w14:textId="77777777" w:rsidR="005E2814" w:rsidRDefault="005E2814">
            <w:pPr>
              <w:numPr>
                <w:ilvl w:val="0"/>
                <w:numId w:val="15"/>
              </w:numPr>
              <w:rPr>
                <w:rFonts w:eastAsia="Comic Sans MS" w:cs="Comic Sans MS"/>
                <w:color w:val="000000" w:themeColor="text1"/>
              </w:rPr>
            </w:pPr>
            <w:r w:rsidRPr="00B735FC">
              <w:rPr>
                <w:rFonts w:eastAsia="Comic Sans MS" w:cs="Comic Sans MS"/>
                <w:color w:val="000000" w:themeColor="text1"/>
              </w:rPr>
              <w:t>Play You can’t cross the red, red river unless you are a b-oy; have a r-ed top; have a pet d-</w:t>
            </w:r>
            <w:proofErr w:type="spellStart"/>
            <w:r w:rsidRPr="00B735FC">
              <w:rPr>
                <w:rFonts w:eastAsia="Comic Sans MS" w:cs="Comic Sans MS"/>
                <w:color w:val="000000" w:themeColor="text1"/>
              </w:rPr>
              <w:t>og</w:t>
            </w:r>
            <w:proofErr w:type="spellEnd"/>
            <w:r w:rsidRPr="00B735FC">
              <w:rPr>
                <w:rFonts w:eastAsia="Comic Sans MS" w:cs="Comic Sans MS"/>
                <w:color w:val="000000" w:themeColor="text1"/>
              </w:rPr>
              <w:t xml:space="preserve">; like </w:t>
            </w:r>
            <w:proofErr w:type="spellStart"/>
            <w:r w:rsidRPr="00B735FC">
              <w:rPr>
                <w:rFonts w:eastAsia="Comic Sans MS" w:cs="Comic Sans MS"/>
                <w:color w:val="000000" w:themeColor="text1"/>
              </w:rPr>
              <w:t>ba-na-nas</w:t>
            </w:r>
            <w:proofErr w:type="spellEnd"/>
          </w:p>
          <w:p w14:paraId="7F798B9C" w14:textId="0ABC3AA7" w:rsidR="005B6E4C" w:rsidRPr="00B735FC" w:rsidRDefault="005B6E4C" w:rsidP="005B6E4C">
            <w:pPr>
              <w:ind w:left="720"/>
              <w:rPr>
                <w:rFonts w:eastAsia="Comic Sans MS" w:cs="Comic Sans MS"/>
                <w:color w:val="000000" w:themeColor="text1"/>
              </w:rPr>
            </w:pPr>
          </w:p>
        </w:tc>
      </w:tr>
      <w:tr w:rsidR="005E2814" w:rsidRPr="00B735FC" w14:paraId="15D1B873" w14:textId="77777777" w:rsidTr="00754B80">
        <w:tc>
          <w:tcPr>
            <w:tcW w:w="1982" w:type="dxa"/>
            <w:shd w:val="clear" w:color="auto" w:fill="FFFFFF"/>
            <w:tcMar>
              <w:top w:w="0" w:type="dxa"/>
              <w:left w:w="108" w:type="dxa"/>
              <w:bottom w:w="0" w:type="dxa"/>
              <w:right w:w="108" w:type="dxa"/>
            </w:tcMar>
            <w:hideMark/>
          </w:tcPr>
          <w:p w14:paraId="63E7BF46" w14:textId="77777777" w:rsidR="005E2814" w:rsidRPr="005D4EB6" w:rsidRDefault="005E2814" w:rsidP="00B23688">
            <w:pPr>
              <w:ind w:left="170"/>
              <w:rPr>
                <w:rFonts w:eastAsia="Comic Sans MS" w:cs="Comic Sans MS"/>
                <w:b/>
                <w:bCs/>
                <w:color w:val="000000" w:themeColor="text1"/>
              </w:rPr>
            </w:pPr>
            <w:r w:rsidRPr="005D4EB6">
              <w:rPr>
                <w:rFonts w:eastAsia="Comic Sans MS" w:cs="Comic Sans MS"/>
                <w:b/>
                <w:bCs/>
                <w:color w:val="000000" w:themeColor="text1"/>
              </w:rPr>
              <w:t>Phoneme (sound) Segmentation</w:t>
            </w:r>
          </w:p>
          <w:p w14:paraId="4CA1DA56" w14:textId="77777777" w:rsidR="005E2814" w:rsidRPr="00D7456B" w:rsidRDefault="005E2814" w:rsidP="00B23688">
            <w:pPr>
              <w:ind w:left="170"/>
              <w:rPr>
                <w:rFonts w:eastAsia="Comic Sans MS" w:cs="Comic Sans MS"/>
                <w:color w:val="000000" w:themeColor="text1"/>
              </w:rPr>
            </w:pPr>
            <w:r w:rsidRPr="00D7456B">
              <w:rPr>
                <w:rFonts w:eastAsia="Comic Sans MS" w:cs="Comic Sans MS"/>
                <w:color w:val="000000" w:themeColor="text1"/>
              </w:rPr>
              <w:t>Break up words into sounds. </w:t>
            </w:r>
          </w:p>
          <w:p w14:paraId="78420362" w14:textId="77777777" w:rsidR="005E2814" w:rsidRPr="00B735FC" w:rsidRDefault="005E2814" w:rsidP="00B23688">
            <w:pPr>
              <w:ind w:left="170"/>
              <w:rPr>
                <w:rFonts w:eastAsia="Comic Sans MS" w:cs="Comic Sans MS"/>
                <w:color w:val="000000" w:themeColor="text1"/>
              </w:rPr>
            </w:pPr>
            <w:r w:rsidRPr="00D7456B">
              <w:rPr>
                <w:rFonts w:eastAsia="Comic Sans MS" w:cs="Comic Sans MS"/>
                <w:color w:val="000000" w:themeColor="text1"/>
              </w:rPr>
              <w:t> pot   p-o-t</w:t>
            </w:r>
            <w:r w:rsidRPr="00B735FC">
              <w:rPr>
                <w:rFonts w:eastAsia="Comic Sans MS" w:cs="Comic Sans MS"/>
                <w:i/>
                <w:iCs/>
                <w:color w:val="000000" w:themeColor="text1"/>
              </w:rPr>
              <w:t>  </w:t>
            </w:r>
          </w:p>
        </w:tc>
        <w:tc>
          <w:tcPr>
            <w:tcW w:w="13410" w:type="dxa"/>
            <w:shd w:val="clear" w:color="auto" w:fill="FFFFFF"/>
            <w:tcMar>
              <w:top w:w="0" w:type="dxa"/>
              <w:left w:w="108" w:type="dxa"/>
              <w:bottom w:w="0" w:type="dxa"/>
              <w:right w:w="108" w:type="dxa"/>
            </w:tcMar>
            <w:hideMark/>
          </w:tcPr>
          <w:p w14:paraId="1788C742" w14:textId="7B9400FA" w:rsidR="005E2814" w:rsidRPr="00B735FC" w:rsidRDefault="005E2814">
            <w:pPr>
              <w:numPr>
                <w:ilvl w:val="0"/>
                <w:numId w:val="15"/>
              </w:numPr>
              <w:rPr>
                <w:rFonts w:eastAsia="Comic Sans MS" w:cs="Comic Sans MS"/>
                <w:color w:val="000000" w:themeColor="text1"/>
              </w:rPr>
            </w:pPr>
            <w:r w:rsidRPr="00B735FC">
              <w:rPr>
                <w:rFonts w:eastAsia="Comic Sans MS" w:cs="Comic Sans MS"/>
                <w:color w:val="000000" w:themeColor="text1"/>
              </w:rPr>
              <w:t xml:space="preserve">Use body actions to separate the sounds in a </w:t>
            </w:r>
            <w:proofErr w:type="gramStart"/>
            <w:r w:rsidRPr="00B735FC">
              <w:rPr>
                <w:rFonts w:eastAsia="Comic Sans MS" w:cs="Comic Sans MS"/>
                <w:color w:val="000000" w:themeColor="text1"/>
              </w:rPr>
              <w:t>three letter</w:t>
            </w:r>
            <w:proofErr w:type="gramEnd"/>
            <w:r w:rsidRPr="00B735FC">
              <w:rPr>
                <w:rFonts w:eastAsia="Comic Sans MS" w:cs="Comic Sans MS"/>
                <w:color w:val="000000" w:themeColor="text1"/>
              </w:rPr>
              <w:t xml:space="preserve"> </w:t>
            </w:r>
            <w:proofErr w:type="gramStart"/>
            <w:r w:rsidRPr="00B735FC">
              <w:rPr>
                <w:rFonts w:eastAsia="Comic Sans MS" w:cs="Comic Sans MS"/>
                <w:color w:val="000000" w:themeColor="text1"/>
              </w:rPr>
              <w:t>word( touch</w:t>
            </w:r>
            <w:proofErr w:type="gramEnd"/>
            <w:r w:rsidRPr="00B735FC">
              <w:rPr>
                <w:rFonts w:eastAsia="Comic Sans MS" w:cs="Comic Sans MS"/>
                <w:color w:val="000000" w:themeColor="text1"/>
              </w:rPr>
              <w:t xml:space="preserve"> head for first sound, shoulders for middle sound, knees for end sound)</w:t>
            </w:r>
          </w:p>
          <w:p w14:paraId="7550DDCE" w14:textId="471B3D83" w:rsidR="005E2814" w:rsidRPr="00B735FC" w:rsidRDefault="005E2814">
            <w:pPr>
              <w:numPr>
                <w:ilvl w:val="0"/>
                <w:numId w:val="15"/>
              </w:numPr>
              <w:rPr>
                <w:rFonts w:eastAsia="Comic Sans MS" w:cs="Comic Sans MS"/>
                <w:color w:val="000000" w:themeColor="text1"/>
              </w:rPr>
            </w:pPr>
            <w:r w:rsidRPr="00B735FC">
              <w:rPr>
                <w:rFonts w:eastAsia="Comic Sans MS" w:cs="Comic Sans MS"/>
                <w:color w:val="000000" w:themeColor="text1"/>
              </w:rPr>
              <w:t>Use the language explicitly- beginning / middle / end- and make sure children understand how to use the language.</w:t>
            </w:r>
          </w:p>
          <w:p w14:paraId="3A5A15D5" w14:textId="3D1ED00C" w:rsidR="005E2814" w:rsidRPr="00B735FC" w:rsidRDefault="005E2814">
            <w:pPr>
              <w:numPr>
                <w:ilvl w:val="0"/>
                <w:numId w:val="15"/>
              </w:numPr>
              <w:rPr>
                <w:rFonts w:eastAsia="Comic Sans MS" w:cs="Comic Sans MS"/>
                <w:color w:val="000000" w:themeColor="text1"/>
              </w:rPr>
            </w:pPr>
            <w:r w:rsidRPr="00B735FC">
              <w:rPr>
                <w:rFonts w:eastAsia="Comic Sans MS" w:cs="Comic Sans MS"/>
                <w:color w:val="000000" w:themeColor="text1"/>
              </w:rPr>
              <w:t>Lay out three hoops – throw a beanbag into a hoop for each sound heard- beginning/middle/end </w:t>
            </w:r>
          </w:p>
          <w:p w14:paraId="2D0458BB" w14:textId="053FBD12" w:rsidR="005E2814" w:rsidRPr="00B735FC" w:rsidRDefault="005E2814">
            <w:pPr>
              <w:numPr>
                <w:ilvl w:val="0"/>
                <w:numId w:val="15"/>
              </w:numPr>
              <w:rPr>
                <w:rFonts w:eastAsia="Comic Sans MS" w:cs="Comic Sans MS"/>
                <w:color w:val="000000" w:themeColor="text1"/>
              </w:rPr>
            </w:pPr>
            <w:r w:rsidRPr="00B735FC">
              <w:rPr>
                <w:rFonts w:eastAsia="Comic Sans MS" w:cs="Comic Sans MS"/>
                <w:color w:val="000000" w:themeColor="text1"/>
              </w:rPr>
              <w:t>Use your hands to stretch the word making each sound long and exaggerated- tell the pupils that there are three sounds – hold up three fingers- tap a sound onto each finger- this links the sound to something more concrete.</w:t>
            </w:r>
          </w:p>
          <w:p w14:paraId="1ACCDB4C" w14:textId="68FC2285" w:rsidR="005E2814" w:rsidRPr="00B735FC" w:rsidRDefault="005E2814">
            <w:pPr>
              <w:numPr>
                <w:ilvl w:val="0"/>
                <w:numId w:val="15"/>
              </w:numPr>
              <w:rPr>
                <w:rFonts w:eastAsia="Comic Sans MS" w:cs="Comic Sans MS"/>
                <w:color w:val="000000" w:themeColor="text1"/>
              </w:rPr>
            </w:pPr>
            <w:r w:rsidRPr="00B735FC">
              <w:rPr>
                <w:rFonts w:eastAsia="Comic Sans MS" w:cs="Comic Sans MS"/>
                <w:color w:val="000000" w:themeColor="text1"/>
              </w:rPr>
              <w:t>Bounce the sound- on the floor or against the wall, the children can pretend they are bouncing each sound in the word?</w:t>
            </w:r>
          </w:p>
          <w:p w14:paraId="4005B286" w14:textId="486AFFC9" w:rsidR="005E2814" w:rsidRPr="00B735FC" w:rsidRDefault="005E2814">
            <w:pPr>
              <w:numPr>
                <w:ilvl w:val="0"/>
                <w:numId w:val="15"/>
              </w:numPr>
              <w:rPr>
                <w:rFonts w:eastAsia="Comic Sans MS" w:cs="Comic Sans MS"/>
                <w:color w:val="000000" w:themeColor="text1"/>
              </w:rPr>
            </w:pPr>
            <w:r w:rsidRPr="00B735FC">
              <w:rPr>
                <w:rFonts w:eastAsia="Comic Sans MS" w:cs="Comic Sans MS"/>
                <w:color w:val="000000" w:themeColor="text1"/>
              </w:rPr>
              <w:t>Guess who? Lay out three pictures or objects. Teacher says the sound at the beginning is m</w:t>
            </w:r>
            <w:proofErr w:type="gramStart"/>
            <w:r w:rsidRPr="00B735FC">
              <w:rPr>
                <w:rFonts w:eastAsia="Comic Sans MS" w:cs="Comic Sans MS"/>
                <w:color w:val="000000" w:themeColor="text1"/>
              </w:rPr>
              <w:t>….sound</w:t>
            </w:r>
            <w:proofErr w:type="gramEnd"/>
            <w:r w:rsidRPr="00B735FC">
              <w:rPr>
                <w:rFonts w:eastAsia="Comic Sans MS" w:cs="Comic Sans MS"/>
                <w:color w:val="000000" w:themeColor="text1"/>
              </w:rPr>
              <w:t xml:space="preserve"> in middle is a</w:t>
            </w:r>
            <w:proofErr w:type="gramStart"/>
            <w:r w:rsidRPr="00B735FC">
              <w:rPr>
                <w:rFonts w:eastAsia="Comic Sans MS" w:cs="Comic Sans MS"/>
                <w:color w:val="000000" w:themeColor="text1"/>
              </w:rPr>
              <w:t>…..</w:t>
            </w:r>
            <w:proofErr w:type="gramEnd"/>
            <w:r w:rsidRPr="00B735FC">
              <w:rPr>
                <w:rFonts w:eastAsia="Comic Sans MS" w:cs="Comic Sans MS"/>
                <w:color w:val="000000" w:themeColor="text1"/>
              </w:rPr>
              <w:t>sound at end is p. Which picture has m-a-p?</w:t>
            </w:r>
          </w:p>
          <w:p w14:paraId="359E9632" w14:textId="7474E8E3" w:rsidR="005E2814" w:rsidRPr="00B735FC" w:rsidRDefault="005E2814">
            <w:pPr>
              <w:numPr>
                <w:ilvl w:val="0"/>
                <w:numId w:val="15"/>
              </w:numPr>
              <w:rPr>
                <w:rFonts w:eastAsia="Comic Sans MS" w:cs="Comic Sans MS"/>
                <w:color w:val="000000" w:themeColor="text1"/>
              </w:rPr>
            </w:pPr>
            <w:r w:rsidRPr="00B735FC">
              <w:rPr>
                <w:rFonts w:eastAsia="Comic Sans MS" w:cs="Comic Sans MS"/>
                <w:color w:val="000000" w:themeColor="text1"/>
              </w:rPr>
              <w:lastRenderedPageBreak/>
              <w:t>Lay out carpet letter tiles or letter cards jumbled. Children listen and rearrange them while listening to the whole word.</w:t>
            </w:r>
          </w:p>
          <w:p w14:paraId="1FF4DC00" w14:textId="4A27AD6C" w:rsidR="005E2814" w:rsidRPr="00B735FC" w:rsidRDefault="005E2814">
            <w:pPr>
              <w:numPr>
                <w:ilvl w:val="0"/>
                <w:numId w:val="15"/>
              </w:numPr>
              <w:rPr>
                <w:rFonts w:eastAsia="Comic Sans MS" w:cs="Comic Sans MS"/>
                <w:color w:val="000000" w:themeColor="text1"/>
              </w:rPr>
            </w:pPr>
            <w:r w:rsidRPr="00B735FC">
              <w:rPr>
                <w:rFonts w:eastAsia="Comic Sans MS" w:cs="Comic Sans MS"/>
                <w:color w:val="000000" w:themeColor="text1"/>
              </w:rPr>
              <w:t>Elkonin sound boxes- lay out a piece of paper for each sound in the word and the same number of counters. As the child hears each sound in the word they push a counter into a new box. </w:t>
            </w:r>
          </w:p>
          <w:p w14:paraId="0FA8ABB1" w14:textId="457638FA" w:rsidR="005E2814" w:rsidRPr="00B735FC" w:rsidRDefault="005E2814">
            <w:pPr>
              <w:numPr>
                <w:ilvl w:val="0"/>
                <w:numId w:val="15"/>
              </w:numPr>
              <w:rPr>
                <w:rFonts w:eastAsia="Comic Sans MS" w:cs="Comic Sans MS"/>
                <w:color w:val="000000" w:themeColor="text1"/>
              </w:rPr>
            </w:pPr>
            <w:r w:rsidRPr="00B735FC">
              <w:rPr>
                <w:rFonts w:eastAsia="Comic Sans MS" w:cs="Comic Sans MS"/>
                <w:color w:val="000000" w:themeColor="text1"/>
              </w:rPr>
              <w:t xml:space="preserve">Use a balloon or piece of elastic to stretch the words so the children can hear </w:t>
            </w:r>
            <w:proofErr w:type="gramStart"/>
            <w:r w:rsidRPr="00B735FC">
              <w:rPr>
                <w:rFonts w:eastAsia="Comic Sans MS" w:cs="Comic Sans MS"/>
                <w:color w:val="000000" w:themeColor="text1"/>
              </w:rPr>
              <w:t>all of</w:t>
            </w:r>
            <w:proofErr w:type="gramEnd"/>
            <w:r w:rsidRPr="00B735FC">
              <w:rPr>
                <w:rFonts w:eastAsia="Comic Sans MS" w:cs="Comic Sans MS"/>
                <w:color w:val="000000" w:themeColor="text1"/>
              </w:rPr>
              <w:t xml:space="preserve"> the sounds, feel the mouth shape each sound makes, pausing after each sound. Say the sounds in funny voices and </w:t>
            </w:r>
            <w:r w:rsidR="009B4164" w:rsidRPr="00B735FC">
              <w:rPr>
                <w:rFonts w:eastAsia="Comic Sans MS" w:cs="Comic Sans MS"/>
                <w:color w:val="000000" w:themeColor="text1"/>
              </w:rPr>
              <w:t>repeat,</w:t>
            </w:r>
            <w:r w:rsidRPr="00B735FC">
              <w:rPr>
                <w:rFonts w:eastAsia="Comic Sans MS" w:cs="Comic Sans MS"/>
                <w:color w:val="000000" w:themeColor="text1"/>
              </w:rPr>
              <w:t xml:space="preserve"> </w:t>
            </w:r>
            <w:proofErr w:type="gramStart"/>
            <w:r w:rsidRPr="00B735FC">
              <w:rPr>
                <w:rFonts w:eastAsia="Comic Sans MS" w:cs="Comic Sans MS"/>
                <w:color w:val="000000" w:themeColor="text1"/>
              </w:rPr>
              <w:t>repeat ,</w:t>
            </w:r>
            <w:proofErr w:type="gramEnd"/>
            <w:r w:rsidRPr="00B735FC">
              <w:rPr>
                <w:rFonts w:eastAsia="Comic Sans MS" w:cs="Comic Sans MS"/>
                <w:color w:val="000000" w:themeColor="text1"/>
              </w:rPr>
              <w:t xml:space="preserve"> repeat.</w:t>
            </w:r>
          </w:p>
          <w:p w14:paraId="54CF67E9" w14:textId="0FA17562" w:rsidR="005E2814" w:rsidRPr="00B735FC" w:rsidRDefault="005E2814">
            <w:pPr>
              <w:numPr>
                <w:ilvl w:val="0"/>
                <w:numId w:val="15"/>
              </w:numPr>
              <w:rPr>
                <w:rFonts w:eastAsia="Comic Sans MS" w:cs="Comic Sans MS"/>
                <w:color w:val="000000" w:themeColor="text1"/>
              </w:rPr>
            </w:pPr>
            <w:r w:rsidRPr="00B735FC">
              <w:rPr>
                <w:rFonts w:eastAsia="Comic Sans MS" w:cs="Comic Sans MS"/>
                <w:color w:val="000000" w:themeColor="text1"/>
              </w:rPr>
              <w:t>Post box – say a word and give pupil correct number of counters. Pupil says each sound as they post each counter in the box.</w:t>
            </w:r>
          </w:p>
          <w:p w14:paraId="7DFE597C" w14:textId="7124B069" w:rsidR="00EE30B8" w:rsidRPr="009D2C5E" w:rsidRDefault="005E2814" w:rsidP="00EE30B8">
            <w:pPr>
              <w:numPr>
                <w:ilvl w:val="0"/>
                <w:numId w:val="15"/>
              </w:numPr>
              <w:rPr>
                <w:rFonts w:eastAsia="Comic Sans MS" w:cs="Comic Sans MS"/>
                <w:color w:val="000000" w:themeColor="text1"/>
              </w:rPr>
            </w:pPr>
            <w:r w:rsidRPr="00B735FC">
              <w:rPr>
                <w:rFonts w:eastAsia="Comic Sans MS" w:cs="Comic Sans MS"/>
                <w:color w:val="000000" w:themeColor="text1"/>
              </w:rPr>
              <w:t>This skill may take some to master. Build in opportunities to practise throughout the day. A few minutes here and there is better than one long session per week.</w:t>
            </w:r>
          </w:p>
          <w:p w14:paraId="2434BA09" w14:textId="77777777" w:rsidR="005E2814" w:rsidRPr="00B735FC" w:rsidRDefault="005E2814" w:rsidP="005E2814">
            <w:pPr>
              <w:rPr>
                <w:rFonts w:eastAsia="Comic Sans MS" w:cs="Comic Sans MS"/>
                <w:color w:val="000000" w:themeColor="text1"/>
              </w:rPr>
            </w:pPr>
          </w:p>
        </w:tc>
      </w:tr>
      <w:tr w:rsidR="005E2814" w:rsidRPr="00B735FC" w14:paraId="6BE6E93A" w14:textId="77777777" w:rsidTr="00754B80">
        <w:tc>
          <w:tcPr>
            <w:tcW w:w="1982" w:type="dxa"/>
            <w:shd w:val="clear" w:color="auto" w:fill="FFFFFF"/>
            <w:tcMar>
              <w:top w:w="0" w:type="dxa"/>
              <w:left w:w="108" w:type="dxa"/>
              <w:bottom w:w="0" w:type="dxa"/>
              <w:right w:w="108" w:type="dxa"/>
            </w:tcMar>
            <w:hideMark/>
          </w:tcPr>
          <w:p w14:paraId="299DCAB4" w14:textId="64E7D6A6" w:rsidR="005E2814" w:rsidRPr="005D4EB6" w:rsidRDefault="005E2814" w:rsidP="00B23688">
            <w:pPr>
              <w:ind w:left="170"/>
              <w:rPr>
                <w:rFonts w:eastAsia="Comic Sans MS" w:cs="Comic Sans MS"/>
                <w:b/>
                <w:bCs/>
                <w:color w:val="000000" w:themeColor="text1"/>
              </w:rPr>
            </w:pPr>
            <w:r w:rsidRPr="005D4EB6">
              <w:rPr>
                <w:rFonts w:eastAsia="Comic Sans MS" w:cs="Comic Sans MS"/>
                <w:b/>
                <w:bCs/>
                <w:color w:val="000000" w:themeColor="text1"/>
              </w:rPr>
              <w:lastRenderedPageBreak/>
              <w:t>Syllable/ Phoneme (</w:t>
            </w:r>
            <w:r w:rsidR="00D7456B" w:rsidRPr="005D4EB6">
              <w:rPr>
                <w:rFonts w:eastAsia="Comic Sans MS" w:cs="Comic Sans MS"/>
                <w:b/>
                <w:bCs/>
                <w:color w:val="000000" w:themeColor="text1"/>
              </w:rPr>
              <w:t>sound) Deletion</w:t>
            </w:r>
            <w:r w:rsidRPr="005D4EB6">
              <w:rPr>
                <w:rFonts w:eastAsia="Comic Sans MS" w:cs="Comic Sans MS"/>
                <w:b/>
                <w:bCs/>
                <w:color w:val="000000" w:themeColor="text1"/>
              </w:rPr>
              <w:t> </w:t>
            </w:r>
          </w:p>
          <w:p w14:paraId="25761457" w14:textId="77777777" w:rsidR="005E2814" w:rsidRPr="00B735FC" w:rsidRDefault="005E2814" w:rsidP="00B23688">
            <w:pPr>
              <w:ind w:left="170"/>
              <w:rPr>
                <w:rFonts w:eastAsia="Comic Sans MS" w:cs="Comic Sans MS"/>
                <w:color w:val="000000" w:themeColor="text1"/>
              </w:rPr>
            </w:pPr>
            <w:r w:rsidRPr="00B735FC">
              <w:rPr>
                <w:rFonts w:eastAsia="Comic Sans MS" w:cs="Comic Sans MS"/>
                <w:color w:val="000000" w:themeColor="text1"/>
              </w:rPr>
              <w:t>Miss out part of the word </w:t>
            </w:r>
          </w:p>
          <w:p w14:paraId="3DF702E1" w14:textId="77777777" w:rsidR="005E2814" w:rsidRPr="00B735FC" w:rsidRDefault="005E2814" w:rsidP="00B23688">
            <w:pPr>
              <w:ind w:left="170"/>
              <w:rPr>
                <w:rFonts w:eastAsia="Comic Sans MS" w:cs="Comic Sans MS"/>
                <w:color w:val="000000" w:themeColor="text1"/>
              </w:rPr>
            </w:pPr>
            <w:r w:rsidRPr="00B735FC">
              <w:rPr>
                <w:rFonts w:eastAsia="Comic Sans MS" w:cs="Comic Sans MS"/>
                <w:color w:val="000000" w:themeColor="text1"/>
              </w:rPr>
              <w:t xml:space="preserve">sunset without </w:t>
            </w:r>
            <w:proofErr w:type="gramStart"/>
            <w:r w:rsidRPr="00B735FC">
              <w:rPr>
                <w:rFonts w:eastAsia="Comic Sans MS" w:cs="Comic Sans MS"/>
                <w:color w:val="000000" w:themeColor="text1"/>
              </w:rPr>
              <w:t>set  -</w:t>
            </w:r>
            <w:proofErr w:type="gramEnd"/>
            <w:r w:rsidRPr="00B735FC">
              <w:rPr>
                <w:rFonts w:eastAsia="Comic Sans MS" w:cs="Comic Sans MS"/>
                <w:color w:val="000000" w:themeColor="text1"/>
              </w:rPr>
              <w:t xml:space="preserve"> sun</w:t>
            </w:r>
          </w:p>
          <w:p w14:paraId="48365132" w14:textId="77777777" w:rsidR="005E2814" w:rsidRPr="00B735FC" w:rsidRDefault="005E2814" w:rsidP="005E2814">
            <w:pPr>
              <w:rPr>
                <w:rFonts w:eastAsia="Comic Sans MS" w:cs="Comic Sans MS"/>
                <w:color w:val="000000" w:themeColor="text1"/>
              </w:rPr>
            </w:pPr>
          </w:p>
        </w:tc>
        <w:tc>
          <w:tcPr>
            <w:tcW w:w="13410" w:type="dxa"/>
            <w:shd w:val="clear" w:color="auto" w:fill="FFFFFF"/>
            <w:tcMar>
              <w:top w:w="0" w:type="dxa"/>
              <w:left w:w="108" w:type="dxa"/>
              <w:bottom w:w="0" w:type="dxa"/>
              <w:right w:w="108" w:type="dxa"/>
            </w:tcMar>
            <w:hideMark/>
          </w:tcPr>
          <w:p w14:paraId="66D5D4BC" w14:textId="77777777" w:rsidR="005E2814" w:rsidRPr="00B735FC" w:rsidRDefault="005E2814">
            <w:pPr>
              <w:numPr>
                <w:ilvl w:val="0"/>
                <w:numId w:val="15"/>
              </w:numPr>
              <w:rPr>
                <w:rFonts w:eastAsia="Comic Sans MS" w:cs="Comic Sans MS"/>
                <w:color w:val="000000" w:themeColor="text1"/>
              </w:rPr>
            </w:pPr>
            <w:r w:rsidRPr="00B735FC">
              <w:rPr>
                <w:rFonts w:eastAsia="Comic Sans MS" w:cs="Comic Sans MS"/>
                <w:color w:val="000000" w:themeColor="text1"/>
              </w:rPr>
              <w:t>Pupils will have lots of experience blending and segmenting sounds and syllables before attempting deletion activities.</w:t>
            </w:r>
          </w:p>
          <w:p w14:paraId="344F2DE1" w14:textId="77777777" w:rsidR="005E2814" w:rsidRPr="00B735FC" w:rsidRDefault="005E2814">
            <w:pPr>
              <w:numPr>
                <w:ilvl w:val="0"/>
                <w:numId w:val="30"/>
              </w:numPr>
              <w:rPr>
                <w:rFonts w:eastAsia="Comic Sans MS" w:cs="Comic Sans MS"/>
                <w:color w:val="000000" w:themeColor="text1"/>
              </w:rPr>
            </w:pPr>
            <w:r w:rsidRPr="00B735FC">
              <w:rPr>
                <w:rFonts w:eastAsia="Comic Sans MS" w:cs="Comic Sans MS"/>
                <w:color w:val="000000" w:themeColor="text1"/>
              </w:rPr>
              <w:t>Sing missing word songs like Head Shoulders Knees and Toes to establish the ideas of a missing part.</w:t>
            </w:r>
          </w:p>
          <w:p w14:paraId="5C9FD4B2" w14:textId="7BC83F7C" w:rsidR="005E2814" w:rsidRPr="00B735FC" w:rsidRDefault="005E2814">
            <w:pPr>
              <w:numPr>
                <w:ilvl w:val="0"/>
                <w:numId w:val="30"/>
              </w:numPr>
              <w:rPr>
                <w:rFonts w:eastAsia="Comic Sans MS" w:cs="Comic Sans MS"/>
                <w:color w:val="000000" w:themeColor="text1"/>
              </w:rPr>
            </w:pPr>
            <w:r w:rsidRPr="00B735FC">
              <w:rPr>
                <w:rFonts w:eastAsia="Comic Sans MS" w:cs="Comic Sans MS"/>
                <w:color w:val="000000" w:themeColor="text1"/>
              </w:rPr>
              <w:t xml:space="preserve">Miss out the first sound of children’s names. This is fun and a good way to introduce this skill – </w:t>
            </w:r>
            <w:proofErr w:type="gramStart"/>
            <w:r w:rsidRPr="00B735FC">
              <w:rPr>
                <w:rFonts w:eastAsia="Comic Sans MS" w:cs="Comic Sans MS"/>
                <w:color w:val="000000" w:themeColor="text1"/>
              </w:rPr>
              <w:t>“ Come</w:t>
            </w:r>
            <w:proofErr w:type="gramEnd"/>
            <w:r w:rsidRPr="00B735FC">
              <w:rPr>
                <w:rFonts w:eastAsia="Comic Sans MS" w:cs="Comic Sans MS"/>
                <w:color w:val="000000" w:themeColor="text1"/>
              </w:rPr>
              <w:t xml:space="preserve"> and get your jotter </w:t>
            </w:r>
            <w:proofErr w:type="spellStart"/>
            <w:r w:rsidRPr="00B735FC">
              <w:rPr>
                <w:rFonts w:eastAsia="Comic Sans MS" w:cs="Comic Sans MS"/>
                <w:color w:val="000000" w:themeColor="text1"/>
              </w:rPr>
              <w:t>manda</w:t>
            </w:r>
            <w:proofErr w:type="spellEnd"/>
            <w:r w:rsidRPr="00B735FC">
              <w:rPr>
                <w:rFonts w:eastAsia="Comic Sans MS" w:cs="Comic Sans MS"/>
                <w:color w:val="000000" w:themeColor="text1"/>
              </w:rPr>
              <w:t>!”</w:t>
            </w:r>
            <w:r w:rsidR="009B4164">
              <w:rPr>
                <w:rFonts w:eastAsia="Comic Sans MS" w:cs="Comic Sans MS"/>
                <w:color w:val="000000" w:themeColor="text1"/>
              </w:rPr>
              <w:t xml:space="preserve"> </w:t>
            </w:r>
            <w:r w:rsidRPr="00B735FC">
              <w:rPr>
                <w:rFonts w:eastAsia="Comic Sans MS" w:cs="Comic Sans MS"/>
                <w:color w:val="000000" w:themeColor="text1"/>
              </w:rPr>
              <w:t>(</w:t>
            </w:r>
            <w:proofErr w:type="gramStart"/>
            <w:r w:rsidR="009B4164" w:rsidRPr="00B735FC">
              <w:rPr>
                <w:rFonts w:eastAsia="Comic Sans MS" w:cs="Comic Sans MS"/>
                <w:color w:val="000000" w:themeColor="text1"/>
              </w:rPr>
              <w:t xml:space="preserve">Amanda)  </w:t>
            </w:r>
            <w:r w:rsidR="009B4164">
              <w:rPr>
                <w:rFonts w:eastAsia="Comic Sans MS" w:cs="Comic Sans MS"/>
                <w:color w:val="000000" w:themeColor="text1"/>
              </w:rPr>
              <w:t xml:space="preserve"> </w:t>
            </w:r>
            <w:proofErr w:type="gramEnd"/>
            <w:r w:rsidR="009B4164">
              <w:rPr>
                <w:rFonts w:eastAsia="Comic Sans MS" w:cs="Comic Sans MS"/>
                <w:color w:val="000000" w:themeColor="text1"/>
              </w:rPr>
              <w:t xml:space="preserve">  </w:t>
            </w:r>
            <w:r w:rsidRPr="00B735FC">
              <w:rPr>
                <w:rFonts w:eastAsia="Comic Sans MS" w:cs="Comic Sans MS"/>
                <w:color w:val="000000" w:themeColor="text1"/>
              </w:rPr>
              <w:t>ill! (</w:t>
            </w:r>
            <w:proofErr w:type="gramStart"/>
            <w:r w:rsidR="009B4164" w:rsidRPr="00B735FC">
              <w:rPr>
                <w:rFonts w:eastAsia="Comic Sans MS" w:cs="Comic Sans MS"/>
                <w:color w:val="000000" w:themeColor="text1"/>
              </w:rPr>
              <w:t xml:space="preserve">Bill)  </w:t>
            </w:r>
            <w:r w:rsidR="009B4164">
              <w:rPr>
                <w:rFonts w:eastAsia="Comic Sans MS" w:cs="Comic Sans MS"/>
                <w:color w:val="000000" w:themeColor="text1"/>
              </w:rPr>
              <w:t xml:space="preserve"> </w:t>
            </w:r>
            <w:proofErr w:type="gramEnd"/>
            <w:r w:rsidR="009B4164">
              <w:rPr>
                <w:rFonts w:eastAsia="Comic Sans MS" w:cs="Comic Sans MS"/>
                <w:color w:val="000000" w:themeColor="text1"/>
              </w:rPr>
              <w:t xml:space="preserve"> </w:t>
            </w:r>
            <w:r w:rsidRPr="00B735FC">
              <w:rPr>
                <w:rFonts w:eastAsia="Comic Sans MS" w:cs="Comic Sans MS"/>
                <w:color w:val="000000" w:themeColor="text1"/>
              </w:rPr>
              <w:t xml:space="preserve"> </w:t>
            </w:r>
            <w:proofErr w:type="spellStart"/>
            <w:r w:rsidRPr="00B735FC">
              <w:rPr>
                <w:rFonts w:eastAsia="Comic Sans MS" w:cs="Comic Sans MS"/>
                <w:color w:val="000000" w:themeColor="text1"/>
              </w:rPr>
              <w:t>aty</w:t>
            </w:r>
            <w:proofErr w:type="spellEnd"/>
            <w:r w:rsidRPr="00B735FC">
              <w:rPr>
                <w:rFonts w:eastAsia="Comic Sans MS" w:cs="Comic Sans MS"/>
                <w:color w:val="000000" w:themeColor="text1"/>
              </w:rPr>
              <w:t>! (Katy)</w:t>
            </w:r>
          </w:p>
          <w:p w14:paraId="7AAFA733" w14:textId="77777777" w:rsidR="005E2814" w:rsidRPr="00B735FC" w:rsidRDefault="005E2814">
            <w:pPr>
              <w:numPr>
                <w:ilvl w:val="0"/>
                <w:numId w:val="30"/>
              </w:numPr>
              <w:rPr>
                <w:rFonts w:eastAsia="Comic Sans MS" w:cs="Comic Sans MS"/>
                <w:color w:val="000000" w:themeColor="text1"/>
              </w:rPr>
            </w:pPr>
            <w:r w:rsidRPr="00B735FC">
              <w:rPr>
                <w:rFonts w:eastAsia="Comic Sans MS" w:cs="Comic Sans MS"/>
                <w:color w:val="000000" w:themeColor="text1"/>
              </w:rPr>
              <w:t>When clapping syllables use an empty clap (pause) when deleting a syllable. The sound is still there we just don’t say it. </w:t>
            </w:r>
          </w:p>
          <w:p w14:paraId="3FAE3701" w14:textId="78283DF7" w:rsidR="005E2814" w:rsidRPr="00B735FC" w:rsidRDefault="005E2814">
            <w:pPr>
              <w:numPr>
                <w:ilvl w:val="0"/>
                <w:numId w:val="30"/>
              </w:numPr>
              <w:rPr>
                <w:rFonts w:eastAsia="Comic Sans MS" w:cs="Comic Sans MS"/>
                <w:color w:val="000000" w:themeColor="text1"/>
              </w:rPr>
            </w:pPr>
            <w:r w:rsidRPr="00B735FC">
              <w:rPr>
                <w:rFonts w:eastAsia="Comic Sans MS" w:cs="Comic Sans MS"/>
                <w:color w:val="000000" w:themeColor="text1"/>
              </w:rPr>
              <w:t xml:space="preserve">Use a visual prompt – lay out two cubes for a </w:t>
            </w:r>
            <w:r w:rsidR="009B4164" w:rsidRPr="00B735FC">
              <w:rPr>
                <w:rFonts w:eastAsia="Comic Sans MS" w:cs="Comic Sans MS"/>
                <w:color w:val="000000" w:themeColor="text1"/>
              </w:rPr>
              <w:t>two-syllable</w:t>
            </w:r>
            <w:r w:rsidRPr="00B735FC">
              <w:rPr>
                <w:rFonts w:eastAsia="Comic Sans MS" w:cs="Comic Sans MS"/>
                <w:color w:val="000000" w:themeColor="text1"/>
              </w:rPr>
              <w:t xml:space="preserve"> word then remove one. Child could nod their head for the missing part and say the remainder. They often do better at this kind of activity if they </w:t>
            </w:r>
            <w:r w:rsidR="009B4164" w:rsidRPr="00B735FC">
              <w:rPr>
                <w:rFonts w:eastAsia="Comic Sans MS" w:cs="Comic Sans MS"/>
                <w:color w:val="000000" w:themeColor="text1"/>
              </w:rPr>
              <w:t>can do</w:t>
            </w:r>
            <w:r w:rsidRPr="00B735FC">
              <w:rPr>
                <w:rFonts w:eastAsia="Comic Sans MS" w:cs="Comic Sans MS"/>
                <w:color w:val="000000" w:themeColor="text1"/>
              </w:rPr>
              <w:t xml:space="preserve"> something to mark the missing part.</w:t>
            </w:r>
          </w:p>
          <w:p w14:paraId="1980F55C" w14:textId="77777777" w:rsidR="005E2814" w:rsidRPr="00B735FC" w:rsidRDefault="005E2814">
            <w:pPr>
              <w:numPr>
                <w:ilvl w:val="0"/>
                <w:numId w:val="30"/>
              </w:numPr>
              <w:rPr>
                <w:rFonts w:eastAsia="Comic Sans MS" w:cs="Comic Sans MS"/>
                <w:color w:val="000000" w:themeColor="text1"/>
              </w:rPr>
            </w:pPr>
            <w:r w:rsidRPr="00B735FC">
              <w:rPr>
                <w:rFonts w:eastAsia="Comic Sans MS" w:cs="Comic Sans MS"/>
                <w:color w:val="000000" w:themeColor="text1"/>
              </w:rPr>
              <w:t>When deleting a sound lay out a counter for each sound. Point and say each sound in the word a few times before deleting and removing the counter. Pupil can then say each sound, point to the remaining counters and make the new word.</w:t>
            </w:r>
          </w:p>
          <w:p w14:paraId="1F0F46D9" w14:textId="77777777" w:rsidR="005E2814" w:rsidRDefault="005E2814">
            <w:pPr>
              <w:numPr>
                <w:ilvl w:val="0"/>
                <w:numId w:val="30"/>
              </w:numPr>
              <w:rPr>
                <w:rFonts w:eastAsia="Comic Sans MS" w:cs="Comic Sans MS"/>
                <w:color w:val="000000" w:themeColor="text1"/>
              </w:rPr>
            </w:pPr>
            <w:r w:rsidRPr="00B735FC">
              <w:rPr>
                <w:rFonts w:eastAsia="Comic Sans MS" w:cs="Comic Sans MS"/>
                <w:color w:val="000000" w:themeColor="text1"/>
              </w:rPr>
              <w:t>Pupils who struggle with this may need to go back a stage.</w:t>
            </w:r>
          </w:p>
          <w:p w14:paraId="035195A7" w14:textId="77777777" w:rsidR="005B6E4C" w:rsidRPr="00B735FC" w:rsidRDefault="005B6E4C" w:rsidP="005B6E4C">
            <w:pPr>
              <w:ind w:left="720"/>
              <w:rPr>
                <w:rFonts w:eastAsia="Comic Sans MS" w:cs="Comic Sans MS"/>
                <w:color w:val="000000" w:themeColor="text1"/>
              </w:rPr>
            </w:pPr>
          </w:p>
        </w:tc>
      </w:tr>
      <w:tr w:rsidR="005E2814" w:rsidRPr="00B735FC" w14:paraId="6AC922E5" w14:textId="77777777" w:rsidTr="00754B80">
        <w:tc>
          <w:tcPr>
            <w:tcW w:w="1982" w:type="dxa"/>
            <w:shd w:val="clear" w:color="auto" w:fill="FFFFFF"/>
            <w:tcMar>
              <w:top w:w="0" w:type="dxa"/>
              <w:left w:w="108" w:type="dxa"/>
              <w:bottom w:w="0" w:type="dxa"/>
              <w:right w:w="108" w:type="dxa"/>
            </w:tcMar>
            <w:hideMark/>
          </w:tcPr>
          <w:p w14:paraId="148E53CE" w14:textId="77777777" w:rsidR="005E2814" w:rsidRPr="005D4EB6" w:rsidRDefault="005E2814" w:rsidP="00B23688">
            <w:pPr>
              <w:ind w:left="170"/>
              <w:rPr>
                <w:rFonts w:eastAsia="Comic Sans MS" w:cs="Comic Sans MS"/>
                <w:b/>
                <w:bCs/>
                <w:color w:val="000000" w:themeColor="text1"/>
              </w:rPr>
            </w:pPr>
            <w:r w:rsidRPr="005D4EB6">
              <w:rPr>
                <w:rFonts w:eastAsia="Comic Sans MS" w:cs="Comic Sans MS"/>
                <w:b/>
                <w:bCs/>
                <w:color w:val="000000" w:themeColor="text1"/>
              </w:rPr>
              <w:lastRenderedPageBreak/>
              <w:t>Phoneme (sound) Substitution</w:t>
            </w:r>
          </w:p>
          <w:p w14:paraId="3331C873" w14:textId="77777777" w:rsidR="005E2814" w:rsidRPr="00B735FC" w:rsidRDefault="005E2814" w:rsidP="00B23688">
            <w:pPr>
              <w:ind w:left="170"/>
              <w:rPr>
                <w:rFonts w:eastAsia="Comic Sans MS" w:cs="Comic Sans MS"/>
                <w:color w:val="000000" w:themeColor="text1"/>
              </w:rPr>
            </w:pPr>
            <w:r w:rsidRPr="00B735FC">
              <w:rPr>
                <w:rFonts w:eastAsia="Comic Sans MS" w:cs="Comic Sans MS"/>
                <w:color w:val="000000" w:themeColor="text1"/>
              </w:rPr>
              <w:t>Give a new word by changing a sound</w:t>
            </w:r>
          </w:p>
          <w:p w14:paraId="17E3A99D" w14:textId="77777777" w:rsidR="005E2814" w:rsidRPr="00D7456B" w:rsidRDefault="005E2814" w:rsidP="00B23688">
            <w:pPr>
              <w:ind w:left="170"/>
              <w:rPr>
                <w:rFonts w:eastAsia="Comic Sans MS" w:cs="Comic Sans MS"/>
                <w:color w:val="000000" w:themeColor="text1"/>
              </w:rPr>
            </w:pPr>
            <w:r w:rsidRPr="00B735FC">
              <w:rPr>
                <w:rFonts w:eastAsia="Comic Sans MS" w:cs="Comic Sans MS"/>
                <w:color w:val="000000" w:themeColor="text1"/>
              </w:rPr>
              <w:t xml:space="preserve">bun - change the </w:t>
            </w:r>
            <w:r w:rsidRPr="00D7456B">
              <w:rPr>
                <w:rFonts w:eastAsia="Comic Sans MS" w:cs="Comic Sans MS"/>
                <w:color w:val="000000" w:themeColor="text1"/>
              </w:rPr>
              <w:t>/b/ to /s</w:t>
            </w:r>
            <w:proofErr w:type="gramStart"/>
            <w:r w:rsidRPr="00D7456B">
              <w:rPr>
                <w:rFonts w:eastAsia="Comic Sans MS" w:cs="Comic Sans MS"/>
                <w:color w:val="000000" w:themeColor="text1"/>
              </w:rPr>
              <w:t>/  -</w:t>
            </w:r>
            <w:proofErr w:type="gramEnd"/>
            <w:r w:rsidRPr="00D7456B">
              <w:rPr>
                <w:rFonts w:eastAsia="Comic Sans MS" w:cs="Comic Sans MS"/>
                <w:color w:val="000000" w:themeColor="text1"/>
              </w:rPr>
              <w:t xml:space="preserve"> sun</w:t>
            </w:r>
          </w:p>
          <w:p w14:paraId="13EEAA9A" w14:textId="77777777" w:rsidR="005E2814" w:rsidRPr="00B735FC" w:rsidRDefault="005E2814" w:rsidP="00B23688">
            <w:pPr>
              <w:ind w:left="170"/>
              <w:rPr>
                <w:rFonts w:eastAsia="Comic Sans MS" w:cs="Comic Sans MS"/>
                <w:color w:val="000000" w:themeColor="text1"/>
              </w:rPr>
            </w:pPr>
            <w:r w:rsidRPr="00D7456B">
              <w:rPr>
                <w:rFonts w:eastAsia="Comic Sans MS" w:cs="Comic Sans MS"/>
                <w:color w:val="000000" w:themeColor="text1"/>
              </w:rPr>
              <w:t>hop – change the /p/ to /t/ (hot)</w:t>
            </w:r>
          </w:p>
        </w:tc>
        <w:tc>
          <w:tcPr>
            <w:tcW w:w="13410" w:type="dxa"/>
            <w:shd w:val="clear" w:color="auto" w:fill="FFFFFF"/>
            <w:tcMar>
              <w:top w:w="0" w:type="dxa"/>
              <w:left w:w="108" w:type="dxa"/>
              <w:bottom w:w="0" w:type="dxa"/>
              <w:right w:w="108" w:type="dxa"/>
            </w:tcMar>
            <w:hideMark/>
          </w:tcPr>
          <w:p w14:paraId="4613A31F" w14:textId="77777777" w:rsidR="005E2814" w:rsidRPr="00B735FC" w:rsidRDefault="005E2814">
            <w:pPr>
              <w:numPr>
                <w:ilvl w:val="0"/>
                <w:numId w:val="31"/>
              </w:numPr>
              <w:rPr>
                <w:rFonts w:eastAsia="Comic Sans MS" w:cs="Comic Sans MS"/>
                <w:color w:val="000000" w:themeColor="text1"/>
              </w:rPr>
            </w:pPr>
            <w:r w:rsidRPr="00B735FC">
              <w:rPr>
                <w:rFonts w:eastAsia="Comic Sans MS" w:cs="Comic Sans MS"/>
                <w:color w:val="000000" w:themeColor="text1"/>
              </w:rPr>
              <w:t>Play ‘I spy’ type games.</w:t>
            </w:r>
          </w:p>
          <w:p w14:paraId="7A65B98B" w14:textId="75975F5D" w:rsidR="005E2814" w:rsidRPr="00B735FC" w:rsidRDefault="009B4164">
            <w:pPr>
              <w:numPr>
                <w:ilvl w:val="0"/>
                <w:numId w:val="31"/>
              </w:numPr>
              <w:rPr>
                <w:rFonts w:eastAsia="Comic Sans MS" w:cs="Comic Sans MS"/>
                <w:color w:val="000000" w:themeColor="text1"/>
              </w:rPr>
            </w:pPr>
            <w:r w:rsidRPr="00B735FC">
              <w:rPr>
                <w:rFonts w:eastAsia="Comic Sans MS" w:cs="Comic Sans MS"/>
                <w:color w:val="000000" w:themeColor="text1"/>
              </w:rPr>
              <w:t>Superhero</w:t>
            </w:r>
            <w:r w:rsidR="005E2814" w:rsidRPr="00B735FC">
              <w:rPr>
                <w:rFonts w:eastAsia="Comic Sans MS" w:cs="Comic Sans MS"/>
                <w:color w:val="000000" w:themeColor="text1"/>
              </w:rPr>
              <w:t xml:space="preserve">- introduce Super Sam (puppet / toy) His </w:t>
            </w:r>
            <w:proofErr w:type="gramStart"/>
            <w:r w:rsidR="005E2814" w:rsidRPr="00B735FC">
              <w:rPr>
                <w:rFonts w:eastAsia="Comic Sans MS" w:cs="Comic Sans MS"/>
                <w:color w:val="000000" w:themeColor="text1"/>
              </w:rPr>
              <w:t>super power</w:t>
            </w:r>
            <w:proofErr w:type="gramEnd"/>
            <w:r w:rsidR="005E2814" w:rsidRPr="00B735FC">
              <w:rPr>
                <w:rFonts w:eastAsia="Comic Sans MS" w:cs="Comic Sans MS"/>
                <w:color w:val="000000" w:themeColor="text1"/>
              </w:rPr>
              <w:t xml:space="preserve"> is that he can change the sounds in words. Today he is going to change all the children’s names to begin with /S/!   </w:t>
            </w:r>
            <w:proofErr w:type="spellStart"/>
            <w:r w:rsidR="005E2814" w:rsidRPr="00B735FC">
              <w:rPr>
                <w:rFonts w:eastAsia="Comic Sans MS" w:cs="Comic Sans MS"/>
                <w:color w:val="000000" w:themeColor="text1"/>
              </w:rPr>
              <w:t>Sorgan</w:t>
            </w:r>
            <w:proofErr w:type="spellEnd"/>
            <w:r w:rsidR="005E2814" w:rsidRPr="00B735FC">
              <w:rPr>
                <w:rFonts w:eastAsia="Comic Sans MS" w:cs="Comic Sans MS"/>
                <w:color w:val="000000" w:themeColor="text1"/>
              </w:rPr>
              <w:t xml:space="preserve">, </w:t>
            </w:r>
            <w:proofErr w:type="spellStart"/>
            <w:r w:rsidR="005E2814" w:rsidRPr="00B735FC">
              <w:rPr>
                <w:rFonts w:eastAsia="Comic Sans MS" w:cs="Comic Sans MS"/>
                <w:color w:val="000000" w:themeColor="text1"/>
              </w:rPr>
              <w:t>Sohammed</w:t>
            </w:r>
            <w:proofErr w:type="spellEnd"/>
            <w:r w:rsidR="005E2814" w:rsidRPr="00B735FC">
              <w:rPr>
                <w:rFonts w:eastAsia="Comic Sans MS" w:cs="Comic Sans MS"/>
                <w:color w:val="000000" w:themeColor="text1"/>
              </w:rPr>
              <w:t xml:space="preserve">, Sabriel, </w:t>
            </w:r>
            <w:proofErr w:type="spellStart"/>
            <w:r w:rsidR="005E2814" w:rsidRPr="00B735FC">
              <w:rPr>
                <w:rFonts w:eastAsia="Comic Sans MS" w:cs="Comic Sans MS"/>
                <w:color w:val="000000" w:themeColor="text1"/>
              </w:rPr>
              <w:t>Sallum</w:t>
            </w:r>
            <w:proofErr w:type="spellEnd"/>
            <w:r w:rsidR="005E2814" w:rsidRPr="00B735FC">
              <w:rPr>
                <w:rFonts w:eastAsia="Comic Sans MS" w:cs="Comic Sans MS"/>
                <w:color w:val="000000" w:themeColor="text1"/>
              </w:rPr>
              <w:t>. </w:t>
            </w:r>
          </w:p>
          <w:p w14:paraId="2B8C0F2B" w14:textId="77777777" w:rsidR="005E2814" w:rsidRPr="00B735FC" w:rsidRDefault="005E2814">
            <w:pPr>
              <w:numPr>
                <w:ilvl w:val="0"/>
                <w:numId w:val="31"/>
              </w:numPr>
              <w:rPr>
                <w:rFonts w:eastAsia="Comic Sans MS" w:cs="Comic Sans MS"/>
                <w:color w:val="000000" w:themeColor="text1"/>
              </w:rPr>
            </w:pPr>
            <w:r w:rsidRPr="00B735FC">
              <w:rPr>
                <w:rFonts w:eastAsia="Comic Sans MS" w:cs="Comic Sans MS"/>
                <w:color w:val="000000" w:themeColor="text1"/>
              </w:rPr>
              <w:t xml:space="preserve">Silly soup- change all the ingredients so that they all begin with the same sound: </w:t>
            </w:r>
            <w:proofErr w:type="spellStart"/>
            <w:r w:rsidRPr="00B735FC">
              <w:rPr>
                <w:rFonts w:eastAsia="Comic Sans MS" w:cs="Comic Sans MS"/>
                <w:color w:val="000000" w:themeColor="text1"/>
              </w:rPr>
              <w:t>mucumber</w:t>
            </w:r>
            <w:proofErr w:type="spellEnd"/>
            <w:r w:rsidRPr="00B735FC">
              <w:rPr>
                <w:rFonts w:eastAsia="Comic Sans MS" w:cs="Comic Sans MS"/>
                <w:color w:val="000000" w:themeColor="text1"/>
              </w:rPr>
              <w:t xml:space="preserve">, </w:t>
            </w:r>
            <w:proofErr w:type="spellStart"/>
            <w:r w:rsidRPr="00B735FC">
              <w:rPr>
                <w:rFonts w:eastAsia="Comic Sans MS" w:cs="Comic Sans MS"/>
                <w:color w:val="000000" w:themeColor="text1"/>
              </w:rPr>
              <w:t>mapples</w:t>
            </w:r>
            <w:proofErr w:type="spellEnd"/>
            <w:r w:rsidRPr="00B735FC">
              <w:rPr>
                <w:rFonts w:eastAsia="Comic Sans MS" w:cs="Comic Sans MS"/>
                <w:color w:val="000000" w:themeColor="text1"/>
              </w:rPr>
              <w:t xml:space="preserve">, </w:t>
            </w:r>
            <w:proofErr w:type="spellStart"/>
            <w:r w:rsidRPr="00B735FC">
              <w:rPr>
                <w:rFonts w:eastAsia="Comic Sans MS" w:cs="Comic Sans MS"/>
                <w:color w:val="000000" w:themeColor="text1"/>
              </w:rPr>
              <w:t>mananas</w:t>
            </w:r>
            <w:proofErr w:type="spellEnd"/>
            <w:r w:rsidRPr="00B735FC">
              <w:rPr>
                <w:rFonts w:eastAsia="Comic Sans MS" w:cs="Comic Sans MS"/>
                <w:color w:val="000000" w:themeColor="text1"/>
              </w:rPr>
              <w:t>.</w:t>
            </w:r>
          </w:p>
          <w:p w14:paraId="372EC042" w14:textId="77777777" w:rsidR="005E2814" w:rsidRPr="00B735FC" w:rsidRDefault="005E2814">
            <w:pPr>
              <w:numPr>
                <w:ilvl w:val="0"/>
                <w:numId w:val="31"/>
              </w:numPr>
              <w:rPr>
                <w:rFonts w:eastAsia="Comic Sans MS" w:cs="Comic Sans MS"/>
                <w:color w:val="000000" w:themeColor="text1"/>
              </w:rPr>
            </w:pPr>
            <w:r w:rsidRPr="00B735FC">
              <w:rPr>
                <w:rFonts w:eastAsia="Comic Sans MS" w:cs="Comic Sans MS"/>
                <w:color w:val="000000" w:themeColor="text1"/>
              </w:rPr>
              <w:t xml:space="preserve">Sound machine – decorate a box to look like a fancy machine with wires and buttons. Have a set of pictures or objects ready. The machine chooses a </w:t>
            </w:r>
            <w:proofErr w:type="gramStart"/>
            <w:r w:rsidRPr="00B735FC">
              <w:rPr>
                <w:rFonts w:eastAsia="Comic Sans MS" w:cs="Comic Sans MS"/>
                <w:color w:val="000000" w:themeColor="text1"/>
              </w:rPr>
              <w:t>sound</w:t>
            </w:r>
            <w:proofErr w:type="gramEnd"/>
            <w:r w:rsidRPr="00B735FC">
              <w:rPr>
                <w:rFonts w:eastAsia="Comic Sans MS" w:cs="Comic Sans MS"/>
                <w:color w:val="000000" w:themeColor="text1"/>
              </w:rPr>
              <w:t xml:space="preserve"> and the children must change the first or end sound of their object to the one chosen by the machine.</w:t>
            </w:r>
          </w:p>
          <w:p w14:paraId="150070AF" w14:textId="77777777" w:rsidR="005E2814" w:rsidRDefault="005E2814">
            <w:pPr>
              <w:numPr>
                <w:ilvl w:val="0"/>
                <w:numId w:val="31"/>
              </w:numPr>
              <w:rPr>
                <w:rFonts w:eastAsia="Comic Sans MS" w:cs="Comic Sans MS"/>
                <w:color w:val="000000" w:themeColor="text1"/>
              </w:rPr>
            </w:pPr>
            <w:r w:rsidRPr="00B735FC">
              <w:rPr>
                <w:rFonts w:eastAsia="Comic Sans MS" w:cs="Comic Sans MS"/>
                <w:color w:val="000000" w:themeColor="text1"/>
              </w:rPr>
              <w:t>End sounds are much harder to substitute and children with working memory difficulties will find this very challenging. Lay out letter cards and show that you are changing one sound for another but demonstrating that the other sounds remain the same. Do this several times before removing the letters and doing the task orally. Use counters instead so the pupil can visualise the structure of the word and the substitution.</w:t>
            </w:r>
          </w:p>
          <w:p w14:paraId="17928370" w14:textId="77777777" w:rsidR="005B6E4C" w:rsidRPr="00B735FC" w:rsidRDefault="005B6E4C" w:rsidP="005B6E4C">
            <w:pPr>
              <w:ind w:left="720"/>
              <w:rPr>
                <w:rFonts w:eastAsia="Comic Sans MS" w:cs="Comic Sans MS"/>
                <w:color w:val="000000" w:themeColor="text1"/>
              </w:rPr>
            </w:pPr>
          </w:p>
        </w:tc>
      </w:tr>
      <w:tr w:rsidR="005E2814" w:rsidRPr="00B735FC" w14:paraId="5CE287A7" w14:textId="77777777" w:rsidTr="00754B80">
        <w:tc>
          <w:tcPr>
            <w:tcW w:w="1982" w:type="dxa"/>
            <w:shd w:val="clear" w:color="auto" w:fill="FFFFFF"/>
            <w:tcMar>
              <w:top w:w="0" w:type="dxa"/>
              <w:left w:w="108" w:type="dxa"/>
              <w:bottom w:w="0" w:type="dxa"/>
              <w:right w:w="108" w:type="dxa"/>
            </w:tcMar>
            <w:hideMark/>
          </w:tcPr>
          <w:p w14:paraId="414CA8C5" w14:textId="77777777" w:rsidR="005E2814" w:rsidRPr="005D4EB6" w:rsidRDefault="005E2814" w:rsidP="00B23688">
            <w:pPr>
              <w:ind w:left="170"/>
              <w:rPr>
                <w:rFonts w:eastAsia="Comic Sans MS" w:cs="Comic Sans MS"/>
                <w:b/>
                <w:bCs/>
                <w:color w:val="000000" w:themeColor="text1"/>
              </w:rPr>
            </w:pPr>
            <w:r w:rsidRPr="005D4EB6">
              <w:rPr>
                <w:rFonts w:eastAsia="Comic Sans MS" w:cs="Comic Sans MS"/>
                <w:b/>
                <w:bCs/>
                <w:color w:val="000000" w:themeColor="text1"/>
              </w:rPr>
              <w:t>Letter Sound recognition</w:t>
            </w:r>
          </w:p>
        </w:tc>
        <w:tc>
          <w:tcPr>
            <w:tcW w:w="13410" w:type="dxa"/>
            <w:shd w:val="clear" w:color="auto" w:fill="FFFFFF"/>
            <w:tcMar>
              <w:top w:w="0" w:type="dxa"/>
              <w:left w:w="108" w:type="dxa"/>
              <w:bottom w:w="0" w:type="dxa"/>
              <w:right w:w="108" w:type="dxa"/>
            </w:tcMar>
            <w:hideMark/>
          </w:tcPr>
          <w:p w14:paraId="34F377E4" w14:textId="77777777" w:rsidR="005E2814" w:rsidRPr="00B735FC" w:rsidRDefault="005E2814">
            <w:pPr>
              <w:numPr>
                <w:ilvl w:val="0"/>
                <w:numId w:val="32"/>
              </w:numPr>
              <w:rPr>
                <w:rFonts w:eastAsia="Comic Sans MS" w:cs="Comic Sans MS"/>
                <w:color w:val="000000" w:themeColor="text1"/>
              </w:rPr>
            </w:pPr>
            <w:r w:rsidRPr="00B735FC">
              <w:rPr>
                <w:rFonts w:eastAsia="Comic Sans MS" w:cs="Comic Sans MS"/>
                <w:color w:val="000000" w:themeColor="text1"/>
              </w:rPr>
              <w:t>Flooding the early years setting with letters will allow all adults to engage children with them in a variety of play experiences, both indoors and outdoors. Letters can be displayed in different fonts, colours, sizes and materials in all areas e.g. sand, water, construction, small world</w:t>
            </w:r>
            <w:proofErr w:type="gramStart"/>
            <w:r w:rsidRPr="00B735FC">
              <w:rPr>
                <w:rFonts w:eastAsia="Comic Sans MS" w:cs="Comic Sans MS"/>
                <w:color w:val="000000" w:themeColor="text1"/>
              </w:rPr>
              <w:t>, .</w:t>
            </w:r>
            <w:proofErr w:type="gramEnd"/>
          </w:p>
          <w:p w14:paraId="7B4B3600" w14:textId="66BD64E6" w:rsidR="005E2814" w:rsidRPr="00B735FC" w:rsidRDefault="005E2814">
            <w:pPr>
              <w:numPr>
                <w:ilvl w:val="0"/>
                <w:numId w:val="32"/>
              </w:numPr>
              <w:rPr>
                <w:rFonts w:eastAsia="Comic Sans MS" w:cs="Comic Sans MS"/>
                <w:color w:val="000000" w:themeColor="text1"/>
              </w:rPr>
            </w:pPr>
            <w:r w:rsidRPr="00B735FC">
              <w:rPr>
                <w:rFonts w:eastAsia="Comic Sans MS" w:cs="Comic Sans MS"/>
                <w:color w:val="000000" w:themeColor="text1"/>
              </w:rPr>
              <w:t xml:space="preserve">An interest in letters can be fostered through the provision of newspapers and magnifying glasses; plastic and foam letters in water and sand trays, magnetic letters and </w:t>
            </w:r>
            <w:r w:rsidR="009B4164" w:rsidRPr="00B735FC">
              <w:rPr>
                <w:rFonts w:eastAsia="Comic Sans MS" w:cs="Comic Sans MS"/>
                <w:color w:val="000000" w:themeColor="text1"/>
              </w:rPr>
              <w:t>sandpaper</w:t>
            </w:r>
            <w:r w:rsidRPr="00B735FC">
              <w:rPr>
                <w:rFonts w:eastAsia="Comic Sans MS" w:cs="Comic Sans MS"/>
                <w:color w:val="000000" w:themeColor="text1"/>
              </w:rPr>
              <w:t xml:space="preserve"> letters in writing areas; alphabet carpets and letter carpet tiles; letters on pebbles and wood offcuts.</w:t>
            </w:r>
          </w:p>
          <w:p w14:paraId="0F63857B" w14:textId="77777777" w:rsidR="005E2814" w:rsidRPr="00B735FC" w:rsidRDefault="005E2814">
            <w:pPr>
              <w:numPr>
                <w:ilvl w:val="0"/>
                <w:numId w:val="32"/>
              </w:numPr>
              <w:rPr>
                <w:rFonts w:eastAsia="Comic Sans MS" w:cs="Comic Sans MS"/>
                <w:color w:val="000000" w:themeColor="text1"/>
              </w:rPr>
            </w:pPr>
            <w:r w:rsidRPr="00B735FC">
              <w:rPr>
                <w:rFonts w:eastAsia="Comic Sans MS" w:cs="Comic Sans MS"/>
                <w:color w:val="000000" w:themeColor="text1"/>
              </w:rPr>
              <w:t> Linking an action to a sound helps anchor the sound to its visual representation – Jolly Phonics is good for this and has online resources, which parents can access at home. Parental involvement is invaluable in creating a literacy rich experience for our young pupils.</w:t>
            </w:r>
          </w:p>
          <w:p w14:paraId="20E9FC11" w14:textId="77777777" w:rsidR="005E2814" w:rsidRDefault="005E2814">
            <w:pPr>
              <w:numPr>
                <w:ilvl w:val="0"/>
                <w:numId w:val="32"/>
              </w:numPr>
              <w:rPr>
                <w:rFonts w:eastAsia="Comic Sans MS" w:cs="Comic Sans MS"/>
                <w:color w:val="000000" w:themeColor="text1"/>
              </w:rPr>
            </w:pPr>
            <w:r w:rsidRPr="00B735FC">
              <w:rPr>
                <w:rFonts w:eastAsia="Comic Sans MS" w:cs="Comic Sans MS"/>
                <w:color w:val="000000" w:themeColor="text1"/>
              </w:rPr>
              <w:t xml:space="preserve">Linking each sound to a visual also provides another hook- Read Write Inc sound cards have a picture incorporating the sound – e.g. the sound b incorporates a </w:t>
            </w:r>
            <w:r w:rsidR="009B4164" w:rsidRPr="00B735FC">
              <w:rPr>
                <w:rFonts w:eastAsia="Comic Sans MS" w:cs="Comic Sans MS"/>
                <w:color w:val="000000" w:themeColor="text1"/>
              </w:rPr>
              <w:t>boot within</w:t>
            </w:r>
            <w:r w:rsidRPr="00B735FC">
              <w:rPr>
                <w:rFonts w:eastAsia="Comic Sans MS" w:cs="Comic Sans MS"/>
                <w:color w:val="000000" w:themeColor="text1"/>
              </w:rPr>
              <w:t xml:space="preserve"> the letter shape</w:t>
            </w:r>
          </w:p>
          <w:p w14:paraId="78046D50" w14:textId="1C3B7575" w:rsidR="005B6E4C" w:rsidRPr="00B735FC" w:rsidRDefault="005B6E4C" w:rsidP="005B6E4C">
            <w:pPr>
              <w:ind w:left="720"/>
              <w:rPr>
                <w:rFonts w:eastAsia="Comic Sans MS" w:cs="Comic Sans MS"/>
                <w:color w:val="000000" w:themeColor="text1"/>
              </w:rPr>
            </w:pPr>
          </w:p>
        </w:tc>
      </w:tr>
      <w:tr w:rsidR="005E2814" w:rsidRPr="00B735FC" w14:paraId="4C091664" w14:textId="77777777" w:rsidTr="00754B80">
        <w:tc>
          <w:tcPr>
            <w:tcW w:w="1982" w:type="dxa"/>
            <w:shd w:val="clear" w:color="auto" w:fill="FFFFFF"/>
            <w:tcMar>
              <w:top w:w="0" w:type="dxa"/>
              <w:left w:w="108" w:type="dxa"/>
              <w:bottom w:w="0" w:type="dxa"/>
              <w:right w:w="108" w:type="dxa"/>
            </w:tcMar>
            <w:hideMark/>
          </w:tcPr>
          <w:p w14:paraId="797AF997" w14:textId="77777777" w:rsidR="005E2814" w:rsidRPr="005D4EB6" w:rsidRDefault="005E2814" w:rsidP="00B23688">
            <w:pPr>
              <w:ind w:left="170"/>
              <w:rPr>
                <w:rFonts w:eastAsia="Comic Sans MS" w:cs="Comic Sans MS"/>
                <w:b/>
                <w:bCs/>
                <w:color w:val="000000" w:themeColor="text1"/>
              </w:rPr>
            </w:pPr>
            <w:r w:rsidRPr="005D4EB6">
              <w:rPr>
                <w:rFonts w:eastAsia="Comic Sans MS" w:cs="Comic Sans MS"/>
                <w:b/>
                <w:bCs/>
                <w:color w:val="000000" w:themeColor="text1"/>
              </w:rPr>
              <w:t>Letter Writing/ Formation</w:t>
            </w:r>
          </w:p>
        </w:tc>
        <w:tc>
          <w:tcPr>
            <w:tcW w:w="13410" w:type="dxa"/>
            <w:shd w:val="clear" w:color="auto" w:fill="FFFFFF"/>
            <w:tcMar>
              <w:top w:w="0" w:type="dxa"/>
              <w:left w:w="108" w:type="dxa"/>
              <w:bottom w:w="0" w:type="dxa"/>
              <w:right w:w="108" w:type="dxa"/>
            </w:tcMar>
            <w:hideMark/>
          </w:tcPr>
          <w:p w14:paraId="7DC61395" w14:textId="77777777" w:rsidR="005E2814" w:rsidRPr="00B735FC" w:rsidRDefault="005E2814">
            <w:pPr>
              <w:numPr>
                <w:ilvl w:val="0"/>
                <w:numId w:val="33"/>
              </w:numPr>
              <w:rPr>
                <w:rFonts w:eastAsia="Comic Sans MS" w:cs="Comic Sans MS"/>
                <w:color w:val="000000" w:themeColor="text1"/>
              </w:rPr>
            </w:pPr>
            <w:r w:rsidRPr="00B735FC">
              <w:rPr>
                <w:rFonts w:eastAsia="Comic Sans MS" w:cs="Comic Sans MS"/>
                <w:color w:val="000000" w:themeColor="text1"/>
              </w:rPr>
              <w:t>Many children are not ready for formal letter writing at this early level and need opportunities for mark making using a wide range of different media. Children will experiment with some scribbles and mark making then start to incorporate some recognisable letters. This should be valued and encouraged. </w:t>
            </w:r>
          </w:p>
          <w:p w14:paraId="32EA338A" w14:textId="77777777" w:rsidR="005E2814" w:rsidRPr="00B735FC" w:rsidRDefault="005E2814">
            <w:pPr>
              <w:numPr>
                <w:ilvl w:val="0"/>
                <w:numId w:val="33"/>
              </w:numPr>
              <w:rPr>
                <w:rFonts w:eastAsia="Comic Sans MS" w:cs="Comic Sans MS"/>
                <w:color w:val="000000" w:themeColor="text1"/>
              </w:rPr>
            </w:pPr>
            <w:r w:rsidRPr="00B735FC">
              <w:rPr>
                <w:rFonts w:eastAsia="Comic Sans MS" w:cs="Comic Sans MS"/>
                <w:color w:val="000000" w:themeColor="text1"/>
              </w:rPr>
              <w:lastRenderedPageBreak/>
              <w:t xml:space="preserve">Guides to letter formation can be available in the classroom for the children to use if they wish - </w:t>
            </w:r>
            <w:proofErr w:type="gramStart"/>
            <w:r w:rsidRPr="00B735FC">
              <w:rPr>
                <w:rFonts w:eastAsia="Comic Sans MS" w:cs="Comic Sans MS"/>
                <w:color w:val="000000" w:themeColor="text1"/>
              </w:rPr>
              <w:t>and also</w:t>
            </w:r>
            <w:proofErr w:type="gramEnd"/>
            <w:r w:rsidRPr="00B735FC">
              <w:rPr>
                <w:rFonts w:eastAsia="Comic Sans MS" w:cs="Comic Sans MS"/>
                <w:color w:val="000000" w:themeColor="text1"/>
              </w:rPr>
              <w:t xml:space="preserve"> for parents. All children have a strong desire to write their name and usually the first letters we see embedded in emergent writing are those from their own name. This should also be valued and encouraged but emphasis should be placed on what is developmentally appropriate for each child and how they are using marks and letters to communicate their thoughts and ideas.</w:t>
            </w:r>
          </w:p>
          <w:p w14:paraId="5DC80B13" w14:textId="5174E783" w:rsidR="005E2814" w:rsidRDefault="005E2814">
            <w:pPr>
              <w:numPr>
                <w:ilvl w:val="0"/>
                <w:numId w:val="33"/>
              </w:numPr>
              <w:rPr>
                <w:rFonts w:eastAsia="Comic Sans MS" w:cs="Comic Sans MS"/>
                <w:color w:val="000000" w:themeColor="text1"/>
              </w:rPr>
            </w:pPr>
            <w:r w:rsidRPr="00B735FC">
              <w:rPr>
                <w:rFonts w:eastAsia="Comic Sans MS" w:cs="Comic Sans MS"/>
                <w:color w:val="000000" w:themeColor="text1"/>
              </w:rPr>
              <w:t xml:space="preserve">Developing fine motor skills required for letter writing is important and many children require a lot </w:t>
            </w:r>
            <w:proofErr w:type="gramStart"/>
            <w:r w:rsidRPr="00B735FC">
              <w:rPr>
                <w:rFonts w:eastAsia="Comic Sans MS" w:cs="Comic Sans MS"/>
                <w:color w:val="000000" w:themeColor="text1"/>
              </w:rPr>
              <w:t>of  hands</w:t>
            </w:r>
            <w:proofErr w:type="gramEnd"/>
            <w:r w:rsidRPr="00B735FC">
              <w:rPr>
                <w:rFonts w:eastAsia="Comic Sans MS" w:cs="Comic Sans MS"/>
                <w:color w:val="000000" w:themeColor="text1"/>
              </w:rPr>
              <w:t xml:space="preserve"> on experiences to develop the physical skills for writing. Finger Gym provides a variety of small materials to allow children to develop finger strength and dexterity </w:t>
            </w:r>
            <w:proofErr w:type="spellStart"/>
            <w:r w:rsidRPr="00B735FC">
              <w:rPr>
                <w:rFonts w:eastAsia="Comic Sans MS" w:cs="Comic Sans MS"/>
                <w:color w:val="000000" w:themeColor="text1"/>
              </w:rPr>
              <w:t>e.g</w:t>
            </w:r>
            <w:proofErr w:type="spellEnd"/>
            <w:r w:rsidRPr="00B735FC">
              <w:rPr>
                <w:rFonts w:eastAsia="Comic Sans MS" w:cs="Comic Sans MS"/>
                <w:color w:val="000000" w:themeColor="text1"/>
              </w:rPr>
              <w:t xml:space="preserve"> nuts and bolts, pegs, beads and laces, sewing, tweezers, hammer and nails, </w:t>
            </w:r>
            <w:r w:rsidR="009B4164" w:rsidRPr="00B735FC">
              <w:rPr>
                <w:rFonts w:eastAsia="Comic Sans MS" w:cs="Comic Sans MS"/>
                <w:color w:val="000000" w:themeColor="text1"/>
              </w:rPr>
              <w:t>pebbles,</w:t>
            </w:r>
            <w:r w:rsidRPr="00B735FC">
              <w:rPr>
                <w:rFonts w:eastAsia="Comic Sans MS" w:cs="Comic Sans MS"/>
                <w:color w:val="000000" w:themeColor="text1"/>
              </w:rPr>
              <w:t xml:space="preserve"> stones, shells, sorting boxes, stacking shapes</w:t>
            </w:r>
            <w:r w:rsidR="005D4EB6">
              <w:rPr>
                <w:rFonts w:eastAsia="Comic Sans MS" w:cs="Comic Sans MS"/>
                <w:color w:val="000000" w:themeColor="text1"/>
              </w:rPr>
              <w:t>.</w:t>
            </w:r>
          </w:p>
          <w:p w14:paraId="5EFAC196" w14:textId="77777777" w:rsidR="005D4EB6" w:rsidRPr="00B735FC" w:rsidRDefault="005D4EB6" w:rsidP="005D4EB6">
            <w:pPr>
              <w:ind w:left="720"/>
              <w:rPr>
                <w:rFonts w:eastAsia="Comic Sans MS" w:cs="Comic Sans MS"/>
                <w:color w:val="000000" w:themeColor="text1"/>
              </w:rPr>
            </w:pPr>
          </w:p>
          <w:p w14:paraId="5E5DBEDA" w14:textId="0CE2738B" w:rsidR="005E2814" w:rsidRPr="00B735FC" w:rsidRDefault="005E2814">
            <w:pPr>
              <w:numPr>
                <w:ilvl w:val="0"/>
                <w:numId w:val="33"/>
              </w:numPr>
              <w:rPr>
                <w:rFonts w:eastAsia="Comic Sans MS" w:cs="Comic Sans MS"/>
                <w:color w:val="000000" w:themeColor="text1"/>
              </w:rPr>
            </w:pPr>
            <w:r w:rsidRPr="00B735FC">
              <w:rPr>
                <w:rFonts w:eastAsia="Comic Sans MS" w:cs="Comic Sans MS"/>
                <w:color w:val="000000" w:themeColor="text1"/>
              </w:rPr>
              <w:t xml:space="preserve">If difficulties persist, an intervention programme may be appropriate using </w:t>
            </w:r>
            <w:proofErr w:type="spellStart"/>
            <w:r w:rsidRPr="00B735FC">
              <w:rPr>
                <w:rFonts w:eastAsia="Comic Sans MS" w:cs="Comic Sans MS"/>
                <w:color w:val="000000" w:themeColor="text1"/>
              </w:rPr>
              <w:t>Theraputty</w:t>
            </w:r>
            <w:proofErr w:type="spellEnd"/>
            <w:r w:rsidRPr="00B735FC">
              <w:rPr>
                <w:rFonts w:eastAsia="Comic Sans MS" w:cs="Comic Sans MS"/>
                <w:color w:val="000000" w:themeColor="text1"/>
              </w:rPr>
              <w:t xml:space="preserve">. A programme for Hand Therapy can be found here; </w:t>
            </w:r>
            <w:hyperlink r:id="rId15" w:history="1">
              <w:r w:rsidRPr="009B4164">
                <w:rPr>
                  <w:rStyle w:val="Hyperlink"/>
                  <w:rFonts w:eastAsia="Comic Sans MS" w:cs="Comic Sans MS"/>
                  <w:color w:val="0070C0"/>
                </w:rPr>
                <w:t>http://www.asl.scot.nhs.uk/Resources/ResourcePacks/Documents/putty.pdf</w:t>
              </w:r>
            </w:hyperlink>
          </w:p>
          <w:p w14:paraId="4D6FA110" w14:textId="637DC404" w:rsidR="005E2814" w:rsidRPr="00B735FC" w:rsidRDefault="005E2814">
            <w:pPr>
              <w:numPr>
                <w:ilvl w:val="0"/>
                <w:numId w:val="33"/>
              </w:numPr>
              <w:rPr>
                <w:rFonts w:eastAsia="Comic Sans MS" w:cs="Comic Sans MS"/>
                <w:color w:val="000000" w:themeColor="text1"/>
              </w:rPr>
            </w:pPr>
            <w:r w:rsidRPr="00B735FC">
              <w:rPr>
                <w:rFonts w:eastAsia="Comic Sans MS" w:cs="Comic Sans MS"/>
                <w:color w:val="000000" w:themeColor="text1"/>
              </w:rPr>
              <w:t xml:space="preserve">Write from the </w:t>
            </w:r>
            <w:proofErr w:type="gramStart"/>
            <w:r w:rsidRPr="00B735FC">
              <w:rPr>
                <w:rFonts w:eastAsia="Comic Sans MS" w:cs="Comic Sans MS"/>
                <w:color w:val="000000" w:themeColor="text1"/>
              </w:rPr>
              <w:t>Start :</w:t>
            </w:r>
            <w:proofErr w:type="gramEnd"/>
            <w:r w:rsidRPr="00B735FC">
              <w:rPr>
                <w:rFonts w:eastAsia="Comic Sans MS" w:cs="Comic Sans MS"/>
                <w:color w:val="000000" w:themeColor="text1"/>
              </w:rPr>
              <w:t xml:space="preserve"> Teodorescu Perceptuo – Motor Programme </w:t>
            </w:r>
            <w:r w:rsidR="009B4164" w:rsidRPr="00B735FC">
              <w:rPr>
                <w:rFonts w:eastAsia="Comic Sans MS" w:cs="Comic Sans MS"/>
                <w:color w:val="000000" w:themeColor="text1"/>
              </w:rPr>
              <w:t>(</w:t>
            </w:r>
            <w:proofErr w:type="spellStart"/>
            <w:proofErr w:type="gramStart"/>
            <w:r w:rsidR="009B4164" w:rsidRPr="00B735FC">
              <w:rPr>
                <w:rFonts w:eastAsia="Comic Sans MS" w:cs="Comic Sans MS"/>
                <w:color w:val="000000" w:themeColor="text1"/>
              </w:rPr>
              <w:t>LDA</w:t>
            </w:r>
            <w:proofErr w:type="spellEnd"/>
            <w:r w:rsidRPr="00B735FC">
              <w:rPr>
                <w:rFonts w:eastAsia="Comic Sans MS" w:cs="Comic Sans MS"/>
                <w:color w:val="000000" w:themeColor="text1"/>
              </w:rPr>
              <w:t>)  has</w:t>
            </w:r>
            <w:proofErr w:type="gramEnd"/>
            <w:r w:rsidRPr="00B735FC">
              <w:rPr>
                <w:rFonts w:eastAsia="Comic Sans MS" w:cs="Comic Sans MS"/>
                <w:color w:val="000000" w:themeColor="text1"/>
              </w:rPr>
              <w:t xml:space="preserve"> printable sheets which aim to develop the earliest skills in laying </w:t>
            </w:r>
            <w:r w:rsidR="009B4164" w:rsidRPr="00B735FC">
              <w:rPr>
                <w:rFonts w:eastAsia="Comic Sans MS" w:cs="Comic Sans MS"/>
                <w:color w:val="000000" w:themeColor="text1"/>
              </w:rPr>
              <w:t>foundations</w:t>
            </w:r>
            <w:r w:rsidRPr="00B735FC">
              <w:rPr>
                <w:rFonts w:eastAsia="Comic Sans MS" w:cs="Comic Sans MS"/>
                <w:color w:val="000000" w:themeColor="text1"/>
              </w:rPr>
              <w:t xml:space="preserve"> for \handwriting: hand-eye co-ordination.</w:t>
            </w:r>
          </w:p>
          <w:p w14:paraId="4E82C3EB" w14:textId="6AD5BBF8" w:rsidR="005E2814" w:rsidRPr="00B735FC" w:rsidRDefault="005E2814">
            <w:pPr>
              <w:numPr>
                <w:ilvl w:val="0"/>
                <w:numId w:val="33"/>
              </w:numPr>
              <w:rPr>
                <w:rFonts w:eastAsia="Comic Sans MS" w:cs="Comic Sans MS"/>
                <w:color w:val="000000" w:themeColor="text1"/>
              </w:rPr>
            </w:pPr>
            <w:r w:rsidRPr="00B735FC">
              <w:rPr>
                <w:rFonts w:eastAsia="Comic Sans MS" w:cs="Comic Sans MS"/>
                <w:color w:val="000000" w:themeColor="text1"/>
              </w:rPr>
              <w:t>Write Dance in the Early Years: A Pre-Writing Programme for Children 3 to 5 (Lucky Duck Books)</w:t>
            </w:r>
            <w:r w:rsidR="009B4164">
              <w:rPr>
                <w:rFonts w:eastAsia="Comic Sans MS" w:cs="Comic Sans MS"/>
                <w:color w:val="000000" w:themeColor="text1"/>
              </w:rPr>
              <w:t xml:space="preserve"> </w:t>
            </w:r>
            <w:r w:rsidRPr="00B735FC">
              <w:rPr>
                <w:rFonts w:eastAsia="Comic Sans MS" w:cs="Comic Sans MS"/>
                <w:color w:val="000000" w:themeColor="text1"/>
              </w:rPr>
              <w:t>Paperback– 15 Jan 2010</w:t>
            </w:r>
          </w:p>
          <w:p w14:paraId="09A2F7CD" w14:textId="77777777" w:rsidR="005E2814" w:rsidRPr="00B735FC" w:rsidRDefault="005E2814">
            <w:pPr>
              <w:numPr>
                <w:ilvl w:val="0"/>
                <w:numId w:val="15"/>
              </w:numPr>
              <w:rPr>
                <w:rFonts w:eastAsia="Comic Sans MS" w:cs="Comic Sans MS"/>
                <w:color w:val="000000" w:themeColor="text1"/>
              </w:rPr>
            </w:pPr>
            <w:r w:rsidRPr="00B735FC">
              <w:rPr>
                <w:rFonts w:eastAsia="Comic Sans MS" w:cs="Comic Sans MS"/>
                <w:color w:val="000000" w:themeColor="text1"/>
              </w:rPr>
              <w:t>by Ragnhild Oussoren – to children in their first mark making attempts on a large scale, accompanied by music.</w:t>
            </w:r>
          </w:p>
        </w:tc>
      </w:tr>
    </w:tbl>
    <w:p w14:paraId="51367006" w14:textId="77777777" w:rsidR="005B6E4C" w:rsidRDefault="005B6E4C" w:rsidP="008934F3">
      <w:pPr>
        <w:rPr>
          <w:rFonts w:eastAsia="Comic Sans MS" w:cs="Comic Sans MS"/>
          <w:b/>
          <w:bCs/>
          <w:color w:val="000000" w:themeColor="text1"/>
        </w:rPr>
      </w:pPr>
    </w:p>
    <w:p w14:paraId="7FE2EB80" w14:textId="77777777" w:rsidR="005B6E4C" w:rsidRDefault="005B6E4C" w:rsidP="008934F3">
      <w:pPr>
        <w:rPr>
          <w:rFonts w:eastAsia="Comic Sans MS" w:cs="Comic Sans MS"/>
          <w:b/>
          <w:bCs/>
          <w:color w:val="000000" w:themeColor="text1"/>
        </w:rPr>
      </w:pPr>
    </w:p>
    <w:p w14:paraId="39230F4F" w14:textId="30747CC2" w:rsidR="008934F3" w:rsidRPr="005C3ADC" w:rsidRDefault="00475631" w:rsidP="008934F3">
      <w:pPr>
        <w:rPr>
          <w:rFonts w:eastAsia="Comic Sans MS" w:cs="Comic Sans MS"/>
          <w:b/>
          <w:bCs/>
          <w:color w:val="000000" w:themeColor="text1"/>
        </w:rPr>
      </w:pPr>
      <w:r w:rsidRPr="00475631">
        <w:rPr>
          <w:rFonts w:eastAsia="Comic Sans MS" w:cs="Comic Sans MS"/>
          <w:b/>
          <w:bCs/>
          <w:color w:val="000000" w:themeColor="text1"/>
        </w:rPr>
        <w:br/>
      </w:r>
      <w:r w:rsidR="008934F3" w:rsidRPr="005C3ADC">
        <w:rPr>
          <w:rFonts w:eastAsia="Comic Sans MS" w:cs="Comic Sans MS"/>
          <w:b/>
          <w:bCs/>
          <w:color w:val="000000" w:themeColor="text1"/>
        </w:rPr>
        <w:t>Useful websites for further information, strategies and resources:</w:t>
      </w:r>
    </w:p>
    <w:p w14:paraId="764DB114" w14:textId="41D909D2" w:rsidR="005C3ADC" w:rsidRDefault="005C3ADC">
      <w:pPr>
        <w:numPr>
          <w:ilvl w:val="0"/>
          <w:numId w:val="1"/>
        </w:numPr>
        <w:tabs>
          <w:tab w:val="clear" w:pos="360"/>
        </w:tabs>
        <w:rPr>
          <w:rFonts w:eastAsia="Comic Sans MS" w:cs="Comic Sans MS"/>
          <w:color w:val="000000" w:themeColor="text1"/>
        </w:rPr>
      </w:pPr>
      <w:hyperlink r:id="rId16" w:history="1">
        <w:r w:rsidRPr="001B2025">
          <w:rPr>
            <w:rStyle w:val="Hyperlink"/>
            <w:rFonts w:eastAsia="Comic Sans MS" w:cs="Comic Sans MS"/>
          </w:rPr>
          <w:t>www.addressingdyslexia.org/resources/strategies-and-resources/</w:t>
        </w:r>
      </w:hyperlink>
    </w:p>
    <w:p w14:paraId="336A5A3A" w14:textId="278857EB" w:rsidR="005C6A51" w:rsidRDefault="005C6A51">
      <w:pPr>
        <w:numPr>
          <w:ilvl w:val="0"/>
          <w:numId w:val="1"/>
        </w:numPr>
        <w:tabs>
          <w:tab w:val="clear" w:pos="360"/>
        </w:tabs>
        <w:rPr>
          <w:rFonts w:eastAsia="Comic Sans MS" w:cs="Comic Sans MS"/>
          <w:color w:val="000000" w:themeColor="text1"/>
        </w:rPr>
      </w:pPr>
      <w:hyperlink r:id="rId17" w:history="1">
        <w:r w:rsidRPr="005C6A51">
          <w:rPr>
            <w:rStyle w:val="Hyperlink"/>
            <w:rFonts w:eastAsia="Comic Sans MS" w:cs="Comic Sans MS"/>
          </w:rPr>
          <w:t>Reading Circle | Addressing Dyslexia Addressing Dyslexia</w:t>
        </w:r>
      </w:hyperlink>
    </w:p>
    <w:p w14:paraId="33B32D5A" w14:textId="6E0720BF" w:rsidR="005C3ADC" w:rsidRDefault="005C6A51">
      <w:pPr>
        <w:numPr>
          <w:ilvl w:val="0"/>
          <w:numId w:val="1"/>
        </w:numPr>
        <w:tabs>
          <w:tab w:val="clear" w:pos="360"/>
        </w:tabs>
        <w:rPr>
          <w:rFonts w:eastAsia="Comic Sans MS" w:cs="Comic Sans MS"/>
          <w:color w:val="000000" w:themeColor="text1"/>
        </w:rPr>
      </w:pPr>
      <w:hyperlink r:id="rId18" w:history="1">
        <w:r w:rsidRPr="001B2025">
          <w:rPr>
            <w:rStyle w:val="Hyperlink"/>
            <w:rFonts w:eastAsia="Comic Sans MS" w:cs="Comic Sans MS"/>
          </w:rPr>
          <w:t>www.dyslexiascotland.org2</w:t>
        </w:r>
      </w:hyperlink>
    </w:p>
    <w:p w14:paraId="3D2280C4" w14:textId="790230DE" w:rsidR="005C6A51" w:rsidRPr="005C3ADC" w:rsidRDefault="005C6A51">
      <w:pPr>
        <w:numPr>
          <w:ilvl w:val="0"/>
          <w:numId w:val="1"/>
        </w:numPr>
        <w:tabs>
          <w:tab w:val="clear" w:pos="360"/>
        </w:tabs>
        <w:rPr>
          <w:rFonts w:eastAsia="Comic Sans MS" w:cs="Comic Sans MS"/>
          <w:color w:val="000000" w:themeColor="text1"/>
        </w:rPr>
      </w:pPr>
      <w:hyperlink r:id="rId19" w:history="1">
        <w:r w:rsidRPr="005C6A51">
          <w:rPr>
            <w:rStyle w:val="Hyperlink"/>
            <w:rFonts w:eastAsia="Comic Sans MS" w:cs="Comic Sans MS"/>
          </w:rPr>
          <w:t>Learning to read in the Early Years: A professional support overview | Resources | Education Scotland</w:t>
        </w:r>
      </w:hyperlink>
    </w:p>
    <w:p w14:paraId="0CD8F68D" w14:textId="5C343477" w:rsidR="008934F3" w:rsidRPr="008934F3" w:rsidRDefault="005C3ADC">
      <w:pPr>
        <w:numPr>
          <w:ilvl w:val="0"/>
          <w:numId w:val="1"/>
        </w:numPr>
        <w:tabs>
          <w:tab w:val="clear" w:pos="360"/>
        </w:tabs>
        <w:rPr>
          <w:rFonts w:eastAsia="Comic Sans MS" w:cs="Comic Sans MS"/>
          <w:color w:val="000000" w:themeColor="text1"/>
        </w:rPr>
      </w:pPr>
      <w:hyperlink r:id="rId20" w:history="1">
        <w:r w:rsidRPr="001B2025">
          <w:rPr>
            <w:rStyle w:val="Hyperlink"/>
            <w:rFonts w:eastAsia="Comic Sans MS" w:cs="Comic Sans MS"/>
          </w:rPr>
          <w:t>http://www.letters-and</w:t>
        </w:r>
      </w:hyperlink>
      <w:r w:rsidR="008934F3" w:rsidRPr="008934F3">
        <w:rPr>
          <w:rFonts w:eastAsia="Comic Sans MS" w:cs="Comic Sans MS"/>
          <w:color w:val="000000" w:themeColor="text1"/>
        </w:rPr>
        <w:t xml:space="preserve"> –sounds.com/phase-1-games.html</w:t>
      </w:r>
    </w:p>
    <w:p w14:paraId="7A772A01" w14:textId="77777777" w:rsidR="008934F3" w:rsidRPr="008934F3" w:rsidRDefault="008934F3">
      <w:pPr>
        <w:numPr>
          <w:ilvl w:val="0"/>
          <w:numId w:val="1"/>
        </w:numPr>
        <w:tabs>
          <w:tab w:val="clear" w:pos="360"/>
        </w:tabs>
        <w:rPr>
          <w:rFonts w:eastAsia="Comic Sans MS" w:cs="Comic Sans MS"/>
          <w:color w:val="000000" w:themeColor="text1"/>
        </w:rPr>
      </w:pPr>
      <w:hyperlink r:id="rId21" w:history="1">
        <w:r w:rsidRPr="008934F3">
          <w:rPr>
            <w:rStyle w:val="Hyperlink"/>
            <w:rFonts w:eastAsia="Comic Sans MS" w:cs="Comic Sans MS"/>
          </w:rPr>
          <w:t>https://gov.uk/government/publications/letters-and-sounds</w:t>
        </w:r>
      </w:hyperlink>
    </w:p>
    <w:p w14:paraId="48935DB3" w14:textId="77777777" w:rsidR="008934F3" w:rsidRPr="008934F3" w:rsidRDefault="008934F3">
      <w:pPr>
        <w:numPr>
          <w:ilvl w:val="0"/>
          <w:numId w:val="1"/>
        </w:numPr>
        <w:tabs>
          <w:tab w:val="clear" w:pos="360"/>
        </w:tabs>
        <w:rPr>
          <w:rFonts w:eastAsia="Comic Sans MS" w:cs="Comic Sans MS"/>
          <w:color w:val="000000" w:themeColor="text1"/>
        </w:rPr>
      </w:pPr>
      <w:hyperlink r:id="rId22" w:history="1">
        <w:r w:rsidRPr="008934F3">
          <w:rPr>
            <w:rStyle w:val="Hyperlink"/>
            <w:rFonts w:eastAsia="Comic Sans MS" w:cs="Comic Sans MS"/>
          </w:rPr>
          <w:t>https://highlandliteracy.com/emerging-literacy/phonological-awareness/</w:t>
        </w:r>
      </w:hyperlink>
    </w:p>
    <w:p w14:paraId="587E8740" w14:textId="77777777" w:rsidR="008934F3" w:rsidRPr="008934F3" w:rsidRDefault="008934F3">
      <w:pPr>
        <w:numPr>
          <w:ilvl w:val="0"/>
          <w:numId w:val="1"/>
        </w:numPr>
        <w:tabs>
          <w:tab w:val="clear" w:pos="360"/>
        </w:tabs>
        <w:rPr>
          <w:rFonts w:eastAsia="Comic Sans MS" w:cs="Comic Sans MS"/>
          <w:color w:val="000000" w:themeColor="text1"/>
        </w:rPr>
      </w:pPr>
      <w:hyperlink r:id="rId23" w:history="1">
        <w:r w:rsidRPr="008934F3">
          <w:rPr>
            <w:rStyle w:val="Hyperlink"/>
            <w:rFonts w:eastAsia="Comic Sans MS" w:cs="Comic Sans MS"/>
          </w:rPr>
          <w:t>http://www.sparklebox.co.uk/literacy/letters-and-sounds/phase1</w:t>
        </w:r>
      </w:hyperlink>
    </w:p>
    <w:p w14:paraId="09177952" w14:textId="77777777" w:rsidR="008934F3" w:rsidRPr="008934F3" w:rsidRDefault="008934F3">
      <w:pPr>
        <w:numPr>
          <w:ilvl w:val="0"/>
          <w:numId w:val="1"/>
        </w:numPr>
        <w:tabs>
          <w:tab w:val="clear" w:pos="360"/>
        </w:tabs>
        <w:rPr>
          <w:rFonts w:eastAsia="Comic Sans MS" w:cs="Comic Sans MS"/>
          <w:color w:val="000000" w:themeColor="text1"/>
        </w:rPr>
      </w:pPr>
      <w:hyperlink r:id="rId24" w:history="1">
        <w:r w:rsidRPr="008934F3">
          <w:rPr>
            <w:rStyle w:val="Hyperlink"/>
            <w:rFonts w:eastAsia="Comic Sans MS" w:cs="Comic Sans MS"/>
          </w:rPr>
          <w:t>https://www.twinkl.co.uk-</w:t>
        </w:r>
      </w:hyperlink>
      <w:r w:rsidRPr="008934F3">
        <w:rPr>
          <w:rFonts w:eastAsia="Comic Sans MS" w:cs="Comic Sans MS"/>
          <w:color w:val="000000" w:themeColor="text1"/>
        </w:rPr>
        <w:t xml:space="preserve"> resources matched to phase 1 available</w:t>
      </w:r>
    </w:p>
    <w:p w14:paraId="6495F4CF" w14:textId="77777777" w:rsidR="008934F3" w:rsidRPr="008934F3" w:rsidRDefault="008934F3">
      <w:pPr>
        <w:numPr>
          <w:ilvl w:val="0"/>
          <w:numId w:val="1"/>
        </w:numPr>
        <w:tabs>
          <w:tab w:val="clear" w:pos="360"/>
        </w:tabs>
        <w:rPr>
          <w:rFonts w:eastAsia="Comic Sans MS" w:cs="Comic Sans MS"/>
          <w:color w:val="000000" w:themeColor="text1"/>
        </w:rPr>
      </w:pPr>
      <w:hyperlink r:id="rId25" w:history="1">
        <w:r w:rsidRPr="008934F3">
          <w:rPr>
            <w:rStyle w:val="Hyperlink"/>
            <w:rFonts w:eastAsia="Comic Sans MS" w:cs="Comic Sans MS"/>
          </w:rPr>
          <w:t>http://www.teachhandwriting.co.uk/</w:t>
        </w:r>
      </w:hyperlink>
      <w:r w:rsidRPr="008934F3">
        <w:rPr>
          <w:rFonts w:eastAsia="Comic Sans MS" w:cs="Comic Sans MS"/>
          <w:color w:val="000000" w:themeColor="text1"/>
        </w:rPr>
        <w:t>  </w:t>
      </w:r>
    </w:p>
    <w:p w14:paraId="45E4A26E" w14:textId="7743A8B5" w:rsidR="00475631" w:rsidRPr="00C90176" w:rsidRDefault="00475631" w:rsidP="00B41872">
      <w:pPr>
        <w:rPr>
          <w:rFonts w:eastAsia="Comic Sans MS" w:cs="Comic Sans MS"/>
          <w:color w:val="000000" w:themeColor="text1"/>
        </w:rPr>
      </w:pPr>
    </w:p>
    <w:p w14:paraId="5A1896F0" w14:textId="77777777" w:rsidR="00475631" w:rsidRDefault="00475631" w:rsidP="00B41872">
      <w:pPr>
        <w:rPr>
          <w:rFonts w:eastAsia="Comic Sans MS" w:cs="Comic Sans MS"/>
          <w:b/>
          <w:bCs/>
          <w:color w:val="000000" w:themeColor="text1"/>
        </w:rPr>
      </w:pPr>
    </w:p>
    <w:p w14:paraId="7541B508" w14:textId="77777777" w:rsidR="00B0192B" w:rsidRDefault="00B0192B" w:rsidP="00B41872">
      <w:pPr>
        <w:rPr>
          <w:rFonts w:eastAsia="Comic Sans MS" w:cs="Comic Sans MS"/>
          <w:b/>
          <w:bCs/>
          <w:color w:val="000000" w:themeColor="text1"/>
        </w:rPr>
      </w:pPr>
    </w:p>
    <w:p w14:paraId="26E1807E" w14:textId="77777777" w:rsidR="00B0192B" w:rsidRDefault="00B0192B" w:rsidP="00B41872">
      <w:pPr>
        <w:rPr>
          <w:rFonts w:eastAsia="Comic Sans MS" w:cs="Comic Sans MS"/>
          <w:b/>
          <w:bCs/>
          <w:color w:val="000000" w:themeColor="text1"/>
        </w:rPr>
      </w:pPr>
    </w:p>
    <w:p w14:paraId="2B93A362" w14:textId="77777777" w:rsidR="00B0192B" w:rsidRDefault="00B0192B" w:rsidP="00B41872">
      <w:pPr>
        <w:rPr>
          <w:rFonts w:eastAsia="Comic Sans MS" w:cs="Comic Sans MS"/>
          <w:b/>
          <w:bCs/>
          <w:color w:val="000000" w:themeColor="text1"/>
        </w:rPr>
      </w:pPr>
    </w:p>
    <w:p w14:paraId="6579D8A4" w14:textId="77777777" w:rsidR="00B0192B" w:rsidRDefault="00B0192B" w:rsidP="00B41872">
      <w:pPr>
        <w:rPr>
          <w:rFonts w:eastAsia="Comic Sans MS" w:cs="Comic Sans MS"/>
          <w:b/>
          <w:bCs/>
          <w:color w:val="000000" w:themeColor="text1"/>
        </w:rPr>
        <w:sectPr w:rsidR="00B0192B" w:rsidSect="00BF5988">
          <w:pgSz w:w="16838" w:h="11906" w:orient="landscape" w:code="9"/>
          <w:pgMar w:top="567" w:right="720" w:bottom="720" w:left="720" w:header="454" w:footer="284" w:gutter="0"/>
          <w:cols w:space="708"/>
          <w:docGrid w:linePitch="360"/>
        </w:sectPr>
      </w:pPr>
    </w:p>
    <w:p w14:paraId="7593AADB" w14:textId="273E0684" w:rsidR="0023609F" w:rsidRPr="001112A1" w:rsidRDefault="0023609F" w:rsidP="001112A1">
      <w:pPr>
        <w:pStyle w:val="Heading2"/>
        <w:rPr>
          <w:rFonts w:eastAsia="Comic Sans MS" w:cs="Comic Sans MS"/>
          <w:bCs/>
          <w:color w:val="000000" w:themeColor="text1"/>
        </w:rPr>
      </w:pPr>
      <w:bookmarkStart w:id="8" w:name="_Diagnostic_Literacy_Assessment"/>
      <w:bookmarkEnd w:id="8"/>
      <w:r>
        <w:rPr>
          <w:rFonts w:eastAsia="Comic Sans MS"/>
        </w:rPr>
        <w:lastRenderedPageBreak/>
        <w:t xml:space="preserve">Diagnostic Literacy Assessment (DLA) Report – Blank Template   </w:t>
      </w:r>
    </w:p>
    <w:tbl>
      <w:tblPr>
        <w:tblW w:w="16019"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418"/>
        <w:gridCol w:w="284"/>
        <w:gridCol w:w="3402"/>
        <w:gridCol w:w="3657"/>
        <w:gridCol w:w="28"/>
        <w:gridCol w:w="1843"/>
        <w:gridCol w:w="1843"/>
        <w:gridCol w:w="3544"/>
      </w:tblGrid>
      <w:tr w:rsidR="00F8480C" w:rsidRPr="00F8480C" w14:paraId="0ED3BA97" w14:textId="77777777" w:rsidTr="00BF5988">
        <w:trPr>
          <w:trHeight w:val="220"/>
        </w:trPr>
        <w:tc>
          <w:tcPr>
            <w:tcW w:w="1702" w:type="dxa"/>
            <w:gridSpan w:val="2"/>
            <w:shd w:val="clear" w:color="auto" w:fill="D9D9D9" w:themeFill="background1" w:themeFillShade="D9"/>
          </w:tcPr>
          <w:p w14:paraId="486A39D8" w14:textId="03CAFD09" w:rsidR="00F8480C" w:rsidRPr="00B06C52" w:rsidRDefault="00F8480C" w:rsidP="00B06C52">
            <w:pPr>
              <w:spacing w:line="240" w:lineRule="auto"/>
              <w:rPr>
                <w:rFonts w:eastAsia="Comic Sans MS" w:cs="Comic Sans MS"/>
                <w:b/>
                <w:bCs/>
                <w:color w:val="000000" w:themeColor="text1"/>
                <w:sz w:val="20"/>
                <w:szCs w:val="22"/>
              </w:rPr>
            </w:pPr>
            <w:r w:rsidRPr="00B06C52">
              <w:rPr>
                <w:rFonts w:eastAsia="Comic Sans MS" w:cs="Comic Sans MS"/>
                <w:b/>
                <w:bCs/>
                <w:color w:val="000000" w:themeColor="text1"/>
                <w:sz w:val="20"/>
                <w:szCs w:val="22"/>
              </w:rPr>
              <w:t>Name</w:t>
            </w:r>
          </w:p>
        </w:tc>
        <w:tc>
          <w:tcPr>
            <w:tcW w:w="7087" w:type="dxa"/>
            <w:gridSpan w:val="3"/>
          </w:tcPr>
          <w:p w14:paraId="2E39E90A" w14:textId="77777777" w:rsidR="00F8480C" w:rsidRPr="00B06C52" w:rsidRDefault="00F8480C" w:rsidP="00B06C52">
            <w:pPr>
              <w:spacing w:line="240" w:lineRule="auto"/>
              <w:rPr>
                <w:rFonts w:eastAsia="Comic Sans MS" w:cs="Comic Sans MS"/>
                <w:b/>
                <w:bCs/>
                <w:color w:val="000000" w:themeColor="text1"/>
                <w:sz w:val="20"/>
                <w:szCs w:val="22"/>
              </w:rPr>
            </w:pPr>
          </w:p>
        </w:tc>
        <w:tc>
          <w:tcPr>
            <w:tcW w:w="1843" w:type="dxa"/>
            <w:shd w:val="clear" w:color="auto" w:fill="D9D9D9" w:themeFill="background1" w:themeFillShade="D9"/>
          </w:tcPr>
          <w:p w14:paraId="7EADE8BD" w14:textId="520F8640" w:rsidR="00F8480C" w:rsidRPr="00B06C52" w:rsidRDefault="00B06C52" w:rsidP="00B06C52">
            <w:pPr>
              <w:spacing w:line="240" w:lineRule="auto"/>
              <w:rPr>
                <w:rFonts w:eastAsia="Comic Sans MS" w:cs="Comic Sans MS"/>
                <w:b/>
                <w:bCs/>
                <w:color w:val="000000" w:themeColor="text1"/>
                <w:sz w:val="20"/>
                <w:szCs w:val="22"/>
              </w:rPr>
            </w:pPr>
            <w:r w:rsidRPr="00B06C52">
              <w:rPr>
                <w:rFonts w:eastAsia="Comic Sans MS" w:cs="Comic Sans MS"/>
                <w:b/>
                <w:bCs/>
                <w:color w:val="000000" w:themeColor="text1"/>
                <w:sz w:val="20"/>
                <w:szCs w:val="22"/>
              </w:rPr>
              <w:t>D</w:t>
            </w:r>
            <w:r w:rsidR="00DD3A94">
              <w:rPr>
                <w:rFonts w:eastAsia="Comic Sans MS" w:cs="Comic Sans MS"/>
                <w:b/>
                <w:bCs/>
                <w:color w:val="000000" w:themeColor="text1"/>
                <w:sz w:val="20"/>
                <w:szCs w:val="22"/>
              </w:rPr>
              <w:t>o</w:t>
            </w:r>
            <w:r w:rsidRPr="00B06C52">
              <w:rPr>
                <w:rFonts w:eastAsia="Comic Sans MS" w:cs="Comic Sans MS"/>
                <w:b/>
                <w:bCs/>
                <w:color w:val="000000" w:themeColor="text1"/>
                <w:sz w:val="20"/>
                <w:szCs w:val="22"/>
              </w:rPr>
              <w:t>B</w:t>
            </w:r>
          </w:p>
        </w:tc>
        <w:tc>
          <w:tcPr>
            <w:tcW w:w="5387" w:type="dxa"/>
            <w:gridSpan w:val="2"/>
          </w:tcPr>
          <w:p w14:paraId="70C69F21" w14:textId="77777777" w:rsidR="00F8480C" w:rsidRPr="2698EC12" w:rsidRDefault="00F8480C" w:rsidP="00C42046">
            <w:pPr>
              <w:rPr>
                <w:rFonts w:eastAsia="Comic Sans MS" w:cs="Comic Sans MS"/>
                <w:b/>
                <w:bCs/>
                <w:color w:val="000000" w:themeColor="text1"/>
              </w:rPr>
            </w:pPr>
          </w:p>
        </w:tc>
      </w:tr>
      <w:tr w:rsidR="00F8480C" w:rsidRPr="00F8480C" w14:paraId="6D16130E" w14:textId="77777777" w:rsidTr="00BF5988">
        <w:trPr>
          <w:trHeight w:val="220"/>
        </w:trPr>
        <w:tc>
          <w:tcPr>
            <w:tcW w:w="1702" w:type="dxa"/>
            <w:gridSpan w:val="2"/>
            <w:shd w:val="clear" w:color="auto" w:fill="D9D9D9" w:themeFill="background1" w:themeFillShade="D9"/>
          </w:tcPr>
          <w:p w14:paraId="6BA7C9AF" w14:textId="3B41172B" w:rsidR="00F8480C" w:rsidRPr="00B06C52" w:rsidRDefault="00F8480C" w:rsidP="00B06C52">
            <w:pPr>
              <w:spacing w:line="240" w:lineRule="auto"/>
              <w:rPr>
                <w:rFonts w:eastAsia="Comic Sans MS" w:cs="Comic Sans MS"/>
                <w:b/>
                <w:bCs/>
                <w:color w:val="000000" w:themeColor="text1"/>
                <w:sz w:val="20"/>
                <w:szCs w:val="22"/>
              </w:rPr>
            </w:pPr>
            <w:r w:rsidRPr="00B06C52">
              <w:rPr>
                <w:rFonts w:eastAsia="Comic Sans MS" w:cs="Comic Sans MS"/>
                <w:b/>
                <w:bCs/>
                <w:color w:val="000000" w:themeColor="text1"/>
                <w:sz w:val="20"/>
                <w:szCs w:val="22"/>
              </w:rPr>
              <w:t>School</w:t>
            </w:r>
          </w:p>
        </w:tc>
        <w:tc>
          <w:tcPr>
            <w:tcW w:w="7087" w:type="dxa"/>
            <w:gridSpan w:val="3"/>
          </w:tcPr>
          <w:p w14:paraId="1EF1339D" w14:textId="77777777" w:rsidR="00F8480C" w:rsidRPr="00B06C52" w:rsidRDefault="00F8480C" w:rsidP="00B06C52">
            <w:pPr>
              <w:spacing w:line="240" w:lineRule="auto"/>
              <w:rPr>
                <w:rFonts w:eastAsia="Comic Sans MS" w:cs="Comic Sans MS"/>
                <w:b/>
                <w:bCs/>
                <w:color w:val="000000" w:themeColor="text1"/>
                <w:sz w:val="20"/>
                <w:szCs w:val="22"/>
              </w:rPr>
            </w:pPr>
          </w:p>
        </w:tc>
        <w:tc>
          <w:tcPr>
            <w:tcW w:w="1843" w:type="dxa"/>
            <w:shd w:val="clear" w:color="auto" w:fill="D9D9D9" w:themeFill="background1" w:themeFillShade="D9"/>
          </w:tcPr>
          <w:p w14:paraId="2655DD63" w14:textId="32C01A1E" w:rsidR="00F8480C" w:rsidRPr="00B06C52" w:rsidRDefault="00B06C52" w:rsidP="00B06C52">
            <w:pPr>
              <w:spacing w:line="240" w:lineRule="auto"/>
              <w:rPr>
                <w:rFonts w:eastAsia="Comic Sans MS" w:cs="Comic Sans MS"/>
                <w:b/>
                <w:bCs/>
                <w:color w:val="000000" w:themeColor="text1"/>
                <w:sz w:val="20"/>
                <w:szCs w:val="22"/>
              </w:rPr>
            </w:pPr>
            <w:r w:rsidRPr="00B06C52">
              <w:rPr>
                <w:rFonts w:eastAsia="Comic Sans MS" w:cs="Comic Sans MS"/>
                <w:b/>
                <w:bCs/>
                <w:color w:val="000000" w:themeColor="text1"/>
                <w:sz w:val="20"/>
                <w:szCs w:val="22"/>
              </w:rPr>
              <w:t>Class</w:t>
            </w:r>
          </w:p>
        </w:tc>
        <w:tc>
          <w:tcPr>
            <w:tcW w:w="5387" w:type="dxa"/>
            <w:gridSpan w:val="2"/>
          </w:tcPr>
          <w:p w14:paraId="471AE027" w14:textId="77777777" w:rsidR="00F8480C" w:rsidRPr="2698EC12" w:rsidRDefault="00F8480C" w:rsidP="00C42046">
            <w:pPr>
              <w:rPr>
                <w:rFonts w:eastAsia="Comic Sans MS" w:cs="Comic Sans MS"/>
                <w:b/>
                <w:bCs/>
                <w:color w:val="000000" w:themeColor="text1"/>
              </w:rPr>
            </w:pPr>
          </w:p>
        </w:tc>
      </w:tr>
      <w:tr w:rsidR="00F8480C" w:rsidRPr="00F8480C" w14:paraId="66D364BE" w14:textId="77777777" w:rsidTr="00BF5988">
        <w:trPr>
          <w:trHeight w:val="274"/>
        </w:trPr>
        <w:tc>
          <w:tcPr>
            <w:tcW w:w="1702" w:type="dxa"/>
            <w:gridSpan w:val="2"/>
            <w:shd w:val="clear" w:color="auto" w:fill="D9D9D9" w:themeFill="background1" w:themeFillShade="D9"/>
          </w:tcPr>
          <w:p w14:paraId="29795B45" w14:textId="1804CF10" w:rsidR="00F8480C" w:rsidRPr="00B06C52" w:rsidRDefault="00F8480C" w:rsidP="00B06C52">
            <w:pPr>
              <w:spacing w:line="240" w:lineRule="auto"/>
              <w:rPr>
                <w:rFonts w:eastAsia="Comic Sans MS" w:cs="Comic Sans MS"/>
                <w:b/>
                <w:bCs/>
                <w:color w:val="000000" w:themeColor="text1"/>
                <w:sz w:val="20"/>
                <w:szCs w:val="22"/>
              </w:rPr>
            </w:pPr>
            <w:r w:rsidRPr="00B06C52">
              <w:rPr>
                <w:rFonts w:eastAsia="Comic Sans MS" w:cs="Comic Sans MS"/>
                <w:b/>
                <w:bCs/>
                <w:color w:val="000000" w:themeColor="text1"/>
                <w:sz w:val="20"/>
                <w:szCs w:val="22"/>
              </w:rPr>
              <w:t>Class Teacher</w:t>
            </w:r>
          </w:p>
        </w:tc>
        <w:tc>
          <w:tcPr>
            <w:tcW w:w="7087" w:type="dxa"/>
            <w:gridSpan w:val="3"/>
          </w:tcPr>
          <w:p w14:paraId="2FAF25AF" w14:textId="77777777" w:rsidR="00F8480C" w:rsidRPr="00B06C52" w:rsidRDefault="00F8480C" w:rsidP="00B06C52">
            <w:pPr>
              <w:spacing w:line="240" w:lineRule="auto"/>
              <w:rPr>
                <w:rFonts w:eastAsia="Comic Sans MS" w:cs="Comic Sans MS"/>
                <w:b/>
                <w:bCs/>
                <w:color w:val="000000" w:themeColor="text1"/>
                <w:sz w:val="20"/>
                <w:szCs w:val="22"/>
              </w:rPr>
            </w:pPr>
          </w:p>
        </w:tc>
        <w:tc>
          <w:tcPr>
            <w:tcW w:w="1843" w:type="dxa"/>
            <w:shd w:val="clear" w:color="auto" w:fill="D9D9D9" w:themeFill="background1" w:themeFillShade="D9"/>
          </w:tcPr>
          <w:p w14:paraId="6D456637" w14:textId="73136AD6" w:rsidR="00F8480C" w:rsidRPr="00B06C52" w:rsidRDefault="00B06C52" w:rsidP="00B06C52">
            <w:pPr>
              <w:spacing w:line="240" w:lineRule="auto"/>
              <w:rPr>
                <w:rFonts w:eastAsia="Comic Sans MS" w:cs="Comic Sans MS"/>
                <w:b/>
                <w:bCs/>
                <w:color w:val="000000" w:themeColor="text1"/>
                <w:sz w:val="20"/>
                <w:szCs w:val="22"/>
              </w:rPr>
            </w:pPr>
            <w:r w:rsidRPr="00B06C52">
              <w:rPr>
                <w:rFonts w:eastAsia="Comic Sans MS" w:cs="Comic Sans MS"/>
                <w:b/>
                <w:bCs/>
                <w:color w:val="000000" w:themeColor="text1"/>
                <w:sz w:val="20"/>
                <w:szCs w:val="22"/>
              </w:rPr>
              <w:t xml:space="preserve">Support Teacher </w:t>
            </w:r>
          </w:p>
        </w:tc>
        <w:tc>
          <w:tcPr>
            <w:tcW w:w="5387" w:type="dxa"/>
            <w:gridSpan w:val="2"/>
          </w:tcPr>
          <w:p w14:paraId="51BD50D9" w14:textId="4AC6034C" w:rsidR="00F8480C" w:rsidRPr="2698EC12" w:rsidRDefault="00F8480C" w:rsidP="00C42046">
            <w:pPr>
              <w:rPr>
                <w:rFonts w:eastAsia="Comic Sans MS" w:cs="Comic Sans MS"/>
                <w:b/>
                <w:bCs/>
                <w:color w:val="000000" w:themeColor="text1"/>
              </w:rPr>
            </w:pPr>
          </w:p>
        </w:tc>
      </w:tr>
      <w:tr w:rsidR="00F8480C" w:rsidRPr="00F8480C" w14:paraId="33381C90" w14:textId="77777777" w:rsidTr="00BF5988">
        <w:trPr>
          <w:trHeight w:val="220"/>
        </w:trPr>
        <w:tc>
          <w:tcPr>
            <w:tcW w:w="16019" w:type="dxa"/>
            <w:gridSpan w:val="8"/>
            <w:shd w:val="clear" w:color="auto" w:fill="DAE9F7" w:themeFill="text2" w:themeFillTint="1A"/>
          </w:tcPr>
          <w:p w14:paraId="24E6542E" w14:textId="2C040A2C" w:rsidR="00F8480C" w:rsidRPr="00F8480C" w:rsidRDefault="00F8480C" w:rsidP="00C42046">
            <w:pPr>
              <w:rPr>
                <w:rFonts w:eastAsia="Comic Sans MS" w:cs="Comic Sans MS"/>
                <w:b/>
                <w:bCs/>
                <w:sz w:val="22"/>
                <w:szCs w:val="24"/>
                <w:lang w:val="fr-FR"/>
              </w:rPr>
            </w:pPr>
            <w:r w:rsidRPr="2698EC12">
              <w:rPr>
                <w:rFonts w:eastAsia="Comic Sans MS" w:cs="Comic Sans MS"/>
                <w:b/>
                <w:bCs/>
                <w:color w:val="000000" w:themeColor="text1"/>
              </w:rPr>
              <w:t>Observations from Assessment</w:t>
            </w:r>
          </w:p>
        </w:tc>
      </w:tr>
      <w:tr w:rsidR="0023609F" w:rsidRPr="00572117" w14:paraId="40DFE8C0" w14:textId="77777777" w:rsidTr="00BF5988">
        <w:trPr>
          <w:trHeight w:val="606"/>
        </w:trPr>
        <w:tc>
          <w:tcPr>
            <w:tcW w:w="1418" w:type="dxa"/>
            <w:shd w:val="clear" w:color="auto" w:fill="D1D1D1" w:themeFill="background2" w:themeFillShade="E6"/>
          </w:tcPr>
          <w:p w14:paraId="3D0E80A8" w14:textId="77777777" w:rsidR="0023609F" w:rsidRPr="00D368A6" w:rsidRDefault="0023609F" w:rsidP="00C42046">
            <w:pPr>
              <w:rPr>
                <w:rFonts w:eastAsia="Comic Sans MS" w:cs="Comic Sans MS"/>
                <w:color w:val="000000"/>
              </w:rPr>
            </w:pPr>
            <w:r w:rsidRPr="2698EC12">
              <w:rPr>
                <w:rFonts w:eastAsia="Comic Sans MS" w:cs="Comic Sans MS"/>
                <w:color w:val="000000" w:themeColor="text1"/>
              </w:rPr>
              <w:t xml:space="preserve">   </w:t>
            </w:r>
          </w:p>
        </w:tc>
        <w:tc>
          <w:tcPr>
            <w:tcW w:w="3686" w:type="dxa"/>
            <w:gridSpan w:val="2"/>
            <w:shd w:val="clear" w:color="auto" w:fill="D1D1D1" w:themeFill="background2" w:themeFillShade="E6"/>
          </w:tcPr>
          <w:p w14:paraId="706A727D" w14:textId="7B74BFFB" w:rsidR="0023609F" w:rsidRPr="00FC46EB" w:rsidRDefault="0023609F" w:rsidP="00C42046">
            <w:pPr>
              <w:rPr>
                <w:rFonts w:eastAsia="Comic Sans MS" w:cs="Comic Sans MS"/>
                <w:b/>
                <w:bCs/>
                <w:sz w:val="20"/>
                <w:szCs w:val="20"/>
              </w:rPr>
            </w:pPr>
            <w:r w:rsidRPr="2698EC12">
              <w:rPr>
                <w:rFonts w:eastAsia="Comic Sans MS" w:cs="Comic Sans MS"/>
                <w:b/>
                <w:bCs/>
                <w:sz w:val="20"/>
                <w:szCs w:val="20"/>
              </w:rPr>
              <w:t xml:space="preserve">Reading: </w:t>
            </w:r>
            <w:r w:rsidRPr="2698EC12">
              <w:rPr>
                <w:rFonts w:eastAsia="Comic Sans MS" w:cs="Comic Sans MS"/>
                <w:sz w:val="20"/>
                <w:szCs w:val="20"/>
              </w:rPr>
              <w:t xml:space="preserve"> </w:t>
            </w:r>
            <w:r w:rsidRPr="2698EC12">
              <w:rPr>
                <w:rFonts w:eastAsia="Comic Sans MS" w:cs="Comic Sans MS"/>
                <w:b/>
                <w:bCs/>
                <w:sz w:val="20"/>
                <w:szCs w:val="20"/>
              </w:rPr>
              <w:t xml:space="preserve">phonic </w:t>
            </w:r>
            <w:proofErr w:type="gramStart"/>
            <w:r w:rsidRPr="2698EC12">
              <w:rPr>
                <w:rFonts w:eastAsia="Comic Sans MS" w:cs="Comic Sans MS"/>
                <w:b/>
                <w:bCs/>
                <w:sz w:val="20"/>
                <w:szCs w:val="20"/>
              </w:rPr>
              <w:t xml:space="preserve">words, </w:t>
            </w:r>
            <w:r w:rsidR="00B06C52">
              <w:rPr>
                <w:rFonts w:eastAsia="Comic Sans MS" w:cs="Comic Sans MS"/>
                <w:b/>
                <w:bCs/>
                <w:sz w:val="20"/>
                <w:szCs w:val="20"/>
              </w:rPr>
              <w:t xml:space="preserve"> </w:t>
            </w:r>
            <w:r w:rsidRPr="2698EC12">
              <w:rPr>
                <w:rFonts w:eastAsia="Comic Sans MS" w:cs="Comic Sans MS"/>
                <w:b/>
                <w:bCs/>
                <w:sz w:val="20"/>
                <w:szCs w:val="20"/>
              </w:rPr>
              <w:t xml:space="preserve"> </w:t>
            </w:r>
            <w:proofErr w:type="gramEnd"/>
            <w:r w:rsidR="00B06C52" w:rsidRPr="2698EC12">
              <w:rPr>
                <w:rFonts w:eastAsia="Comic Sans MS" w:cs="Comic Sans MS"/>
                <w:b/>
                <w:bCs/>
                <w:sz w:val="20"/>
                <w:szCs w:val="20"/>
              </w:rPr>
              <w:t>non-words</w:t>
            </w:r>
          </w:p>
          <w:p w14:paraId="3EB70DDC" w14:textId="77777777" w:rsidR="0023609F" w:rsidRPr="00FC46EB" w:rsidRDefault="0023609F" w:rsidP="00C42046">
            <w:pPr>
              <w:rPr>
                <w:rFonts w:eastAsia="Comic Sans MS" w:cs="Comic Sans MS"/>
                <w:b/>
                <w:bCs/>
                <w:color w:val="000000"/>
                <w:sz w:val="20"/>
                <w:szCs w:val="20"/>
              </w:rPr>
            </w:pPr>
            <w:r w:rsidRPr="2698EC12">
              <w:rPr>
                <w:rFonts w:eastAsia="Comic Sans MS" w:cs="Comic Sans MS"/>
                <w:b/>
                <w:bCs/>
                <w:sz w:val="20"/>
                <w:szCs w:val="20"/>
              </w:rPr>
              <w:t xml:space="preserve">common </w:t>
            </w:r>
            <w:proofErr w:type="gramStart"/>
            <w:r w:rsidRPr="2698EC12">
              <w:rPr>
                <w:rFonts w:eastAsia="Comic Sans MS" w:cs="Comic Sans MS"/>
                <w:b/>
                <w:bCs/>
                <w:sz w:val="20"/>
                <w:szCs w:val="20"/>
              </w:rPr>
              <w:t xml:space="preserve">words,   </w:t>
            </w:r>
            <w:proofErr w:type="gramEnd"/>
            <w:r w:rsidRPr="2698EC12">
              <w:rPr>
                <w:rFonts w:eastAsia="Comic Sans MS" w:cs="Comic Sans MS"/>
                <w:b/>
                <w:bCs/>
                <w:sz w:val="20"/>
                <w:szCs w:val="20"/>
              </w:rPr>
              <w:t>reading in context</w:t>
            </w:r>
          </w:p>
        </w:tc>
        <w:tc>
          <w:tcPr>
            <w:tcW w:w="3657" w:type="dxa"/>
            <w:shd w:val="clear" w:color="auto" w:fill="D1D1D1" w:themeFill="background2" w:themeFillShade="E6"/>
          </w:tcPr>
          <w:p w14:paraId="0F9B92DB" w14:textId="77777777" w:rsidR="0023609F" w:rsidRPr="00FC46EB" w:rsidRDefault="0023609F" w:rsidP="00C42046">
            <w:pPr>
              <w:rPr>
                <w:rFonts w:eastAsia="Comic Sans MS" w:cs="Comic Sans MS"/>
                <w:b/>
                <w:bCs/>
                <w:color w:val="000000"/>
                <w:sz w:val="20"/>
                <w:szCs w:val="20"/>
              </w:rPr>
            </w:pPr>
            <w:r w:rsidRPr="2698EC12">
              <w:rPr>
                <w:rFonts w:eastAsia="Comic Sans MS" w:cs="Comic Sans MS"/>
                <w:b/>
                <w:bCs/>
                <w:sz w:val="20"/>
                <w:szCs w:val="20"/>
              </w:rPr>
              <w:t xml:space="preserve">Spelling:  </w:t>
            </w:r>
            <w:r w:rsidRPr="2698EC12">
              <w:rPr>
                <w:rFonts w:eastAsia="Comic Sans MS" w:cs="Comic Sans MS"/>
                <w:b/>
                <w:bCs/>
                <w:color w:val="000000" w:themeColor="text1"/>
                <w:sz w:val="20"/>
                <w:szCs w:val="20"/>
              </w:rPr>
              <w:t xml:space="preserve">phonic </w:t>
            </w:r>
            <w:proofErr w:type="gramStart"/>
            <w:r w:rsidRPr="2698EC12">
              <w:rPr>
                <w:rFonts w:eastAsia="Comic Sans MS" w:cs="Comic Sans MS"/>
                <w:b/>
                <w:bCs/>
                <w:color w:val="000000" w:themeColor="text1"/>
                <w:sz w:val="20"/>
                <w:szCs w:val="20"/>
              </w:rPr>
              <w:t>words,  common</w:t>
            </w:r>
            <w:proofErr w:type="gramEnd"/>
            <w:r w:rsidRPr="2698EC12">
              <w:rPr>
                <w:rFonts w:eastAsia="Comic Sans MS" w:cs="Comic Sans MS"/>
                <w:b/>
                <w:bCs/>
                <w:color w:val="000000" w:themeColor="text1"/>
                <w:sz w:val="20"/>
                <w:szCs w:val="20"/>
              </w:rPr>
              <w:t xml:space="preserve"> </w:t>
            </w:r>
            <w:proofErr w:type="gramStart"/>
            <w:r w:rsidRPr="2698EC12">
              <w:rPr>
                <w:rFonts w:eastAsia="Comic Sans MS" w:cs="Comic Sans MS"/>
                <w:b/>
                <w:bCs/>
                <w:color w:val="000000" w:themeColor="text1"/>
                <w:sz w:val="20"/>
                <w:szCs w:val="20"/>
              </w:rPr>
              <w:t xml:space="preserve">words,   </w:t>
            </w:r>
            <w:proofErr w:type="gramEnd"/>
            <w:r w:rsidRPr="2698EC12">
              <w:rPr>
                <w:rFonts w:eastAsia="Comic Sans MS" w:cs="Comic Sans MS"/>
                <w:b/>
                <w:bCs/>
                <w:color w:val="000000" w:themeColor="text1"/>
                <w:sz w:val="20"/>
                <w:szCs w:val="20"/>
              </w:rPr>
              <w:t>written sequences</w:t>
            </w:r>
          </w:p>
        </w:tc>
        <w:tc>
          <w:tcPr>
            <w:tcW w:w="3714" w:type="dxa"/>
            <w:gridSpan w:val="3"/>
            <w:shd w:val="clear" w:color="auto" w:fill="D1D1D1" w:themeFill="background2" w:themeFillShade="E6"/>
          </w:tcPr>
          <w:p w14:paraId="5E5D9E8B" w14:textId="77777777" w:rsidR="0023609F" w:rsidRPr="00FC46EB" w:rsidRDefault="0023609F" w:rsidP="00C42046">
            <w:pPr>
              <w:rPr>
                <w:rFonts w:eastAsia="Comic Sans MS" w:cs="Comic Sans MS"/>
                <w:b/>
                <w:bCs/>
                <w:color w:val="000000"/>
                <w:sz w:val="20"/>
                <w:szCs w:val="20"/>
              </w:rPr>
            </w:pPr>
            <w:r w:rsidRPr="2698EC12">
              <w:rPr>
                <w:rFonts w:eastAsia="Comic Sans MS" w:cs="Comic Sans MS"/>
                <w:b/>
                <w:bCs/>
                <w:color w:val="000000" w:themeColor="text1"/>
                <w:sz w:val="20"/>
                <w:szCs w:val="20"/>
              </w:rPr>
              <w:t>Writing:   story writing &amp; handwriting</w:t>
            </w:r>
          </w:p>
        </w:tc>
        <w:tc>
          <w:tcPr>
            <w:tcW w:w="3544" w:type="dxa"/>
            <w:shd w:val="clear" w:color="auto" w:fill="D1D1D1" w:themeFill="background2" w:themeFillShade="E6"/>
          </w:tcPr>
          <w:p w14:paraId="4898232C" w14:textId="77777777" w:rsidR="0023609F" w:rsidRPr="00FC46EB" w:rsidRDefault="0023609F" w:rsidP="00C42046">
            <w:pPr>
              <w:rPr>
                <w:rFonts w:eastAsia="Comic Sans MS" w:cs="Comic Sans MS"/>
                <w:b/>
                <w:bCs/>
                <w:sz w:val="20"/>
                <w:szCs w:val="20"/>
                <w:lang w:val="fr-FR"/>
              </w:rPr>
            </w:pPr>
            <w:r w:rsidRPr="2698EC12">
              <w:rPr>
                <w:rFonts w:eastAsia="Comic Sans MS" w:cs="Comic Sans MS"/>
                <w:b/>
                <w:bCs/>
                <w:sz w:val="20"/>
                <w:szCs w:val="20"/>
                <w:lang w:val="fr-FR"/>
              </w:rPr>
              <w:t>Other:   pupil comments,</w:t>
            </w:r>
          </w:p>
          <w:p w14:paraId="0F8A1F50" w14:textId="77777777" w:rsidR="0023609F" w:rsidRPr="00FC46EB" w:rsidRDefault="0023609F" w:rsidP="00C42046">
            <w:pPr>
              <w:rPr>
                <w:rFonts w:eastAsia="Comic Sans MS" w:cs="Comic Sans MS"/>
                <w:b/>
                <w:bCs/>
                <w:color w:val="000000"/>
                <w:sz w:val="20"/>
                <w:szCs w:val="20"/>
                <w:lang w:val="fr-FR"/>
              </w:rPr>
            </w:pPr>
            <w:r w:rsidRPr="2698EC12">
              <w:rPr>
                <w:rFonts w:eastAsia="Comic Sans MS" w:cs="Comic Sans MS"/>
                <w:b/>
                <w:bCs/>
                <w:sz w:val="20"/>
                <w:szCs w:val="20"/>
                <w:lang w:val="fr-FR"/>
              </w:rPr>
              <w:t>oral sequences &amp; syllables</w:t>
            </w:r>
          </w:p>
        </w:tc>
      </w:tr>
      <w:tr w:rsidR="0023609F" w:rsidRPr="00D368A6" w14:paraId="39F4DA63" w14:textId="77777777" w:rsidTr="00BF5988">
        <w:trPr>
          <w:trHeight w:val="3686"/>
        </w:trPr>
        <w:tc>
          <w:tcPr>
            <w:tcW w:w="1418" w:type="dxa"/>
            <w:shd w:val="clear" w:color="auto" w:fill="D1D1D1" w:themeFill="background2" w:themeFillShade="E6"/>
            <w:vAlign w:val="center"/>
          </w:tcPr>
          <w:p w14:paraId="68F0D96D" w14:textId="77777777" w:rsidR="0023609F" w:rsidRPr="00681B07" w:rsidRDefault="0023609F" w:rsidP="00C42046">
            <w:pPr>
              <w:jc w:val="center"/>
              <w:rPr>
                <w:rFonts w:eastAsia="Comic Sans MS" w:cs="Comic Sans MS"/>
                <w:b/>
                <w:bCs/>
                <w:color w:val="000000"/>
                <w:sz w:val="22"/>
                <w:szCs w:val="22"/>
              </w:rPr>
            </w:pPr>
            <w:r w:rsidRPr="00681B07">
              <w:rPr>
                <w:rFonts w:eastAsia="Comic Sans MS" w:cs="Comic Sans MS"/>
                <w:b/>
                <w:bCs/>
                <w:color w:val="000000" w:themeColor="text1"/>
                <w:sz w:val="22"/>
                <w:szCs w:val="22"/>
              </w:rPr>
              <w:t>Strengths</w:t>
            </w:r>
          </w:p>
        </w:tc>
        <w:tc>
          <w:tcPr>
            <w:tcW w:w="3686" w:type="dxa"/>
            <w:gridSpan w:val="2"/>
          </w:tcPr>
          <w:p w14:paraId="7AD215F7" w14:textId="77777777" w:rsidR="0023609F" w:rsidRPr="00681B07" w:rsidRDefault="0023609F" w:rsidP="00C42046">
            <w:pPr>
              <w:rPr>
                <w:rFonts w:eastAsia="Comic Sans MS" w:cs="Comic Sans MS"/>
                <w:b/>
                <w:bCs/>
                <w:color w:val="000000"/>
                <w:sz w:val="22"/>
                <w:szCs w:val="22"/>
              </w:rPr>
            </w:pPr>
            <w:r w:rsidRPr="00681B07">
              <w:rPr>
                <w:rFonts w:eastAsia="Comic Sans MS" w:cs="Comic Sans MS"/>
                <w:b/>
                <w:bCs/>
                <w:color w:val="000000" w:themeColor="text1"/>
                <w:sz w:val="22"/>
                <w:szCs w:val="22"/>
              </w:rPr>
              <w:t>** could decode</w:t>
            </w:r>
          </w:p>
          <w:p w14:paraId="1DED833B" w14:textId="77777777" w:rsidR="0023609F" w:rsidRPr="00681B07" w:rsidRDefault="0023609F" w:rsidP="00C42046">
            <w:pPr>
              <w:rPr>
                <w:rFonts w:eastAsia="Comic Sans MS" w:cs="Comic Sans MS"/>
                <w:b/>
                <w:bCs/>
                <w:color w:val="000000"/>
                <w:sz w:val="22"/>
                <w:szCs w:val="22"/>
              </w:rPr>
            </w:pPr>
          </w:p>
          <w:p w14:paraId="3BD0213C" w14:textId="77777777" w:rsidR="0023609F" w:rsidRPr="00681B07" w:rsidRDefault="0023609F" w:rsidP="00C42046">
            <w:pPr>
              <w:rPr>
                <w:rFonts w:eastAsia="Comic Sans MS" w:cs="Comic Sans MS"/>
                <w:b/>
                <w:bCs/>
                <w:color w:val="000000"/>
                <w:sz w:val="22"/>
                <w:szCs w:val="22"/>
              </w:rPr>
            </w:pPr>
            <w:r w:rsidRPr="00681B07">
              <w:rPr>
                <w:rFonts w:eastAsia="Comic Sans MS" w:cs="Comic Sans MS"/>
                <w:b/>
                <w:bCs/>
                <w:color w:val="000000" w:themeColor="text1"/>
                <w:sz w:val="22"/>
                <w:szCs w:val="22"/>
              </w:rPr>
              <w:t>Common words %</w:t>
            </w:r>
          </w:p>
          <w:p w14:paraId="3A97DA7B" w14:textId="77777777" w:rsidR="0023609F" w:rsidRPr="00681B07" w:rsidRDefault="0023609F" w:rsidP="00C42046">
            <w:pPr>
              <w:rPr>
                <w:rFonts w:eastAsia="Comic Sans MS" w:cs="Comic Sans MS"/>
                <w:b/>
                <w:bCs/>
                <w:color w:val="000000"/>
                <w:sz w:val="22"/>
                <w:szCs w:val="22"/>
              </w:rPr>
            </w:pPr>
          </w:p>
          <w:p w14:paraId="6EA578CC" w14:textId="77777777" w:rsidR="0023609F" w:rsidRPr="00681B07" w:rsidRDefault="0023609F" w:rsidP="00C42046">
            <w:pPr>
              <w:rPr>
                <w:rFonts w:eastAsia="Comic Sans MS" w:cs="Comic Sans MS"/>
                <w:b/>
                <w:bCs/>
                <w:color w:val="000000"/>
                <w:sz w:val="22"/>
                <w:szCs w:val="22"/>
              </w:rPr>
            </w:pPr>
            <w:r w:rsidRPr="00681B07">
              <w:rPr>
                <w:rFonts w:eastAsia="Comic Sans MS" w:cs="Comic Sans MS"/>
                <w:b/>
                <w:bCs/>
                <w:color w:val="000000" w:themeColor="text1"/>
                <w:sz w:val="22"/>
                <w:szCs w:val="22"/>
              </w:rPr>
              <w:t>Non-word reading</w:t>
            </w:r>
          </w:p>
          <w:p w14:paraId="00DD2AAE" w14:textId="77777777" w:rsidR="0023609F" w:rsidRPr="00681B07" w:rsidRDefault="0023609F" w:rsidP="00C42046">
            <w:pPr>
              <w:rPr>
                <w:rFonts w:eastAsia="Comic Sans MS" w:cs="Comic Sans MS"/>
                <w:b/>
                <w:bCs/>
                <w:color w:val="000000"/>
                <w:sz w:val="22"/>
                <w:szCs w:val="22"/>
              </w:rPr>
            </w:pPr>
          </w:p>
          <w:p w14:paraId="3FBAFB6D" w14:textId="77777777" w:rsidR="0023609F" w:rsidRPr="00681B07" w:rsidRDefault="0023609F" w:rsidP="00C42046">
            <w:pPr>
              <w:rPr>
                <w:rFonts w:eastAsia="Comic Sans MS" w:cs="Comic Sans MS"/>
                <w:b/>
                <w:bCs/>
                <w:color w:val="000000"/>
                <w:sz w:val="22"/>
                <w:szCs w:val="22"/>
              </w:rPr>
            </w:pPr>
            <w:r w:rsidRPr="00681B07">
              <w:rPr>
                <w:rFonts w:eastAsia="Comic Sans MS" w:cs="Comic Sans MS"/>
                <w:b/>
                <w:bCs/>
                <w:color w:val="000000" w:themeColor="text1"/>
                <w:sz w:val="22"/>
                <w:szCs w:val="22"/>
              </w:rPr>
              <w:t>Reading in context</w:t>
            </w:r>
          </w:p>
          <w:p w14:paraId="034C5081" w14:textId="77777777" w:rsidR="0023609F" w:rsidRPr="00681B07" w:rsidRDefault="0023609F" w:rsidP="00C42046">
            <w:pPr>
              <w:rPr>
                <w:rFonts w:eastAsia="Comic Sans MS" w:cs="Comic Sans MS"/>
                <w:b/>
                <w:bCs/>
                <w:color w:val="000000"/>
                <w:sz w:val="22"/>
                <w:szCs w:val="22"/>
              </w:rPr>
            </w:pPr>
          </w:p>
        </w:tc>
        <w:tc>
          <w:tcPr>
            <w:tcW w:w="3657" w:type="dxa"/>
          </w:tcPr>
          <w:p w14:paraId="21B923E1" w14:textId="77777777" w:rsidR="0023609F" w:rsidRPr="00681B07" w:rsidRDefault="0023609F" w:rsidP="00C42046">
            <w:pPr>
              <w:rPr>
                <w:rFonts w:eastAsia="Comic Sans MS" w:cs="Comic Sans MS"/>
                <w:b/>
                <w:bCs/>
                <w:color w:val="000000"/>
                <w:sz w:val="22"/>
                <w:szCs w:val="22"/>
              </w:rPr>
            </w:pPr>
            <w:r w:rsidRPr="00681B07">
              <w:rPr>
                <w:rFonts w:eastAsia="Comic Sans MS" w:cs="Comic Sans MS"/>
                <w:b/>
                <w:bCs/>
                <w:color w:val="000000" w:themeColor="text1"/>
                <w:sz w:val="22"/>
                <w:szCs w:val="22"/>
              </w:rPr>
              <w:t>** could recall and write:</w:t>
            </w:r>
          </w:p>
          <w:p w14:paraId="56A23F5D" w14:textId="77777777" w:rsidR="0023609F" w:rsidRPr="00681B07" w:rsidRDefault="0023609F" w:rsidP="00C42046">
            <w:pPr>
              <w:rPr>
                <w:rFonts w:eastAsia="Comic Sans MS" w:cs="Comic Sans MS"/>
                <w:b/>
                <w:bCs/>
                <w:color w:val="000000"/>
                <w:sz w:val="22"/>
                <w:szCs w:val="22"/>
              </w:rPr>
            </w:pPr>
          </w:p>
          <w:p w14:paraId="3CDE64D3" w14:textId="77777777" w:rsidR="0023609F" w:rsidRPr="00681B07" w:rsidRDefault="0023609F" w:rsidP="00C42046">
            <w:pPr>
              <w:rPr>
                <w:rFonts w:eastAsia="Comic Sans MS" w:cs="Comic Sans MS"/>
                <w:b/>
                <w:bCs/>
                <w:color w:val="000000"/>
                <w:sz w:val="22"/>
                <w:szCs w:val="22"/>
              </w:rPr>
            </w:pPr>
            <w:r w:rsidRPr="00681B07">
              <w:rPr>
                <w:rFonts w:eastAsia="Comic Sans MS" w:cs="Comic Sans MS"/>
                <w:b/>
                <w:bCs/>
                <w:color w:val="000000" w:themeColor="text1"/>
                <w:sz w:val="22"/>
                <w:szCs w:val="22"/>
              </w:rPr>
              <w:t>(Common words)</w:t>
            </w:r>
          </w:p>
          <w:p w14:paraId="3ACEB9FC" w14:textId="77777777" w:rsidR="0023609F" w:rsidRPr="00681B07" w:rsidRDefault="0023609F" w:rsidP="00C42046">
            <w:pPr>
              <w:rPr>
                <w:rFonts w:eastAsia="Comic Sans MS" w:cs="Comic Sans MS"/>
                <w:b/>
                <w:bCs/>
                <w:color w:val="000000"/>
                <w:sz w:val="22"/>
                <w:szCs w:val="22"/>
              </w:rPr>
            </w:pPr>
          </w:p>
          <w:p w14:paraId="27C1CF64" w14:textId="77777777" w:rsidR="0023609F" w:rsidRDefault="0023609F" w:rsidP="00C42046">
            <w:pPr>
              <w:rPr>
                <w:rFonts w:eastAsia="Comic Sans MS" w:cs="Comic Sans MS"/>
                <w:b/>
                <w:bCs/>
                <w:color w:val="000000"/>
                <w:sz w:val="22"/>
                <w:szCs w:val="22"/>
              </w:rPr>
            </w:pPr>
          </w:p>
          <w:p w14:paraId="755FF0F4" w14:textId="77777777" w:rsidR="0023609F" w:rsidRPr="00681B07" w:rsidRDefault="0023609F" w:rsidP="00C42046">
            <w:pPr>
              <w:rPr>
                <w:rFonts w:eastAsia="Comic Sans MS" w:cs="Comic Sans MS"/>
                <w:b/>
                <w:bCs/>
                <w:color w:val="000000"/>
                <w:sz w:val="22"/>
                <w:szCs w:val="22"/>
              </w:rPr>
            </w:pPr>
          </w:p>
          <w:p w14:paraId="513DF6CF" w14:textId="77777777" w:rsidR="0023609F" w:rsidRPr="00681B07" w:rsidRDefault="0023609F" w:rsidP="00C42046">
            <w:pPr>
              <w:rPr>
                <w:rFonts w:eastAsia="Comic Sans MS" w:cs="Comic Sans MS"/>
                <w:b/>
                <w:bCs/>
                <w:color w:val="000000"/>
                <w:sz w:val="22"/>
                <w:szCs w:val="22"/>
              </w:rPr>
            </w:pPr>
            <w:r w:rsidRPr="00681B07">
              <w:rPr>
                <w:rFonts w:eastAsia="Comic Sans MS" w:cs="Comic Sans MS"/>
                <w:b/>
                <w:bCs/>
                <w:color w:val="000000" w:themeColor="text1"/>
                <w:sz w:val="22"/>
                <w:szCs w:val="22"/>
              </w:rPr>
              <w:t>Written sequences</w:t>
            </w:r>
          </w:p>
        </w:tc>
        <w:tc>
          <w:tcPr>
            <w:tcW w:w="3714" w:type="dxa"/>
            <w:gridSpan w:val="3"/>
          </w:tcPr>
          <w:p w14:paraId="513247FA" w14:textId="77777777" w:rsidR="0023609F" w:rsidRDefault="0023609F" w:rsidP="00C42046">
            <w:pPr>
              <w:rPr>
                <w:rFonts w:eastAsia="Comic Sans MS" w:cs="Comic Sans MS"/>
                <w:b/>
                <w:bCs/>
                <w:color w:val="000000" w:themeColor="text1"/>
                <w:sz w:val="22"/>
                <w:szCs w:val="22"/>
              </w:rPr>
            </w:pPr>
            <w:r>
              <w:rPr>
                <w:rFonts w:eastAsia="Comic Sans MS" w:cs="Comic Sans MS"/>
                <w:b/>
                <w:bCs/>
                <w:color w:val="000000" w:themeColor="text1"/>
                <w:sz w:val="22"/>
                <w:szCs w:val="22"/>
              </w:rPr>
              <w:t xml:space="preserve">** </w:t>
            </w:r>
          </w:p>
          <w:p w14:paraId="1100276D" w14:textId="77777777" w:rsidR="0023609F" w:rsidRPr="00681B07" w:rsidRDefault="0023609F" w:rsidP="00C42046">
            <w:pPr>
              <w:rPr>
                <w:rFonts w:eastAsia="Comic Sans MS" w:cs="Comic Sans MS"/>
                <w:b/>
                <w:bCs/>
                <w:color w:val="000000"/>
                <w:sz w:val="22"/>
                <w:szCs w:val="22"/>
              </w:rPr>
            </w:pPr>
            <w:r w:rsidRPr="00681B07">
              <w:rPr>
                <w:rFonts w:eastAsia="Comic Sans MS" w:cs="Comic Sans MS"/>
                <w:b/>
                <w:bCs/>
                <w:color w:val="000000" w:themeColor="text1"/>
                <w:sz w:val="22"/>
                <w:szCs w:val="22"/>
              </w:rPr>
              <w:t>Writing</w:t>
            </w:r>
          </w:p>
          <w:p w14:paraId="4DF53FC3" w14:textId="77777777" w:rsidR="0023609F" w:rsidRDefault="0023609F" w:rsidP="00C42046">
            <w:pPr>
              <w:rPr>
                <w:rFonts w:eastAsia="Comic Sans MS" w:cs="Comic Sans MS"/>
                <w:b/>
                <w:bCs/>
                <w:color w:val="000000"/>
                <w:sz w:val="22"/>
                <w:szCs w:val="22"/>
              </w:rPr>
            </w:pPr>
          </w:p>
          <w:p w14:paraId="549BFA66" w14:textId="77777777" w:rsidR="0023609F" w:rsidRDefault="0023609F" w:rsidP="00C42046">
            <w:pPr>
              <w:rPr>
                <w:rFonts w:eastAsia="Comic Sans MS" w:cs="Comic Sans MS"/>
                <w:b/>
                <w:bCs/>
                <w:color w:val="000000"/>
                <w:sz w:val="22"/>
                <w:szCs w:val="22"/>
              </w:rPr>
            </w:pPr>
          </w:p>
          <w:p w14:paraId="7EE1FDBB" w14:textId="77777777" w:rsidR="0023609F" w:rsidRDefault="0023609F" w:rsidP="00C42046">
            <w:pPr>
              <w:rPr>
                <w:rFonts w:eastAsia="Comic Sans MS" w:cs="Comic Sans MS"/>
                <w:b/>
                <w:bCs/>
                <w:color w:val="000000"/>
                <w:sz w:val="22"/>
                <w:szCs w:val="22"/>
              </w:rPr>
            </w:pPr>
          </w:p>
          <w:p w14:paraId="4B5AB4C6" w14:textId="77777777" w:rsidR="0023609F" w:rsidRPr="00681B07" w:rsidRDefault="0023609F" w:rsidP="00C42046">
            <w:pPr>
              <w:rPr>
                <w:rFonts w:eastAsia="Comic Sans MS" w:cs="Comic Sans MS"/>
                <w:b/>
                <w:bCs/>
                <w:color w:val="000000"/>
                <w:sz w:val="22"/>
                <w:szCs w:val="22"/>
              </w:rPr>
            </w:pPr>
          </w:p>
          <w:p w14:paraId="71D5E3FF" w14:textId="77777777" w:rsidR="0023609F" w:rsidRPr="00681B07" w:rsidRDefault="0023609F" w:rsidP="00C42046">
            <w:pPr>
              <w:rPr>
                <w:rFonts w:eastAsia="Comic Sans MS" w:cs="Comic Sans MS"/>
                <w:b/>
                <w:bCs/>
                <w:color w:val="000000"/>
                <w:sz w:val="22"/>
                <w:szCs w:val="22"/>
              </w:rPr>
            </w:pPr>
            <w:r w:rsidRPr="00681B07">
              <w:rPr>
                <w:rFonts w:eastAsia="Comic Sans MS" w:cs="Comic Sans MS"/>
                <w:b/>
                <w:bCs/>
                <w:color w:val="000000" w:themeColor="text1"/>
                <w:sz w:val="22"/>
                <w:szCs w:val="22"/>
              </w:rPr>
              <w:t>Handwriting</w:t>
            </w:r>
          </w:p>
          <w:p w14:paraId="3598A633" w14:textId="77777777" w:rsidR="0023609F" w:rsidRPr="00681B07" w:rsidRDefault="0023609F" w:rsidP="00C42046">
            <w:pPr>
              <w:rPr>
                <w:rFonts w:eastAsia="Comic Sans MS" w:cs="Comic Sans MS"/>
                <w:b/>
                <w:bCs/>
                <w:color w:val="000000"/>
                <w:sz w:val="22"/>
                <w:szCs w:val="22"/>
              </w:rPr>
            </w:pPr>
          </w:p>
        </w:tc>
        <w:tc>
          <w:tcPr>
            <w:tcW w:w="3544" w:type="dxa"/>
          </w:tcPr>
          <w:p w14:paraId="3C2CB00B" w14:textId="77777777" w:rsidR="0023609F" w:rsidRDefault="0023609F" w:rsidP="00C42046">
            <w:pPr>
              <w:rPr>
                <w:rFonts w:eastAsia="Comic Sans MS" w:cs="Comic Sans MS"/>
                <w:b/>
                <w:bCs/>
                <w:color w:val="000000"/>
                <w:sz w:val="22"/>
                <w:szCs w:val="22"/>
              </w:rPr>
            </w:pPr>
            <w:r w:rsidRPr="00681B07">
              <w:rPr>
                <w:rFonts w:eastAsia="Comic Sans MS" w:cs="Comic Sans MS"/>
                <w:b/>
                <w:bCs/>
                <w:color w:val="000000" w:themeColor="text1"/>
                <w:sz w:val="22"/>
                <w:szCs w:val="22"/>
              </w:rPr>
              <w:t>General observations</w:t>
            </w:r>
          </w:p>
          <w:p w14:paraId="196A74B5" w14:textId="77777777" w:rsidR="0023609F" w:rsidRDefault="0023609F" w:rsidP="00C42046">
            <w:pPr>
              <w:rPr>
                <w:rFonts w:eastAsia="Comic Sans MS" w:cs="Comic Sans MS"/>
                <w:b/>
                <w:bCs/>
                <w:color w:val="000000"/>
                <w:sz w:val="22"/>
                <w:szCs w:val="22"/>
              </w:rPr>
            </w:pPr>
          </w:p>
          <w:p w14:paraId="240C0E03" w14:textId="77777777" w:rsidR="0023609F" w:rsidRPr="00681B07" w:rsidRDefault="0023609F" w:rsidP="00C42046">
            <w:pPr>
              <w:rPr>
                <w:rFonts w:eastAsia="Comic Sans MS" w:cs="Comic Sans MS"/>
                <w:b/>
                <w:bCs/>
                <w:color w:val="000000"/>
                <w:sz w:val="22"/>
                <w:szCs w:val="22"/>
              </w:rPr>
            </w:pPr>
            <w:r>
              <w:rPr>
                <w:rFonts w:eastAsia="Comic Sans MS" w:cs="Comic Sans MS"/>
                <w:b/>
                <w:bCs/>
                <w:color w:val="000000"/>
                <w:sz w:val="22"/>
                <w:szCs w:val="22"/>
              </w:rPr>
              <w:t>Pupil voice tool</w:t>
            </w:r>
          </w:p>
          <w:p w14:paraId="7D823CC9" w14:textId="77777777" w:rsidR="0023609F" w:rsidRPr="00681B07" w:rsidRDefault="0023609F" w:rsidP="00C42046">
            <w:pPr>
              <w:rPr>
                <w:rFonts w:eastAsia="Comic Sans MS" w:cs="Comic Sans MS"/>
                <w:b/>
                <w:bCs/>
                <w:color w:val="000000"/>
                <w:sz w:val="22"/>
                <w:szCs w:val="22"/>
              </w:rPr>
            </w:pPr>
          </w:p>
          <w:p w14:paraId="0862F7F7" w14:textId="77777777" w:rsidR="0023609F" w:rsidRPr="00681B07" w:rsidRDefault="0023609F" w:rsidP="00C42046">
            <w:pPr>
              <w:rPr>
                <w:rFonts w:eastAsia="Comic Sans MS" w:cs="Comic Sans MS"/>
                <w:b/>
                <w:bCs/>
                <w:color w:val="000000"/>
                <w:sz w:val="22"/>
                <w:szCs w:val="22"/>
              </w:rPr>
            </w:pPr>
          </w:p>
          <w:p w14:paraId="57CF6578" w14:textId="77777777" w:rsidR="0023609F" w:rsidRPr="00681B07" w:rsidRDefault="0023609F" w:rsidP="00C42046">
            <w:pPr>
              <w:rPr>
                <w:rFonts w:eastAsia="Comic Sans MS" w:cs="Comic Sans MS"/>
                <w:b/>
                <w:bCs/>
                <w:color w:val="000000"/>
                <w:sz w:val="22"/>
                <w:szCs w:val="22"/>
              </w:rPr>
            </w:pPr>
            <w:r w:rsidRPr="00681B07">
              <w:rPr>
                <w:rFonts w:eastAsia="Comic Sans MS" w:cs="Comic Sans MS"/>
                <w:b/>
                <w:bCs/>
                <w:color w:val="000000" w:themeColor="text1"/>
                <w:sz w:val="22"/>
                <w:szCs w:val="22"/>
              </w:rPr>
              <w:t>Oral syllabification</w:t>
            </w:r>
          </w:p>
          <w:p w14:paraId="4A7482E9" w14:textId="77777777" w:rsidR="0023609F" w:rsidRPr="00681B07" w:rsidRDefault="0023609F" w:rsidP="00C42046">
            <w:pPr>
              <w:rPr>
                <w:rFonts w:eastAsia="Comic Sans MS" w:cs="Comic Sans MS"/>
                <w:b/>
                <w:bCs/>
                <w:color w:val="000000"/>
                <w:sz w:val="22"/>
                <w:szCs w:val="22"/>
              </w:rPr>
            </w:pPr>
          </w:p>
          <w:p w14:paraId="72CF0812" w14:textId="77777777" w:rsidR="0023609F" w:rsidRPr="00681B07" w:rsidRDefault="0023609F" w:rsidP="00C42046">
            <w:pPr>
              <w:rPr>
                <w:rFonts w:eastAsia="Comic Sans MS" w:cs="Comic Sans MS"/>
                <w:b/>
                <w:bCs/>
                <w:color w:val="000000"/>
                <w:sz w:val="22"/>
                <w:szCs w:val="22"/>
              </w:rPr>
            </w:pPr>
          </w:p>
          <w:p w14:paraId="0B759C2B" w14:textId="77777777" w:rsidR="0023609F" w:rsidRPr="00681B07" w:rsidRDefault="0023609F" w:rsidP="00C42046">
            <w:pPr>
              <w:rPr>
                <w:rFonts w:eastAsia="Comic Sans MS" w:cs="Comic Sans MS"/>
                <w:b/>
                <w:bCs/>
                <w:color w:val="000000"/>
                <w:sz w:val="22"/>
                <w:szCs w:val="22"/>
              </w:rPr>
            </w:pPr>
            <w:r w:rsidRPr="00681B07">
              <w:rPr>
                <w:rFonts w:eastAsia="Comic Sans MS" w:cs="Comic Sans MS"/>
                <w:b/>
                <w:bCs/>
                <w:color w:val="000000" w:themeColor="text1"/>
                <w:sz w:val="22"/>
                <w:szCs w:val="22"/>
              </w:rPr>
              <w:t>Oral sequences</w:t>
            </w:r>
          </w:p>
        </w:tc>
      </w:tr>
      <w:tr w:rsidR="0023609F" w:rsidRPr="00D368A6" w14:paraId="533B2433" w14:textId="77777777" w:rsidTr="00BF5988">
        <w:trPr>
          <w:trHeight w:val="3538"/>
        </w:trPr>
        <w:tc>
          <w:tcPr>
            <w:tcW w:w="1418" w:type="dxa"/>
            <w:shd w:val="clear" w:color="auto" w:fill="D1D1D1" w:themeFill="background2" w:themeFillShade="E6"/>
            <w:vAlign w:val="center"/>
          </w:tcPr>
          <w:p w14:paraId="016AEDB9" w14:textId="77777777" w:rsidR="0023609F" w:rsidRPr="00681B07" w:rsidRDefault="0023609F" w:rsidP="00C42046">
            <w:pPr>
              <w:jc w:val="center"/>
              <w:rPr>
                <w:rFonts w:eastAsia="Comic Sans MS" w:cs="Comic Sans MS"/>
                <w:b/>
                <w:bCs/>
                <w:color w:val="000000"/>
                <w:sz w:val="22"/>
                <w:szCs w:val="22"/>
              </w:rPr>
            </w:pPr>
            <w:r w:rsidRPr="00681B07">
              <w:rPr>
                <w:rFonts w:eastAsia="Comic Sans MS" w:cs="Comic Sans MS"/>
                <w:b/>
                <w:bCs/>
                <w:color w:val="000000" w:themeColor="text1"/>
                <w:sz w:val="22"/>
                <w:szCs w:val="22"/>
              </w:rPr>
              <w:t>Areas of Need</w:t>
            </w:r>
          </w:p>
        </w:tc>
        <w:tc>
          <w:tcPr>
            <w:tcW w:w="3686" w:type="dxa"/>
            <w:gridSpan w:val="2"/>
          </w:tcPr>
          <w:p w14:paraId="7E2E78F1" w14:textId="77777777" w:rsidR="0023609F" w:rsidRDefault="0023609F" w:rsidP="00C42046">
            <w:pPr>
              <w:tabs>
                <w:tab w:val="left" w:pos="1335"/>
              </w:tabs>
              <w:rPr>
                <w:rFonts w:eastAsia="Comic Sans MS" w:cs="Comic Sans MS"/>
                <w:b/>
                <w:bCs/>
                <w:sz w:val="22"/>
                <w:szCs w:val="22"/>
              </w:rPr>
            </w:pPr>
            <w:r>
              <w:rPr>
                <w:rFonts w:eastAsia="Comic Sans MS" w:cs="Comic Sans MS"/>
                <w:b/>
                <w:bCs/>
                <w:sz w:val="22"/>
                <w:szCs w:val="22"/>
              </w:rPr>
              <w:t>** was unsure of:</w:t>
            </w:r>
          </w:p>
          <w:p w14:paraId="57E2B23B" w14:textId="77777777" w:rsidR="0023609F" w:rsidRDefault="0023609F" w:rsidP="00C42046">
            <w:pPr>
              <w:tabs>
                <w:tab w:val="left" w:pos="1335"/>
              </w:tabs>
              <w:rPr>
                <w:rFonts w:eastAsia="Comic Sans MS" w:cs="Comic Sans MS"/>
                <w:b/>
                <w:bCs/>
                <w:sz w:val="22"/>
                <w:szCs w:val="22"/>
              </w:rPr>
            </w:pPr>
          </w:p>
          <w:p w14:paraId="2EDC7067" w14:textId="77777777" w:rsidR="0023609F" w:rsidRDefault="0023609F" w:rsidP="00C42046">
            <w:pPr>
              <w:tabs>
                <w:tab w:val="left" w:pos="1335"/>
              </w:tabs>
              <w:rPr>
                <w:rFonts w:eastAsia="Comic Sans MS" w:cs="Comic Sans MS"/>
                <w:b/>
                <w:bCs/>
                <w:sz w:val="22"/>
                <w:szCs w:val="22"/>
              </w:rPr>
            </w:pPr>
          </w:p>
          <w:p w14:paraId="59D0F9A1" w14:textId="77777777" w:rsidR="0023609F" w:rsidRDefault="0023609F" w:rsidP="00C42046">
            <w:pPr>
              <w:tabs>
                <w:tab w:val="left" w:pos="1335"/>
              </w:tabs>
              <w:rPr>
                <w:rFonts w:eastAsia="Comic Sans MS" w:cs="Comic Sans MS"/>
                <w:b/>
                <w:bCs/>
                <w:sz w:val="22"/>
                <w:szCs w:val="22"/>
              </w:rPr>
            </w:pPr>
          </w:p>
          <w:p w14:paraId="41058A01" w14:textId="77777777" w:rsidR="0023609F" w:rsidRDefault="0023609F" w:rsidP="00C42046">
            <w:pPr>
              <w:tabs>
                <w:tab w:val="left" w:pos="1335"/>
              </w:tabs>
              <w:rPr>
                <w:rFonts w:eastAsia="Comic Sans MS" w:cs="Comic Sans MS"/>
                <w:b/>
                <w:bCs/>
                <w:sz w:val="22"/>
                <w:szCs w:val="22"/>
              </w:rPr>
            </w:pPr>
          </w:p>
          <w:p w14:paraId="0C8C0D27" w14:textId="77777777" w:rsidR="0023609F" w:rsidRPr="00681B07" w:rsidRDefault="0023609F" w:rsidP="00C42046">
            <w:pPr>
              <w:tabs>
                <w:tab w:val="left" w:pos="1335"/>
              </w:tabs>
              <w:rPr>
                <w:rFonts w:eastAsia="Comic Sans MS" w:cs="Comic Sans MS"/>
                <w:b/>
                <w:bCs/>
                <w:sz w:val="22"/>
                <w:szCs w:val="22"/>
              </w:rPr>
            </w:pPr>
          </w:p>
          <w:p w14:paraId="73E13AE6" w14:textId="77777777" w:rsidR="0023609F" w:rsidRPr="00681B07" w:rsidRDefault="0023609F" w:rsidP="00C42046">
            <w:pPr>
              <w:tabs>
                <w:tab w:val="left" w:pos="1335"/>
              </w:tabs>
              <w:rPr>
                <w:rFonts w:eastAsia="Comic Sans MS" w:cs="Comic Sans MS"/>
                <w:b/>
                <w:bCs/>
                <w:sz w:val="22"/>
                <w:szCs w:val="22"/>
              </w:rPr>
            </w:pPr>
          </w:p>
          <w:p w14:paraId="229D906D" w14:textId="77777777" w:rsidR="0023609F" w:rsidRPr="00681B07" w:rsidRDefault="0023609F" w:rsidP="00C42046">
            <w:pPr>
              <w:tabs>
                <w:tab w:val="left" w:pos="1335"/>
              </w:tabs>
              <w:rPr>
                <w:rFonts w:eastAsia="Comic Sans MS" w:cs="Comic Sans MS"/>
                <w:b/>
                <w:bCs/>
                <w:sz w:val="22"/>
                <w:szCs w:val="22"/>
              </w:rPr>
            </w:pPr>
            <w:r w:rsidRPr="00681B07">
              <w:rPr>
                <w:rFonts w:eastAsia="Comic Sans MS" w:cs="Comic Sans MS"/>
                <w:b/>
                <w:bCs/>
                <w:sz w:val="22"/>
                <w:szCs w:val="22"/>
              </w:rPr>
              <w:t>+ phonics beyond this point</w:t>
            </w:r>
          </w:p>
          <w:p w14:paraId="11BA7DA4" w14:textId="77777777" w:rsidR="0023609F" w:rsidRPr="00681B07" w:rsidRDefault="0023609F" w:rsidP="00C42046">
            <w:pPr>
              <w:tabs>
                <w:tab w:val="left" w:pos="1335"/>
              </w:tabs>
              <w:rPr>
                <w:rFonts w:eastAsia="Comic Sans MS" w:cs="Comic Sans MS"/>
                <w:b/>
                <w:bCs/>
                <w:sz w:val="22"/>
                <w:szCs w:val="22"/>
              </w:rPr>
            </w:pPr>
          </w:p>
          <w:p w14:paraId="3A72C077" w14:textId="77777777" w:rsidR="0023609F" w:rsidRPr="00681B07" w:rsidRDefault="0023609F" w:rsidP="00C42046">
            <w:pPr>
              <w:tabs>
                <w:tab w:val="left" w:pos="1335"/>
              </w:tabs>
              <w:rPr>
                <w:rFonts w:eastAsia="Comic Sans MS" w:cs="Comic Sans MS"/>
                <w:b/>
                <w:bCs/>
                <w:sz w:val="22"/>
                <w:szCs w:val="22"/>
              </w:rPr>
            </w:pPr>
          </w:p>
        </w:tc>
        <w:tc>
          <w:tcPr>
            <w:tcW w:w="3657" w:type="dxa"/>
          </w:tcPr>
          <w:p w14:paraId="5F4E5E6F" w14:textId="77777777" w:rsidR="0023609F" w:rsidRPr="00681B07" w:rsidRDefault="0023609F" w:rsidP="00C42046">
            <w:pPr>
              <w:rPr>
                <w:rFonts w:eastAsia="Comic Sans MS" w:cs="Comic Sans MS"/>
                <w:b/>
                <w:bCs/>
                <w:color w:val="000000"/>
                <w:sz w:val="22"/>
                <w:szCs w:val="22"/>
              </w:rPr>
            </w:pPr>
            <w:r w:rsidRPr="00681B07">
              <w:rPr>
                <w:rFonts w:eastAsia="Comic Sans MS" w:cs="Comic Sans MS"/>
                <w:b/>
                <w:bCs/>
                <w:color w:val="000000" w:themeColor="text1"/>
                <w:sz w:val="22"/>
                <w:szCs w:val="22"/>
              </w:rPr>
              <w:t>** was unsure of:</w:t>
            </w:r>
          </w:p>
          <w:p w14:paraId="5C89B3EB" w14:textId="77777777" w:rsidR="0023609F" w:rsidRDefault="0023609F" w:rsidP="00C42046">
            <w:pPr>
              <w:rPr>
                <w:rFonts w:eastAsia="Comic Sans MS" w:cs="Comic Sans MS"/>
                <w:b/>
                <w:bCs/>
                <w:color w:val="000000"/>
                <w:sz w:val="22"/>
                <w:szCs w:val="22"/>
              </w:rPr>
            </w:pPr>
          </w:p>
          <w:p w14:paraId="29C83848" w14:textId="77777777" w:rsidR="0023609F" w:rsidRDefault="0023609F" w:rsidP="00C42046">
            <w:pPr>
              <w:rPr>
                <w:rFonts w:eastAsia="Comic Sans MS" w:cs="Comic Sans MS"/>
                <w:b/>
                <w:bCs/>
                <w:color w:val="000000"/>
                <w:sz w:val="22"/>
                <w:szCs w:val="22"/>
              </w:rPr>
            </w:pPr>
          </w:p>
          <w:p w14:paraId="0123E9F1" w14:textId="77777777" w:rsidR="0023609F" w:rsidRDefault="0023609F" w:rsidP="00C42046">
            <w:pPr>
              <w:rPr>
                <w:rFonts w:eastAsia="Comic Sans MS" w:cs="Comic Sans MS"/>
                <w:b/>
                <w:bCs/>
                <w:color w:val="000000"/>
                <w:sz w:val="22"/>
                <w:szCs w:val="22"/>
              </w:rPr>
            </w:pPr>
          </w:p>
          <w:p w14:paraId="59D2767A" w14:textId="77777777" w:rsidR="0023609F" w:rsidRDefault="0023609F" w:rsidP="00C42046">
            <w:pPr>
              <w:rPr>
                <w:rFonts w:eastAsia="Comic Sans MS" w:cs="Comic Sans MS"/>
                <w:b/>
                <w:bCs/>
                <w:color w:val="000000"/>
                <w:sz w:val="22"/>
                <w:szCs w:val="22"/>
              </w:rPr>
            </w:pPr>
          </w:p>
          <w:p w14:paraId="7A17FB70" w14:textId="77777777" w:rsidR="0023609F" w:rsidRPr="00681B07" w:rsidRDefault="0023609F" w:rsidP="00C42046">
            <w:pPr>
              <w:rPr>
                <w:rFonts w:eastAsia="Comic Sans MS" w:cs="Comic Sans MS"/>
                <w:b/>
                <w:bCs/>
                <w:color w:val="000000"/>
                <w:sz w:val="22"/>
                <w:szCs w:val="22"/>
              </w:rPr>
            </w:pPr>
          </w:p>
          <w:p w14:paraId="0515EA2F" w14:textId="77777777" w:rsidR="0023609F" w:rsidRPr="00681B07" w:rsidRDefault="0023609F" w:rsidP="00C42046">
            <w:pPr>
              <w:rPr>
                <w:rFonts w:eastAsia="Comic Sans MS" w:cs="Comic Sans MS"/>
                <w:b/>
                <w:bCs/>
                <w:color w:val="000000"/>
                <w:sz w:val="22"/>
                <w:szCs w:val="22"/>
              </w:rPr>
            </w:pPr>
          </w:p>
          <w:p w14:paraId="34C5AF2B" w14:textId="77777777" w:rsidR="0023609F" w:rsidRPr="00681B07" w:rsidRDefault="0023609F" w:rsidP="00C42046">
            <w:pPr>
              <w:rPr>
                <w:rFonts w:eastAsia="Comic Sans MS" w:cs="Comic Sans MS"/>
                <w:b/>
                <w:bCs/>
                <w:color w:val="000000"/>
                <w:sz w:val="22"/>
                <w:szCs w:val="22"/>
              </w:rPr>
            </w:pPr>
            <w:r w:rsidRPr="00681B07">
              <w:rPr>
                <w:rFonts w:eastAsia="Comic Sans MS" w:cs="Comic Sans MS"/>
                <w:b/>
                <w:bCs/>
                <w:color w:val="000000" w:themeColor="text1"/>
                <w:sz w:val="22"/>
                <w:szCs w:val="22"/>
              </w:rPr>
              <w:t xml:space="preserve">+ phonics beyond this point. </w:t>
            </w:r>
          </w:p>
          <w:p w14:paraId="1EDDD0E7" w14:textId="77777777" w:rsidR="0023609F" w:rsidRPr="00681B07" w:rsidRDefault="0023609F" w:rsidP="00C42046">
            <w:pPr>
              <w:rPr>
                <w:rFonts w:eastAsia="Comic Sans MS" w:cs="Comic Sans MS"/>
                <w:b/>
                <w:bCs/>
                <w:color w:val="000000"/>
                <w:sz w:val="22"/>
                <w:szCs w:val="22"/>
              </w:rPr>
            </w:pPr>
          </w:p>
        </w:tc>
        <w:tc>
          <w:tcPr>
            <w:tcW w:w="3714" w:type="dxa"/>
            <w:gridSpan w:val="3"/>
          </w:tcPr>
          <w:p w14:paraId="3EA3DDF3" w14:textId="77777777" w:rsidR="0023609F" w:rsidRPr="00366A2D" w:rsidRDefault="0023609F" w:rsidP="00C42046">
            <w:pPr>
              <w:rPr>
                <w:rFonts w:eastAsia="Comic Sans MS" w:cs="Comic Sans MS"/>
                <w:b/>
                <w:bCs/>
                <w:color w:val="000000"/>
                <w:sz w:val="22"/>
                <w:szCs w:val="22"/>
              </w:rPr>
            </w:pPr>
            <w:r w:rsidRPr="00366A2D">
              <w:rPr>
                <w:rFonts w:eastAsia="Comic Sans MS" w:cs="Comic Sans MS"/>
                <w:b/>
                <w:bCs/>
                <w:color w:val="000000"/>
                <w:sz w:val="22"/>
                <w:szCs w:val="22"/>
              </w:rPr>
              <w:t>**</w:t>
            </w:r>
          </w:p>
          <w:p w14:paraId="2F867750" w14:textId="77777777" w:rsidR="0023609F" w:rsidRPr="00366A2D" w:rsidRDefault="0023609F" w:rsidP="00C42046">
            <w:pPr>
              <w:rPr>
                <w:rFonts w:eastAsia="Comic Sans MS" w:cs="Comic Sans MS"/>
                <w:b/>
                <w:bCs/>
                <w:color w:val="000000"/>
                <w:sz w:val="22"/>
                <w:szCs w:val="22"/>
              </w:rPr>
            </w:pPr>
            <w:r w:rsidRPr="00366A2D">
              <w:rPr>
                <w:rFonts w:eastAsia="Comic Sans MS" w:cs="Comic Sans MS"/>
                <w:b/>
                <w:bCs/>
                <w:color w:val="000000"/>
                <w:sz w:val="22"/>
                <w:szCs w:val="22"/>
              </w:rPr>
              <w:t>Writing</w:t>
            </w:r>
          </w:p>
          <w:p w14:paraId="549C0F34" w14:textId="77777777" w:rsidR="0023609F" w:rsidRPr="00366A2D" w:rsidRDefault="0023609F" w:rsidP="00C42046">
            <w:pPr>
              <w:rPr>
                <w:rFonts w:eastAsia="Comic Sans MS" w:cs="Comic Sans MS"/>
                <w:b/>
                <w:bCs/>
                <w:color w:val="000000"/>
                <w:sz w:val="22"/>
                <w:szCs w:val="22"/>
              </w:rPr>
            </w:pPr>
          </w:p>
          <w:p w14:paraId="02002140" w14:textId="77777777" w:rsidR="0023609F" w:rsidRPr="00366A2D" w:rsidRDefault="0023609F" w:rsidP="00C42046">
            <w:pPr>
              <w:rPr>
                <w:rFonts w:eastAsia="Comic Sans MS" w:cs="Comic Sans MS"/>
                <w:b/>
                <w:bCs/>
                <w:color w:val="000000"/>
                <w:sz w:val="22"/>
                <w:szCs w:val="22"/>
              </w:rPr>
            </w:pPr>
          </w:p>
          <w:p w14:paraId="5A08422E" w14:textId="77777777" w:rsidR="0023609F" w:rsidRPr="00366A2D" w:rsidRDefault="0023609F" w:rsidP="00C42046">
            <w:pPr>
              <w:rPr>
                <w:rFonts w:eastAsia="Comic Sans MS" w:cs="Comic Sans MS"/>
                <w:b/>
                <w:bCs/>
                <w:color w:val="000000"/>
                <w:sz w:val="22"/>
                <w:szCs w:val="22"/>
              </w:rPr>
            </w:pPr>
          </w:p>
          <w:p w14:paraId="09DFC5D1" w14:textId="77777777" w:rsidR="0023609F" w:rsidRPr="00366A2D" w:rsidRDefault="0023609F" w:rsidP="00C42046">
            <w:pPr>
              <w:rPr>
                <w:rFonts w:eastAsia="Comic Sans MS" w:cs="Comic Sans MS"/>
                <w:b/>
                <w:bCs/>
                <w:color w:val="000000"/>
                <w:sz w:val="22"/>
                <w:szCs w:val="22"/>
              </w:rPr>
            </w:pPr>
          </w:p>
          <w:p w14:paraId="68B4AB01" w14:textId="77777777" w:rsidR="0023609F" w:rsidRPr="00366A2D" w:rsidRDefault="0023609F" w:rsidP="00C42046">
            <w:pPr>
              <w:rPr>
                <w:rFonts w:eastAsia="Comic Sans MS" w:cs="Comic Sans MS"/>
                <w:b/>
                <w:bCs/>
                <w:color w:val="000000"/>
                <w:sz w:val="22"/>
                <w:szCs w:val="22"/>
              </w:rPr>
            </w:pPr>
            <w:r w:rsidRPr="00366A2D">
              <w:rPr>
                <w:rFonts w:eastAsia="Comic Sans MS" w:cs="Comic Sans MS"/>
                <w:b/>
                <w:bCs/>
                <w:color w:val="000000"/>
                <w:sz w:val="22"/>
                <w:szCs w:val="22"/>
              </w:rPr>
              <w:t>Handwriting</w:t>
            </w:r>
          </w:p>
          <w:p w14:paraId="76113B86" w14:textId="77777777" w:rsidR="0023609F" w:rsidRPr="00681B07" w:rsidRDefault="0023609F" w:rsidP="00C42046">
            <w:pPr>
              <w:rPr>
                <w:rFonts w:eastAsia="Comic Sans MS" w:cs="Comic Sans MS"/>
                <w:color w:val="000000"/>
                <w:sz w:val="22"/>
                <w:szCs w:val="22"/>
              </w:rPr>
            </w:pPr>
          </w:p>
        </w:tc>
        <w:tc>
          <w:tcPr>
            <w:tcW w:w="3544" w:type="dxa"/>
          </w:tcPr>
          <w:p w14:paraId="0E256EAE" w14:textId="77777777" w:rsidR="0023609F" w:rsidRDefault="0023609F" w:rsidP="00C42046">
            <w:pPr>
              <w:rPr>
                <w:rFonts w:eastAsia="Comic Sans MS" w:cs="Comic Sans MS"/>
                <w:b/>
                <w:bCs/>
                <w:color w:val="000000"/>
                <w:sz w:val="22"/>
                <w:szCs w:val="22"/>
              </w:rPr>
            </w:pPr>
            <w:r>
              <w:rPr>
                <w:rFonts w:eastAsia="Comic Sans MS" w:cs="Comic Sans MS"/>
                <w:b/>
                <w:bCs/>
                <w:color w:val="000000"/>
                <w:sz w:val="22"/>
                <w:szCs w:val="22"/>
              </w:rPr>
              <w:t>Pupil Voice tool</w:t>
            </w:r>
          </w:p>
          <w:p w14:paraId="4D13CB5F" w14:textId="77777777" w:rsidR="0023609F" w:rsidRDefault="0023609F" w:rsidP="00C42046">
            <w:pPr>
              <w:rPr>
                <w:rFonts w:eastAsia="Comic Sans MS" w:cs="Comic Sans MS"/>
                <w:b/>
                <w:bCs/>
                <w:color w:val="000000"/>
                <w:sz w:val="22"/>
                <w:szCs w:val="22"/>
              </w:rPr>
            </w:pPr>
          </w:p>
          <w:p w14:paraId="0B6DE444" w14:textId="77777777" w:rsidR="0023609F" w:rsidRDefault="0023609F" w:rsidP="00C42046">
            <w:pPr>
              <w:rPr>
                <w:rFonts w:eastAsia="Comic Sans MS" w:cs="Comic Sans MS"/>
                <w:b/>
                <w:bCs/>
                <w:color w:val="000000"/>
                <w:sz w:val="22"/>
                <w:szCs w:val="22"/>
              </w:rPr>
            </w:pPr>
          </w:p>
          <w:p w14:paraId="11DAB5A2" w14:textId="77777777" w:rsidR="0023609F" w:rsidRPr="00681B07" w:rsidRDefault="0023609F" w:rsidP="00C42046">
            <w:pPr>
              <w:rPr>
                <w:rFonts w:eastAsia="Comic Sans MS" w:cs="Comic Sans MS"/>
                <w:b/>
                <w:bCs/>
                <w:color w:val="000000"/>
                <w:sz w:val="22"/>
                <w:szCs w:val="22"/>
              </w:rPr>
            </w:pPr>
            <w:r w:rsidRPr="00681B07">
              <w:rPr>
                <w:rFonts w:eastAsia="Comic Sans MS" w:cs="Comic Sans MS"/>
                <w:b/>
                <w:bCs/>
                <w:color w:val="000000" w:themeColor="text1"/>
                <w:sz w:val="22"/>
                <w:szCs w:val="22"/>
              </w:rPr>
              <w:t>Oral syllabification</w:t>
            </w:r>
          </w:p>
          <w:p w14:paraId="0E76D2C9" w14:textId="77777777" w:rsidR="0023609F" w:rsidRPr="00681B07" w:rsidRDefault="0023609F" w:rsidP="00C42046">
            <w:pPr>
              <w:rPr>
                <w:rFonts w:eastAsia="Comic Sans MS" w:cs="Comic Sans MS"/>
                <w:b/>
                <w:bCs/>
                <w:color w:val="000000"/>
                <w:sz w:val="22"/>
                <w:szCs w:val="22"/>
              </w:rPr>
            </w:pPr>
          </w:p>
          <w:p w14:paraId="7F810EB4" w14:textId="77777777" w:rsidR="0023609F" w:rsidRPr="00681B07" w:rsidRDefault="0023609F" w:rsidP="00C42046">
            <w:pPr>
              <w:rPr>
                <w:rFonts w:eastAsia="Comic Sans MS" w:cs="Comic Sans MS"/>
                <w:b/>
                <w:bCs/>
                <w:color w:val="000000"/>
                <w:sz w:val="22"/>
                <w:szCs w:val="22"/>
              </w:rPr>
            </w:pPr>
          </w:p>
          <w:p w14:paraId="151E1D9C" w14:textId="77777777" w:rsidR="0023609F" w:rsidRDefault="0023609F" w:rsidP="00C42046">
            <w:pPr>
              <w:rPr>
                <w:rFonts w:eastAsia="Comic Sans MS" w:cs="Comic Sans MS"/>
                <w:b/>
                <w:bCs/>
                <w:color w:val="000000"/>
                <w:sz w:val="22"/>
                <w:szCs w:val="22"/>
              </w:rPr>
            </w:pPr>
            <w:r w:rsidRPr="00681B07">
              <w:rPr>
                <w:rFonts w:eastAsia="Comic Sans MS" w:cs="Comic Sans MS"/>
                <w:b/>
                <w:bCs/>
                <w:color w:val="000000" w:themeColor="text1"/>
                <w:sz w:val="22"/>
                <w:szCs w:val="22"/>
              </w:rPr>
              <w:t>Oral sequences</w:t>
            </w:r>
          </w:p>
          <w:p w14:paraId="3F6293DB" w14:textId="77777777" w:rsidR="0023609F" w:rsidRDefault="0023609F" w:rsidP="00C42046">
            <w:pPr>
              <w:rPr>
                <w:rFonts w:eastAsia="Comic Sans MS" w:cs="Comic Sans MS"/>
                <w:b/>
                <w:bCs/>
                <w:color w:val="000000"/>
                <w:sz w:val="22"/>
                <w:szCs w:val="22"/>
              </w:rPr>
            </w:pPr>
          </w:p>
          <w:p w14:paraId="43CF1C83" w14:textId="77777777" w:rsidR="0023609F" w:rsidRDefault="0023609F" w:rsidP="00C42046">
            <w:pPr>
              <w:rPr>
                <w:rFonts w:eastAsia="Comic Sans MS" w:cs="Comic Sans MS"/>
                <w:b/>
                <w:bCs/>
                <w:color w:val="000000"/>
                <w:sz w:val="22"/>
                <w:szCs w:val="22"/>
              </w:rPr>
            </w:pPr>
          </w:p>
          <w:p w14:paraId="7B85B344" w14:textId="77777777" w:rsidR="0023609F" w:rsidRPr="00681B07" w:rsidRDefault="0023609F" w:rsidP="00C42046">
            <w:pPr>
              <w:rPr>
                <w:rFonts w:eastAsia="Comic Sans MS" w:cs="Comic Sans MS"/>
                <w:b/>
                <w:bCs/>
                <w:color w:val="000000"/>
                <w:sz w:val="22"/>
                <w:szCs w:val="22"/>
              </w:rPr>
            </w:pPr>
          </w:p>
        </w:tc>
      </w:tr>
    </w:tbl>
    <w:p w14:paraId="0ACBC886" w14:textId="77777777" w:rsidR="00706837" w:rsidRDefault="00706837" w:rsidP="00375954">
      <w:pPr>
        <w:pStyle w:val="Heading2"/>
        <w:rPr>
          <w:rFonts w:eastAsia="Comic Sans MS"/>
          <w:bCs/>
        </w:rPr>
      </w:pPr>
      <w:bookmarkStart w:id="9" w:name="_DLA_Report_Example"/>
      <w:bookmarkEnd w:id="9"/>
    </w:p>
    <w:p w14:paraId="36704766" w14:textId="2D35FA30" w:rsidR="00A66AD2" w:rsidRPr="004D6296" w:rsidRDefault="00584098" w:rsidP="00375954">
      <w:pPr>
        <w:pStyle w:val="Heading2"/>
      </w:pPr>
      <w:r>
        <w:rPr>
          <w:rFonts w:eastAsia="Comic Sans MS"/>
          <w:bCs/>
        </w:rPr>
        <w:lastRenderedPageBreak/>
        <w:t xml:space="preserve">DLA Report Example Pupil </w:t>
      </w:r>
      <w:r w:rsidR="00FE4F84">
        <w:rPr>
          <w:rFonts w:eastAsia="Comic Sans MS"/>
          <w:bCs/>
        </w:rPr>
        <w:t>X</w:t>
      </w:r>
      <w:r w:rsidR="000C0A12">
        <w:rPr>
          <w:rFonts w:eastAsia="Comic Sans MS"/>
          <w:bCs/>
        </w:rPr>
        <w:t xml:space="preserve">- </w:t>
      </w:r>
      <w:r w:rsidR="000C0A12" w:rsidRPr="00B62C16">
        <w:rPr>
          <w:rFonts w:cs="Estrangelo Edessa"/>
          <w:color w:val="000000"/>
        </w:rPr>
        <w:t>Observations from Assessment</w:t>
      </w:r>
    </w:p>
    <w:tbl>
      <w:tblPr>
        <w:tblW w:w="15877"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276"/>
        <w:gridCol w:w="4111"/>
        <w:gridCol w:w="3402"/>
        <w:gridCol w:w="3544"/>
        <w:gridCol w:w="3544"/>
      </w:tblGrid>
      <w:tr w:rsidR="000C0A12" w:rsidRPr="00572117" w14:paraId="693E95F3" w14:textId="77777777" w:rsidTr="00BF5988">
        <w:trPr>
          <w:trHeight w:val="318"/>
        </w:trPr>
        <w:tc>
          <w:tcPr>
            <w:tcW w:w="1276" w:type="dxa"/>
            <w:shd w:val="clear" w:color="auto" w:fill="D1D1D1" w:themeFill="background2" w:themeFillShade="E6"/>
          </w:tcPr>
          <w:p w14:paraId="4C552002" w14:textId="72B505AB" w:rsidR="000C0A12" w:rsidRPr="00624794" w:rsidRDefault="000C0A12" w:rsidP="000C0A12">
            <w:pPr>
              <w:spacing w:line="240" w:lineRule="auto"/>
              <w:rPr>
                <w:rFonts w:ascii="Estrangelo Edessa" w:hAnsi="Estrangelo Edessa" w:cs="Estrangelo Edessa"/>
                <w:color w:val="000000"/>
                <w:sz w:val="20"/>
                <w:szCs w:val="20"/>
              </w:rPr>
            </w:pPr>
            <w:r w:rsidRPr="00624794">
              <w:rPr>
                <w:rFonts w:ascii="Estrangelo Edessa" w:hAnsi="Estrangelo Edessa" w:cs="Estrangelo Edessa"/>
                <w:color w:val="000000"/>
                <w:sz w:val="20"/>
                <w:szCs w:val="20"/>
              </w:rPr>
              <w:t xml:space="preserve">Name </w:t>
            </w:r>
          </w:p>
        </w:tc>
        <w:tc>
          <w:tcPr>
            <w:tcW w:w="7513" w:type="dxa"/>
            <w:gridSpan w:val="2"/>
          </w:tcPr>
          <w:p w14:paraId="0BA72778" w14:textId="38C806DE" w:rsidR="000C0A12" w:rsidRPr="00624794" w:rsidRDefault="000C0A12" w:rsidP="000C0A12">
            <w:pPr>
              <w:spacing w:line="240" w:lineRule="auto"/>
              <w:rPr>
                <w:rFonts w:eastAsia="Comic Sans MS" w:cs="Comic Sans MS"/>
                <w:b/>
                <w:bCs/>
                <w:sz w:val="20"/>
                <w:szCs w:val="20"/>
              </w:rPr>
            </w:pPr>
            <w:r w:rsidRPr="00624794">
              <w:rPr>
                <w:rFonts w:ascii="Estrangelo Edessa" w:hAnsi="Estrangelo Edessa" w:cs="Estrangelo Edessa"/>
                <w:b/>
                <w:bCs/>
                <w:color w:val="0070C0"/>
                <w:sz w:val="20"/>
                <w:szCs w:val="20"/>
              </w:rPr>
              <w:t>Pupil X</w:t>
            </w:r>
          </w:p>
        </w:tc>
        <w:tc>
          <w:tcPr>
            <w:tcW w:w="3544" w:type="dxa"/>
            <w:shd w:val="clear" w:color="auto" w:fill="D1D1D1" w:themeFill="background2" w:themeFillShade="E6"/>
          </w:tcPr>
          <w:p w14:paraId="26A1E5C3" w14:textId="46FF1F05" w:rsidR="000C0A12" w:rsidRPr="00624794" w:rsidRDefault="004D6296" w:rsidP="000C0A12">
            <w:pPr>
              <w:spacing w:line="240" w:lineRule="auto"/>
              <w:rPr>
                <w:rFonts w:eastAsia="Comic Sans MS" w:cs="Comic Sans MS"/>
                <w:b/>
                <w:bCs/>
                <w:color w:val="000000" w:themeColor="text1"/>
                <w:sz w:val="20"/>
                <w:szCs w:val="20"/>
              </w:rPr>
            </w:pPr>
            <w:r w:rsidRPr="00624794">
              <w:rPr>
                <w:rFonts w:ascii="Estrangelo Edessa" w:hAnsi="Estrangelo Edessa" w:cs="Estrangelo Edessa"/>
                <w:b/>
                <w:bCs/>
                <w:color w:val="000000" w:themeColor="text1"/>
                <w:sz w:val="20"/>
                <w:szCs w:val="20"/>
              </w:rPr>
              <w:t>DOB</w:t>
            </w:r>
          </w:p>
        </w:tc>
        <w:tc>
          <w:tcPr>
            <w:tcW w:w="3544" w:type="dxa"/>
          </w:tcPr>
          <w:p w14:paraId="2BF8220A" w14:textId="77777777" w:rsidR="000C0A12" w:rsidRPr="00624794" w:rsidRDefault="000C0A12" w:rsidP="000C0A12">
            <w:pPr>
              <w:spacing w:line="240" w:lineRule="auto"/>
              <w:rPr>
                <w:rFonts w:eastAsia="Comic Sans MS" w:cs="Comic Sans MS"/>
                <w:b/>
                <w:bCs/>
                <w:sz w:val="20"/>
                <w:szCs w:val="20"/>
                <w:lang w:val="fr-FR"/>
              </w:rPr>
            </w:pPr>
          </w:p>
        </w:tc>
      </w:tr>
      <w:tr w:rsidR="000C0A12" w:rsidRPr="00572117" w14:paraId="1ACB022D" w14:textId="77777777" w:rsidTr="00BF5988">
        <w:trPr>
          <w:trHeight w:val="267"/>
        </w:trPr>
        <w:tc>
          <w:tcPr>
            <w:tcW w:w="1276" w:type="dxa"/>
            <w:shd w:val="clear" w:color="auto" w:fill="D1D1D1" w:themeFill="background2" w:themeFillShade="E6"/>
          </w:tcPr>
          <w:p w14:paraId="20EA07BD" w14:textId="7A06E96B" w:rsidR="000C0A12" w:rsidRPr="00624794" w:rsidRDefault="000C0A12" w:rsidP="000C0A12">
            <w:pPr>
              <w:spacing w:line="240" w:lineRule="auto"/>
              <w:rPr>
                <w:rFonts w:ascii="Estrangelo Edessa" w:hAnsi="Estrangelo Edessa" w:cs="Estrangelo Edessa"/>
                <w:color w:val="000000"/>
                <w:sz w:val="20"/>
                <w:szCs w:val="20"/>
              </w:rPr>
            </w:pPr>
            <w:r w:rsidRPr="00624794">
              <w:rPr>
                <w:rFonts w:ascii="Estrangelo Edessa" w:hAnsi="Estrangelo Edessa" w:cs="Estrangelo Edessa"/>
                <w:color w:val="000000"/>
                <w:sz w:val="20"/>
                <w:szCs w:val="20"/>
              </w:rPr>
              <w:t>School</w:t>
            </w:r>
          </w:p>
        </w:tc>
        <w:tc>
          <w:tcPr>
            <w:tcW w:w="7513" w:type="dxa"/>
            <w:gridSpan w:val="2"/>
          </w:tcPr>
          <w:p w14:paraId="68E73074" w14:textId="77777777" w:rsidR="000C0A12" w:rsidRPr="00624794" w:rsidRDefault="000C0A12" w:rsidP="000C0A12">
            <w:pPr>
              <w:spacing w:line="240" w:lineRule="auto"/>
              <w:rPr>
                <w:rFonts w:eastAsia="Comic Sans MS" w:cs="Comic Sans MS"/>
                <w:b/>
                <w:bCs/>
                <w:sz w:val="20"/>
                <w:szCs w:val="20"/>
              </w:rPr>
            </w:pPr>
          </w:p>
        </w:tc>
        <w:tc>
          <w:tcPr>
            <w:tcW w:w="3544" w:type="dxa"/>
            <w:shd w:val="clear" w:color="auto" w:fill="D1D1D1" w:themeFill="background2" w:themeFillShade="E6"/>
          </w:tcPr>
          <w:p w14:paraId="083AB56D" w14:textId="00113B23" w:rsidR="000C0A12" w:rsidRPr="00624794" w:rsidRDefault="004D6296" w:rsidP="000C0A12">
            <w:pPr>
              <w:spacing w:line="240" w:lineRule="auto"/>
              <w:rPr>
                <w:rFonts w:eastAsia="Comic Sans MS" w:cs="Comic Sans MS"/>
                <w:b/>
                <w:bCs/>
                <w:color w:val="000000" w:themeColor="text1"/>
                <w:sz w:val="20"/>
                <w:szCs w:val="20"/>
              </w:rPr>
            </w:pPr>
            <w:r w:rsidRPr="00624794">
              <w:rPr>
                <w:rFonts w:ascii="Estrangelo Edessa" w:hAnsi="Estrangelo Edessa" w:cs="Estrangelo Edessa"/>
                <w:b/>
                <w:bCs/>
                <w:color w:val="000000" w:themeColor="text1"/>
                <w:sz w:val="20"/>
                <w:szCs w:val="20"/>
              </w:rPr>
              <w:t>Class</w:t>
            </w:r>
          </w:p>
        </w:tc>
        <w:tc>
          <w:tcPr>
            <w:tcW w:w="3544" w:type="dxa"/>
          </w:tcPr>
          <w:p w14:paraId="4F4EBD8F" w14:textId="5706E17B" w:rsidR="000C0A12" w:rsidRPr="00624794" w:rsidRDefault="004D6296" w:rsidP="000C0A12">
            <w:pPr>
              <w:spacing w:line="240" w:lineRule="auto"/>
              <w:rPr>
                <w:rFonts w:eastAsia="Comic Sans MS" w:cs="Comic Sans MS"/>
                <w:b/>
                <w:bCs/>
                <w:sz w:val="20"/>
                <w:szCs w:val="20"/>
                <w:lang w:val="fr-FR"/>
              </w:rPr>
            </w:pPr>
            <w:proofErr w:type="spellStart"/>
            <w:r w:rsidRPr="00624794">
              <w:rPr>
                <w:rFonts w:ascii="Estrangelo Edessa" w:hAnsi="Estrangelo Edessa" w:cs="Estrangelo Edessa"/>
                <w:b/>
                <w:bCs/>
                <w:color w:val="0070C0"/>
                <w:sz w:val="20"/>
                <w:szCs w:val="20"/>
              </w:rPr>
              <w:t>P7</w:t>
            </w:r>
            <w:proofErr w:type="spellEnd"/>
          </w:p>
        </w:tc>
      </w:tr>
      <w:tr w:rsidR="000C0A12" w:rsidRPr="00572117" w14:paraId="4927AF10" w14:textId="77777777" w:rsidTr="00BF5988">
        <w:trPr>
          <w:trHeight w:val="242"/>
        </w:trPr>
        <w:tc>
          <w:tcPr>
            <w:tcW w:w="1276" w:type="dxa"/>
            <w:shd w:val="clear" w:color="auto" w:fill="D1D1D1" w:themeFill="background2" w:themeFillShade="E6"/>
          </w:tcPr>
          <w:p w14:paraId="6DFE3819" w14:textId="35BF0267" w:rsidR="000C0A12" w:rsidRPr="00624794" w:rsidRDefault="000C0A12" w:rsidP="000C0A12">
            <w:pPr>
              <w:spacing w:line="240" w:lineRule="auto"/>
              <w:rPr>
                <w:rFonts w:ascii="Estrangelo Edessa" w:hAnsi="Estrangelo Edessa" w:cs="Estrangelo Edessa"/>
                <w:color w:val="000000"/>
                <w:sz w:val="20"/>
                <w:szCs w:val="20"/>
              </w:rPr>
            </w:pPr>
            <w:r w:rsidRPr="00624794">
              <w:rPr>
                <w:rFonts w:ascii="Estrangelo Edessa" w:hAnsi="Estrangelo Edessa" w:cs="Estrangelo Edessa"/>
                <w:color w:val="000000"/>
                <w:sz w:val="20"/>
                <w:szCs w:val="20"/>
              </w:rPr>
              <w:t xml:space="preserve">Date </w:t>
            </w:r>
          </w:p>
        </w:tc>
        <w:tc>
          <w:tcPr>
            <w:tcW w:w="7513" w:type="dxa"/>
            <w:gridSpan w:val="2"/>
          </w:tcPr>
          <w:p w14:paraId="3CEFA5EE" w14:textId="77777777" w:rsidR="000C0A12" w:rsidRPr="00624794" w:rsidRDefault="000C0A12" w:rsidP="000C0A12">
            <w:pPr>
              <w:spacing w:line="240" w:lineRule="auto"/>
              <w:rPr>
                <w:rFonts w:eastAsia="Comic Sans MS" w:cs="Comic Sans MS"/>
                <w:b/>
                <w:bCs/>
                <w:sz w:val="20"/>
                <w:szCs w:val="20"/>
              </w:rPr>
            </w:pPr>
          </w:p>
        </w:tc>
        <w:tc>
          <w:tcPr>
            <w:tcW w:w="3544" w:type="dxa"/>
            <w:shd w:val="clear" w:color="auto" w:fill="D1D1D1" w:themeFill="background2" w:themeFillShade="E6"/>
          </w:tcPr>
          <w:p w14:paraId="50BD6EA1" w14:textId="79EB1838" w:rsidR="000C0A12" w:rsidRPr="00624794" w:rsidRDefault="004D6296" w:rsidP="000C0A12">
            <w:pPr>
              <w:spacing w:line="240" w:lineRule="auto"/>
              <w:rPr>
                <w:rFonts w:eastAsia="Comic Sans MS" w:cs="Comic Sans MS"/>
                <w:b/>
                <w:bCs/>
                <w:color w:val="000000" w:themeColor="text1"/>
                <w:sz w:val="20"/>
                <w:szCs w:val="20"/>
              </w:rPr>
            </w:pPr>
            <w:r w:rsidRPr="00624794">
              <w:rPr>
                <w:rFonts w:ascii="Estrangelo Edessa" w:hAnsi="Estrangelo Edessa" w:cs="Estrangelo Edessa"/>
                <w:b/>
                <w:bCs/>
                <w:color w:val="000000" w:themeColor="text1"/>
                <w:sz w:val="20"/>
                <w:szCs w:val="20"/>
              </w:rPr>
              <w:t>Support Teacher</w:t>
            </w:r>
          </w:p>
        </w:tc>
        <w:tc>
          <w:tcPr>
            <w:tcW w:w="3544" w:type="dxa"/>
          </w:tcPr>
          <w:p w14:paraId="0E4A0828" w14:textId="77777777" w:rsidR="000C0A12" w:rsidRPr="00624794" w:rsidRDefault="000C0A12" w:rsidP="000C0A12">
            <w:pPr>
              <w:spacing w:line="240" w:lineRule="auto"/>
              <w:rPr>
                <w:rFonts w:eastAsia="Comic Sans MS" w:cs="Comic Sans MS"/>
                <w:b/>
                <w:bCs/>
                <w:sz w:val="20"/>
                <w:szCs w:val="20"/>
                <w:lang w:val="fr-FR"/>
              </w:rPr>
            </w:pPr>
          </w:p>
        </w:tc>
      </w:tr>
      <w:tr w:rsidR="00A66AD2" w:rsidRPr="00572117" w14:paraId="71DAD34C" w14:textId="77777777" w:rsidTr="00BF5988">
        <w:trPr>
          <w:trHeight w:val="606"/>
        </w:trPr>
        <w:tc>
          <w:tcPr>
            <w:tcW w:w="1276" w:type="dxa"/>
            <w:shd w:val="clear" w:color="auto" w:fill="D1D1D1" w:themeFill="background2" w:themeFillShade="E6"/>
          </w:tcPr>
          <w:p w14:paraId="0C6FEDBF" w14:textId="77777777" w:rsidR="00A66AD2" w:rsidRPr="00461419" w:rsidRDefault="00A66AD2" w:rsidP="00C42046">
            <w:pPr>
              <w:rPr>
                <w:rFonts w:ascii="Estrangelo Edessa" w:hAnsi="Estrangelo Edessa" w:cs="Estrangelo Edessa"/>
                <w:color w:val="000000"/>
                <w:sz w:val="22"/>
                <w:szCs w:val="22"/>
              </w:rPr>
            </w:pPr>
            <w:r w:rsidRPr="00461419">
              <w:rPr>
                <w:rFonts w:ascii="Estrangelo Edessa" w:hAnsi="Estrangelo Edessa" w:cs="Estrangelo Edessa"/>
                <w:color w:val="000000"/>
                <w:sz w:val="22"/>
                <w:szCs w:val="22"/>
              </w:rPr>
              <w:t xml:space="preserve">   </w:t>
            </w:r>
          </w:p>
        </w:tc>
        <w:tc>
          <w:tcPr>
            <w:tcW w:w="4111" w:type="dxa"/>
            <w:shd w:val="clear" w:color="auto" w:fill="D1D1D1" w:themeFill="background2" w:themeFillShade="E6"/>
          </w:tcPr>
          <w:p w14:paraId="3D007C1F" w14:textId="77777777" w:rsidR="00A66AD2" w:rsidRPr="00624794" w:rsidRDefault="00A66AD2" w:rsidP="00995A88">
            <w:pPr>
              <w:spacing w:line="240" w:lineRule="auto"/>
              <w:rPr>
                <w:rFonts w:eastAsia="Comic Sans MS" w:cs="Comic Sans MS"/>
                <w:b/>
                <w:bCs/>
                <w:color w:val="000000"/>
                <w:sz w:val="20"/>
                <w:szCs w:val="20"/>
              </w:rPr>
            </w:pPr>
            <w:r w:rsidRPr="00624794">
              <w:rPr>
                <w:rFonts w:eastAsia="Comic Sans MS" w:cs="Comic Sans MS"/>
                <w:b/>
                <w:bCs/>
                <w:sz w:val="20"/>
                <w:szCs w:val="20"/>
              </w:rPr>
              <w:t xml:space="preserve">Reading: </w:t>
            </w:r>
            <w:r w:rsidRPr="00624794">
              <w:rPr>
                <w:rFonts w:eastAsia="Comic Sans MS" w:cs="Comic Sans MS"/>
                <w:sz w:val="20"/>
                <w:szCs w:val="20"/>
              </w:rPr>
              <w:t xml:space="preserve"> phonic words, non-words common words, reading in context</w:t>
            </w:r>
          </w:p>
        </w:tc>
        <w:tc>
          <w:tcPr>
            <w:tcW w:w="3402" w:type="dxa"/>
            <w:shd w:val="clear" w:color="auto" w:fill="D1D1D1" w:themeFill="background2" w:themeFillShade="E6"/>
          </w:tcPr>
          <w:p w14:paraId="56A692E4" w14:textId="77777777" w:rsidR="00A66AD2" w:rsidRPr="00624794" w:rsidRDefault="00A66AD2" w:rsidP="00995A88">
            <w:pPr>
              <w:spacing w:line="240" w:lineRule="auto"/>
              <w:rPr>
                <w:rFonts w:eastAsia="Comic Sans MS" w:cs="Comic Sans MS"/>
                <w:b/>
                <w:bCs/>
                <w:color w:val="000000"/>
                <w:sz w:val="20"/>
                <w:szCs w:val="20"/>
              </w:rPr>
            </w:pPr>
            <w:r w:rsidRPr="00624794">
              <w:rPr>
                <w:rFonts w:eastAsia="Comic Sans MS" w:cs="Comic Sans MS"/>
                <w:b/>
                <w:bCs/>
                <w:sz w:val="20"/>
                <w:szCs w:val="20"/>
              </w:rPr>
              <w:t xml:space="preserve">Spelling:  </w:t>
            </w:r>
            <w:r w:rsidRPr="00624794">
              <w:rPr>
                <w:rFonts w:eastAsia="Comic Sans MS" w:cs="Comic Sans MS"/>
                <w:color w:val="000000" w:themeColor="text1"/>
                <w:sz w:val="20"/>
                <w:szCs w:val="20"/>
              </w:rPr>
              <w:t>phonic words, common words, written sequences</w:t>
            </w:r>
          </w:p>
        </w:tc>
        <w:tc>
          <w:tcPr>
            <w:tcW w:w="3544" w:type="dxa"/>
            <w:shd w:val="clear" w:color="auto" w:fill="D1D1D1" w:themeFill="background2" w:themeFillShade="E6"/>
          </w:tcPr>
          <w:p w14:paraId="4F5E28AB" w14:textId="77777777" w:rsidR="00A66AD2" w:rsidRPr="00624794" w:rsidRDefault="00A66AD2" w:rsidP="00995A88">
            <w:pPr>
              <w:spacing w:line="240" w:lineRule="auto"/>
              <w:rPr>
                <w:rFonts w:eastAsia="Comic Sans MS" w:cs="Comic Sans MS"/>
                <w:b/>
                <w:bCs/>
                <w:color w:val="000000"/>
                <w:sz w:val="20"/>
                <w:szCs w:val="20"/>
              </w:rPr>
            </w:pPr>
            <w:r w:rsidRPr="00624794">
              <w:rPr>
                <w:rFonts w:eastAsia="Comic Sans MS" w:cs="Comic Sans MS"/>
                <w:b/>
                <w:bCs/>
                <w:color w:val="000000" w:themeColor="text1"/>
                <w:sz w:val="20"/>
                <w:szCs w:val="20"/>
              </w:rPr>
              <w:t xml:space="preserve">Writing: </w:t>
            </w:r>
            <w:r w:rsidRPr="00624794">
              <w:rPr>
                <w:rFonts w:eastAsia="Comic Sans MS" w:cs="Comic Sans MS"/>
                <w:color w:val="000000" w:themeColor="text1"/>
                <w:sz w:val="20"/>
                <w:szCs w:val="20"/>
              </w:rPr>
              <w:t>story writing &amp; handwriting</w:t>
            </w:r>
          </w:p>
        </w:tc>
        <w:tc>
          <w:tcPr>
            <w:tcW w:w="3544" w:type="dxa"/>
            <w:shd w:val="clear" w:color="auto" w:fill="D1D1D1" w:themeFill="background2" w:themeFillShade="E6"/>
          </w:tcPr>
          <w:p w14:paraId="6A4AFAEA" w14:textId="77777777" w:rsidR="00A66AD2" w:rsidRPr="00624794" w:rsidRDefault="00A66AD2" w:rsidP="00995A88">
            <w:pPr>
              <w:spacing w:line="240" w:lineRule="auto"/>
              <w:rPr>
                <w:rFonts w:eastAsia="Comic Sans MS" w:cs="Comic Sans MS"/>
                <w:sz w:val="20"/>
                <w:szCs w:val="20"/>
                <w:lang w:val="fr-FR"/>
              </w:rPr>
            </w:pPr>
            <w:r w:rsidRPr="00624794">
              <w:rPr>
                <w:rFonts w:eastAsia="Comic Sans MS" w:cs="Comic Sans MS"/>
                <w:b/>
                <w:bCs/>
                <w:sz w:val="20"/>
                <w:szCs w:val="20"/>
                <w:lang w:val="fr-FR"/>
              </w:rPr>
              <w:t xml:space="preserve">Other: </w:t>
            </w:r>
            <w:r w:rsidRPr="00624794">
              <w:rPr>
                <w:rFonts w:eastAsia="Comic Sans MS" w:cs="Comic Sans MS"/>
                <w:sz w:val="20"/>
                <w:szCs w:val="20"/>
                <w:lang w:val="fr-FR"/>
              </w:rPr>
              <w:t>pupil comments,</w:t>
            </w:r>
          </w:p>
          <w:p w14:paraId="5988D832" w14:textId="77777777" w:rsidR="00A66AD2" w:rsidRPr="00624794" w:rsidRDefault="00A66AD2" w:rsidP="00995A88">
            <w:pPr>
              <w:spacing w:line="240" w:lineRule="auto"/>
              <w:rPr>
                <w:rFonts w:eastAsia="Comic Sans MS" w:cs="Comic Sans MS"/>
                <w:color w:val="000000"/>
                <w:sz w:val="20"/>
                <w:szCs w:val="20"/>
                <w:lang w:val="fr-FR"/>
              </w:rPr>
            </w:pPr>
            <w:r w:rsidRPr="00624794">
              <w:rPr>
                <w:rFonts w:eastAsia="Comic Sans MS" w:cs="Comic Sans MS"/>
                <w:sz w:val="20"/>
                <w:szCs w:val="20"/>
                <w:lang w:val="fr-FR"/>
              </w:rPr>
              <w:t>oral sequences &amp; syllables</w:t>
            </w:r>
          </w:p>
        </w:tc>
      </w:tr>
      <w:tr w:rsidR="00A66AD2" w:rsidRPr="00D368A6" w14:paraId="2A940F83" w14:textId="77777777" w:rsidTr="00BF5988">
        <w:trPr>
          <w:trHeight w:val="3720"/>
        </w:trPr>
        <w:tc>
          <w:tcPr>
            <w:tcW w:w="1276" w:type="dxa"/>
            <w:shd w:val="clear" w:color="auto" w:fill="D1D1D1" w:themeFill="background2" w:themeFillShade="E6"/>
            <w:vAlign w:val="center"/>
          </w:tcPr>
          <w:p w14:paraId="72E90258" w14:textId="77777777" w:rsidR="00A66AD2" w:rsidRPr="003D2902" w:rsidRDefault="00A66AD2" w:rsidP="00C42046">
            <w:pPr>
              <w:jc w:val="center"/>
              <w:rPr>
                <w:rFonts w:eastAsia="Comic Sans MS" w:cs="Comic Sans MS"/>
                <w:b/>
                <w:bCs/>
                <w:color w:val="000000"/>
                <w:sz w:val="20"/>
                <w:szCs w:val="20"/>
              </w:rPr>
            </w:pPr>
            <w:r w:rsidRPr="003D2902">
              <w:rPr>
                <w:rFonts w:eastAsia="Comic Sans MS" w:cs="Comic Sans MS"/>
                <w:b/>
                <w:bCs/>
                <w:color w:val="000000" w:themeColor="text1"/>
                <w:sz w:val="20"/>
                <w:szCs w:val="20"/>
              </w:rPr>
              <w:t>Strengths</w:t>
            </w:r>
          </w:p>
        </w:tc>
        <w:tc>
          <w:tcPr>
            <w:tcW w:w="4111" w:type="dxa"/>
          </w:tcPr>
          <w:p w14:paraId="700BCDFF" w14:textId="77777777" w:rsidR="00A66AD2" w:rsidRPr="00AA705A" w:rsidRDefault="00A66AD2" w:rsidP="004F2857">
            <w:pPr>
              <w:spacing w:line="264" w:lineRule="auto"/>
              <w:rPr>
                <w:b/>
                <w:bCs/>
                <w:color w:val="000000"/>
                <w:sz w:val="18"/>
                <w:szCs w:val="18"/>
              </w:rPr>
            </w:pPr>
            <w:r w:rsidRPr="00B81436">
              <w:rPr>
                <w:b/>
                <w:bCs/>
                <w:color w:val="0070C0"/>
                <w:sz w:val="18"/>
                <w:szCs w:val="18"/>
              </w:rPr>
              <w:t xml:space="preserve">Pupil X </w:t>
            </w:r>
            <w:r w:rsidRPr="6268C350">
              <w:rPr>
                <w:b/>
                <w:bCs/>
                <w:color w:val="000000" w:themeColor="text1"/>
                <w:sz w:val="18"/>
                <w:szCs w:val="18"/>
              </w:rPr>
              <w:t>could decode</w:t>
            </w:r>
            <w:r>
              <w:rPr>
                <w:b/>
                <w:bCs/>
                <w:color w:val="000000" w:themeColor="text1"/>
                <w:sz w:val="18"/>
                <w:szCs w:val="18"/>
              </w:rPr>
              <w:t>:</w:t>
            </w:r>
          </w:p>
          <w:p w14:paraId="0FEA9C5C" w14:textId="77777777" w:rsidR="00A66AD2" w:rsidRDefault="00A66AD2" w:rsidP="004F2857">
            <w:pPr>
              <w:spacing w:line="264" w:lineRule="auto"/>
              <w:rPr>
                <w:color w:val="000000"/>
                <w:sz w:val="18"/>
                <w:szCs w:val="18"/>
              </w:rPr>
            </w:pPr>
            <w:r w:rsidRPr="009403C0">
              <w:rPr>
                <w:b/>
                <w:bCs/>
                <w:color w:val="000000" w:themeColor="text1"/>
                <w:sz w:val="18"/>
                <w:szCs w:val="18"/>
              </w:rPr>
              <w:t>Alphabet sounds</w:t>
            </w:r>
            <w:r w:rsidRPr="6268C350">
              <w:rPr>
                <w:color w:val="000000" w:themeColor="text1"/>
                <w:sz w:val="18"/>
                <w:szCs w:val="18"/>
              </w:rPr>
              <w:t xml:space="preserve"> </w:t>
            </w:r>
            <w:r>
              <w:rPr>
                <w:color w:val="000000" w:themeColor="text1"/>
                <w:sz w:val="18"/>
                <w:szCs w:val="18"/>
              </w:rPr>
              <w:t>24/26</w:t>
            </w:r>
          </w:p>
          <w:p w14:paraId="367D3E7A" w14:textId="77777777" w:rsidR="00A66AD2" w:rsidRDefault="00A66AD2" w:rsidP="004F2857">
            <w:pPr>
              <w:spacing w:line="264" w:lineRule="auto"/>
              <w:rPr>
                <w:color w:val="000000"/>
                <w:sz w:val="18"/>
                <w:szCs w:val="18"/>
              </w:rPr>
            </w:pPr>
            <w:r w:rsidRPr="009403C0">
              <w:rPr>
                <w:b/>
                <w:bCs/>
                <w:color w:val="000000" w:themeColor="text1"/>
                <w:sz w:val="18"/>
                <w:szCs w:val="18"/>
              </w:rPr>
              <w:t>Consonant digraphs</w:t>
            </w:r>
            <w:r>
              <w:rPr>
                <w:color w:val="000000" w:themeColor="text1"/>
                <w:sz w:val="18"/>
                <w:szCs w:val="18"/>
              </w:rPr>
              <w:t xml:space="preserve"> - all</w:t>
            </w:r>
          </w:p>
          <w:p w14:paraId="7DD2ABFA" w14:textId="77777777" w:rsidR="00A66AD2" w:rsidRPr="0084417C" w:rsidRDefault="00A66AD2" w:rsidP="004F2857">
            <w:pPr>
              <w:spacing w:line="264" w:lineRule="auto"/>
              <w:rPr>
                <w:color w:val="000000"/>
                <w:sz w:val="18"/>
                <w:szCs w:val="18"/>
              </w:rPr>
            </w:pPr>
            <w:proofErr w:type="spellStart"/>
            <w:r w:rsidRPr="009403C0">
              <w:rPr>
                <w:b/>
                <w:bCs/>
                <w:color w:val="000000"/>
                <w:sz w:val="18"/>
                <w:szCs w:val="18"/>
              </w:rPr>
              <w:t>C</w:t>
            </w:r>
            <w:r w:rsidRPr="009403C0">
              <w:rPr>
                <w:b/>
                <w:bCs/>
                <w:color w:val="000000" w:themeColor="text1"/>
                <w:sz w:val="18"/>
                <w:szCs w:val="18"/>
              </w:rPr>
              <w:t>vc</w:t>
            </w:r>
            <w:proofErr w:type="spellEnd"/>
            <w:r w:rsidRPr="009403C0">
              <w:rPr>
                <w:b/>
                <w:bCs/>
                <w:color w:val="000000" w:themeColor="text1"/>
                <w:sz w:val="18"/>
                <w:szCs w:val="18"/>
              </w:rPr>
              <w:t xml:space="preserve"> words</w:t>
            </w:r>
            <w:r w:rsidRPr="6268C350">
              <w:rPr>
                <w:color w:val="000000" w:themeColor="text1"/>
                <w:sz w:val="18"/>
                <w:szCs w:val="18"/>
              </w:rPr>
              <w:t xml:space="preserve"> </w:t>
            </w:r>
            <w:r>
              <w:rPr>
                <w:color w:val="000000" w:themeColor="text1"/>
                <w:sz w:val="18"/>
                <w:szCs w:val="18"/>
              </w:rPr>
              <w:t>5/7</w:t>
            </w:r>
          </w:p>
          <w:p w14:paraId="161C97F9" w14:textId="77777777" w:rsidR="00A66AD2" w:rsidRDefault="00A66AD2" w:rsidP="004F2857">
            <w:pPr>
              <w:spacing w:line="264" w:lineRule="auto"/>
              <w:rPr>
                <w:color w:val="000000" w:themeColor="text1"/>
                <w:sz w:val="18"/>
                <w:szCs w:val="18"/>
              </w:rPr>
            </w:pPr>
            <w:r w:rsidRPr="009403C0">
              <w:rPr>
                <w:b/>
                <w:bCs/>
                <w:color w:val="000000" w:themeColor="text1"/>
                <w:sz w:val="18"/>
                <w:szCs w:val="18"/>
              </w:rPr>
              <w:t>Consonant diagraph words</w:t>
            </w:r>
            <w:r>
              <w:rPr>
                <w:color w:val="000000" w:themeColor="text1"/>
                <w:sz w:val="18"/>
                <w:szCs w:val="18"/>
              </w:rPr>
              <w:t xml:space="preserve"> 9/10</w:t>
            </w:r>
          </w:p>
          <w:p w14:paraId="61FEF290" w14:textId="77777777" w:rsidR="00A66AD2" w:rsidRDefault="00A66AD2" w:rsidP="004F2857">
            <w:pPr>
              <w:spacing w:line="264" w:lineRule="auto"/>
              <w:rPr>
                <w:color w:val="000000" w:themeColor="text1"/>
                <w:sz w:val="18"/>
                <w:szCs w:val="18"/>
              </w:rPr>
            </w:pPr>
            <w:r w:rsidRPr="009F1A5A">
              <w:rPr>
                <w:b/>
                <w:bCs/>
                <w:color w:val="000000" w:themeColor="text1"/>
                <w:sz w:val="18"/>
                <w:szCs w:val="18"/>
              </w:rPr>
              <w:t>Simple vowel diagraphs words</w:t>
            </w:r>
            <w:r>
              <w:rPr>
                <w:color w:val="000000" w:themeColor="text1"/>
                <w:sz w:val="18"/>
                <w:szCs w:val="18"/>
              </w:rPr>
              <w:t xml:space="preserve"> 13/15</w:t>
            </w:r>
          </w:p>
          <w:p w14:paraId="0CAC669E" w14:textId="77777777" w:rsidR="00A66AD2" w:rsidRDefault="00A66AD2" w:rsidP="004F2857">
            <w:pPr>
              <w:spacing w:line="264" w:lineRule="auto"/>
              <w:rPr>
                <w:color w:val="000000" w:themeColor="text1"/>
                <w:sz w:val="18"/>
                <w:szCs w:val="18"/>
              </w:rPr>
            </w:pPr>
            <w:r w:rsidRPr="009F1A5A">
              <w:rPr>
                <w:b/>
                <w:bCs/>
                <w:color w:val="000000" w:themeColor="text1"/>
                <w:sz w:val="18"/>
                <w:szCs w:val="18"/>
              </w:rPr>
              <w:t>Final blends</w:t>
            </w:r>
            <w:r>
              <w:rPr>
                <w:color w:val="000000" w:themeColor="text1"/>
                <w:sz w:val="18"/>
                <w:szCs w:val="18"/>
              </w:rPr>
              <w:t xml:space="preserve"> 8/10</w:t>
            </w:r>
          </w:p>
          <w:p w14:paraId="4CE968E1" w14:textId="77777777" w:rsidR="00A66AD2" w:rsidRDefault="00A66AD2" w:rsidP="004F2857">
            <w:pPr>
              <w:spacing w:line="264" w:lineRule="auto"/>
              <w:rPr>
                <w:color w:val="000000" w:themeColor="text1"/>
                <w:sz w:val="18"/>
                <w:szCs w:val="18"/>
              </w:rPr>
            </w:pPr>
            <w:r w:rsidRPr="009F1A5A">
              <w:rPr>
                <w:b/>
                <w:bCs/>
                <w:color w:val="000000" w:themeColor="text1"/>
                <w:sz w:val="18"/>
                <w:szCs w:val="18"/>
              </w:rPr>
              <w:t xml:space="preserve">Initial </w:t>
            </w:r>
            <w:proofErr w:type="gramStart"/>
            <w:r w:rsidRPr="009F1A5A">
              <w:rPr>
                <w:b/>
                <w:bCs/>
                <w:color w:val="000000" w:themeColor="text1"/>
                <w:sz w:val="18"/>
                <w:szCs w:val="18"/>
              </w:rPr>
              <w:t>blends</w:t>
            </w:r>
            <w:r>
              <w:rPr>
                <w:color w:val="000000" w:themeColor="text1"/>
                <w:sz w:val="18"/>
                <w:szCs w:val="18"/>
              </w:rPr>
              <w:t xml:space="preserve">  -</w:t>
            </w:r>
            <w:proofErr w:type="gramEnd"/>
            <w:r>
              <w:rPr>
                <w:color w:val="000000" w:themeColor="text1"/>
                <w:sz w:val="18"/>
                <w:szCs w:val="18"/>
              </w:rPr>
              <w:t xml:space="preserve"> all</w:t>
            </w:r>
          </w:p>
          <w:p w14:paraId="31696365" w14:textId="77777777" w:rsidR="00A66AD2" w:rsidRDefault="00A66AD2" w:rsidP="004F2857">
            <w:pPr>
              <w:spacing w:line="264" w:lineRule="auto"/>
              <w:rPr>
                <w:color w:val="000000" w:themeColor="text1"/>
                <w:sz w:val="18"/>
                <w:szCs w:val="18"/>
              </w:rPr>
            </w:pPr>
            <w:r w:rsidRPr="009F1A5A">
              <w:rPr>
                <w:b/>
                <w:bCs/>
                <w:color w:val="000000" w:themeColor="text1"/>
                <w:sz w:val="18"/>
                <w:szCs w:val="18"/>
              </w:rPr>
              <w:t>Initial and Final blends</w:t>
            </w:r>
            <w:r>
              <w:rPr>
                <w:color w:val="000000" w:themeColor="text1"/>
                <w:sz w:val="18"/>
                <w:szCs w:val="18"/>
              </w:rPr>
              <w:t xml:space="preserve"> all</w:t>
            </w:r>
          </w:p>
          <w:p w14:paraId="3316E37F" w14:textId="77777777" w:rsidR="00A66AD2" w:rsidRDefault="00A66AD2" w:rsidP="004F2857">
            <w:pPr>
              <w:spacing w:line="264" w:lineRule="auto"/>
              <w:rPr>
                <w:color w:val="000000" w:themeColor="text1"/>
                <w:sz w:val="18"/>
                <w:szCs w:val="18"/>
              </w:rPr>
            </w:pPr>
            <w:r w:rsidRPr="009F1A5A">
              <w:rPr>
                <w:b/>
                <w:bCs/>
                <w:color w:val="000000" w:themeColor="text1"/>
                <w:sz w:val="18"/>
                <w:szCs w:val="18"/>
              </w:rPr>
              <w:t>Triple blends</w:t>
            </w:r>
            <w:r>
              <w:rPr>
                <w:color w:val="000000" w:themeColor="text1"/>
                <w:sz w:val="18"/>
                <w:szCs w:val="18"/>
              </w:rPr>
              <w:t xml:space="preserve"> all</w:t>
            </w:r>
          </w:p>
          <w:p w14:paraId="102255C2" w14:textId="77777777" w:rsidR="00A66AD2" w:rsidRDefault="00A66AD2" w:rsidP="004F2857">
            <w:pPr>
              <w:spacing w:line="264" w:lineRule="auto"/>
              <w:rPr>
                <w:color w:val="000000" w:themeColor="text1"/>
                <w:sz w:val="18"/>
                <w:szCs w:val="18"/>
              </w:rPr>
            </w:pPr>
            <w:r w:rsidRPr="009F1A5A">
              <w:rPr>
                <w:b/>
                <w:bCs/>
                <w:color w:val="000000" w:themeColor="text1"/>
                <w:sz w:val="18"/>
                <w:szCs w:val="18"/>
              </w:rPr>
              <w:t>Magic e</w:t>
            </w:r>
            <w:r>
              <w:rPr>
                <w:color w:val="000000" w:themeColor="text1"/>
                <w:sz w:val="18"/>
                <w:szCs w:val="18"/>
              </w:rPr>
              <w:t xml:space="preserve"> 2/6</w:t>
            </w:r>
          </w:p>
          <w:p w14:paraId="1040A60E" w14:textId="77777777" w:rsidR="00A66AD2" w:rsidRDefault="00A66AD2" w:rsidP="004F2857">
            <w:pPr>
              <w:spacing w:line="264" w:lineRule="auto"/>
              <w:rPr>
                <w:color w:val="000000" w:themeColor="text1"/>
                <w:sz w:val="18"/>
                <w:szCs w:val="18"/>
              </w:rPr>
            </w:pPr>
            <w:r w:rsidRPr="009F1A5A">
              <w:rPr>
                <w:b/>
                <w:bCs/>
                <w:color w:val="000000" w:themeColor="text1"/>
                <w:sz w:val="18"/>
                <w:szCs w:val="18"/>
              </w:rPr>
              <w:t>Multisyllabic words</w:t>
            </w:r>
            <w:r>
              <w:rPr>
                <w:color w:val="000000" w:themeColor="text1"/>
                <w:sz w:val="18"/>
                <w:szCs w:val="18"/>
              </w:rPr>
              <w:t xml:space="preserve"> 6/8</w:t>
            </w:r>
          </w:p>
          <w:p w14:paraId="1B2F31DE" w14:textId="77777777" w:rsidR="00A66AD2" w:rsidRPr="00AA705A" w:rsidRDefault="00A66AD2" w:rsidP="004F2857">
            <w:pPr>
              <w:spacing w:line="264" w:lineRule="auto"/>
              <w:rPr>
                <w:b/>
                <w:color w:val="000000"/>
                <w:sz w:val="18"/>
                <w:szCs w:val="18"/>
              </w:rPr>
            </w:pPr>
            <w:r w:rsidRPr="00AA705A">
              <w:rPr>
                <w:b/>
                <w:color w:val="000000"/>
                <w:sz w:val="18"/>
                <w:szCs w:val="18"/>
              </w:rPr>
              <w:t xml:space="preserve">Common Words </w:t>
            </w:r>
          </w:p>
          <w:p w14:paraId="7C98CFC3" w14:textId="77777777" w:rsidR="00A66AD2" w:rsidRPr="00AA705A" w:rsidRDefault="00A66AD2" w:rsidP="004F2857">
            <w:pPr>
              <w:spacing w:line="264" w:lineRule="auto"/>
              <w:rPr>
                <w:color w:val="000000"/>
                <w:sz w:val="18"/>
                <w:szCs w:val="18"/>
              </w:rPr>
            </w:pPr>
            <w:r>
              <w:rPr>
                <w:color w:val="000000" w:themeColor="text1"/>
                <w:sz w:val="18"/>
                <w:szCs w:val="18"/>
              </w:rPr>
              <w:t>92% of 1st</w:t>
            </w:r>
            <w:r w:rsidRPr="61A79EC5">
              <w:rPr>
                <w:color w:val="000000" w:themeColor="text1"/>
                <w:sz w:val="18"/>
                <w:szCs w:val="18"/>
              </w:rPr>
              <w:t xml:space="preserve"> 100 common words</w:t>
            </w:r>
            <w:r>
              <w:rPr>
                <w:color w:val="000000" w:themeColor="text1"/>
                <w:sz w:val="18"/>
                <w:szCs w:val="18"/>
              </w:rPr>
              <w:t>, automatic recall</w:t>
            </w:r>
          </w:p>
          <w:p w14:paraId="0D675BF0" w14:textId="77777777" w:rsidR="00A66AD2" w:rsidRPr="00D368A6" w:rsidRDefault="00A66AD2" w:rsidP="004F2857">
            <w:pPr>
              <w:spacing w:line="264" w:lineRule="auto"/>
              <w:rPr>
                <w:color w:val="000000"/>
                <w:sz w:val="18"/>
                <w:szCs w:val="18"/>
              </w:rPr>
            </w:pPr>
            <w:r w:rsidRPr="61A79EC5">
              <w:rPr>
                <w:b/>
                <w:bCs/>
                <w:color w:val="000000" w:themeColor="text1"/>
                <w:sz w:val="18"/>
                <w:szCs w:val="18"/>
              </w:rPr>
              <w:t xml:space="preserve">Non-word reading: </w:t>
            </w:r>
            <w:r w:rsidRPr="61A79EC5">
              <w:rPr>
                <w:color w:val="000000" w:themeColor="text1"/>
                <w:sz w:val="18"/>
                <w:szCs w:val="18"/>
              </w:rPr>
              <w:t xml:space="preserve">Blending skills evident from </w:t>
            </w:r>
            <w:proofErr w:type="spellStart"/>
            <w:r w:rsidRPr="61A79EC5">
              <w:rPr>
                <w:color w:val="000000" w:themeColor="text1"/>
                <w:sz w:val="18"/>
                <w:szCs w:val="18"/>
              </w:rPr>
              <w:t>cvc</w:t>
            </w:r>
            <w:proofErr w:type="spellEnd"/>
            <w:r w:rsidRPr="61A79EC5">
              <w:rPr>
                <w:color w:val="000000" w:themeColor="text1"/>
                <w:sz w:val="18"/>
                <w:szCs w:val="18"/>
              </w:rPr>
              <w:t xml:space="preserve"> to initial/ final blends</w:t>
            </w:r>
          </w:p>
        </w:tc>
        <w:tc>
          <w:tcPr>
            <w:tcW w:w="3402" w:type="dxa"/>
          </w:tcPr>
          <w:p w14:paraId="513EAF79" w14:textId="77777777" w:rsidR="00A66AD2" w:rsidRPr="005020BE" w:rsidRDefault="00A66AD2" w:rsidP="004F2857">
            <w:pPr>
              <w:spacing w:line="264" w:lineRule="auto"/>
              <w:rPr>
                <w:b/>
                <w:bCs/>
                <w:color w:val="000000"/>
                <w:sz w:val="18"/>
                <w:szCs w:val="18"/>
              </w:rPr>
            </w:pPr>
            <w:r w:rsidRPr="00B81436">
              <w:rPr>
                <w:b/>
                <w:bCs/>
                <w:color w:val="0070C0"/>
                <w:sz w:val="18"/>
                <w:szCs w:val="18"/>
              </w:rPr>
              <w:t xml:space="preserve">Pupil X </w:t>
            </w:r>
            <w:r w:rsidRPr="6268C350">
              <w:rPr>
                <w:b/>
                <w:bCs/>
                <w:color w:val="000000" w:themeColor="text1"/>
                <w:sz w:val="18"/>
                <w:szCs w:val="18"/>
              </w:rPr>
              <w:t>could recall and write</w:t>
            </w:r>
            <w:r>
              <w:rPr>
                <w:b/>
                <w:bCs/>
                <w:color w:val="000000" w:themeColor="text1"/>
                <w:sz w:val="18"/>
                <w:szCs w:val="18"/>
              </w:rPr>
              <w:t>:</w:t>
            </w:r>
          </w:p>
          <w:p w14:paraId="6CDE9204" w14:textId="77777777" w:rsidR="00A66AD2" w:rsidRDefault="00A66AD2" w:rsidP="004F2857">
            <w:pPr>
              <w:spacing w:line="264" w:lineRule="auto"/>
              <w:rPr>
                <w:color w:val="000000" w:themeColor="text1"/>
                <w:sz w:val="18"/>
                <w:szCs w:val="18"/>
              </w:rPr>
            </w:pPr>
            <w:r w:rsidRPr="009F1A5A">
              <w:rPr>
                <w:b/>
                <w:bCs/>
                <w:color w:val="000000" w:themeColor="text1"/>
                <w:sz w:val="18"/>
                <w:szCs w:val="18"/>
              </w:rPr>
              <w:t>Alphabet sounds</w:t>
            </w:r>
            <w:r>
              <w:rPr>
                <w:color w:val="000000" w:themeColor="text1"/>
                <w:sz w:val="18"/>
                <w:szCs w:val="18"/>
              </w:rPr>
              <w:t xml:space="preserve"> - all</w:t>
            </w:r>
          </w:p>
          <w:p w14:paraId="31949439" w14:textId="77777777" w:rsidR="00A66AD2" w:rsidRDefault="00A66AD2" w:rsidP="004F2857">
            <w:pPr>
              <w:spacing w:line="264" w:lineRule="auto"/>
              <w:rPr>
                <w:color w:val="000000"/>
                <w:sz w:val="18"/>
                <w:szCs w:val="18"/>
              </w:rPr>
            </w:pPr>
            <w:r w:rsidRPr="009F1A5A">
              <w:rPr>
                <w:b/>
                <w:bCs/>
                <w:color w:val="000000" w:themeColor="text1"/>
                <w:sz w:val="18"/>
                <w:szCs w:val="18"/>
              </w:rPr>
              <w:t>Consonant digraphs</w:t>
            </w:r>
            <w:r>
              <w:rPr>
                <w:color w:val="000000" w:themeColor="text1"/>
                <w:sz w:val="18"/>
                <w:szCs w:val="18"/>
              </w:rPr>
              <w:t xml:space="preserve"> 3/5</w:t>
            </w:r>
          </w:p>
          <w:p w14:paraId="2C07106C" w14:textId="77777777" w:rsidR="00A66AD2" w:rsidRDefault="00A66AD2" w:rsidP="004F2857">
            <w:pPr>
              <w:spacing w:line="264" w:lineRule="auto"/>
              <w:rPr>
                <w:color w:val="000000"/>
                <w:sz w:val="18"/>
                <w:szCs w:val="18"/>
              </w:rPr>
            </w:pPr>
            <w:proofErr w:type="spellStart"/>
            <w:r w:rsidRPr="009F1A5A">
              <w:rPr>
                <w:b/>
                <w:bCs/>
                <w:color w:val="000000" w:themeColor="text1"/>
                <w:sz w:val="18"/>
                <w:szCs w:val="18"/>
              </w:rPr>
              <w:t>Cvc</w:t>
            </w:r>
            <w:proofErr w:type="spellEnd"/>
            <w:r w:rsidRPr="009F1A5A">
              <w:rPr>
                <w:b/>
                <w:bCs/>
                <w:color w:val="000000" w:themeColor="text1"/>
                <w:sz w:val="18"/>
                <w:szCs w:val="18"/>
              </w:rPr>
              <w:t xml:space="preserve"> words</w:t>
            </w:r>
            <w:r>
              <w:rPr>
                <w:color w:val="000000" w:themeColor="text1"/>
                <w:sz w:val="18"/>
                <w:szCs w:val="18"/>
              </w:rPr>
              <w:t xml:space="preserve"> 9/12</w:t>
            </w:r>
          </w:p>
          <w:p w14:paraId="260DBE2D" w14:textId="77777777" w:rsidR="00A66AD2" w:rsidRPr="005020BE" w:rsidRDefault="00A66AD2" w:rsidP="004F2857">
            <w:pPr>
              <w:spacing w:line="264" w:lineRule="auto"/>
              <w:rPr>
                <w:color w:val="000000"/>
                <w:sz w:val="18"/>
                <w:szCs w:val="18"/>
              </w:rPr>
            </w:pPr>
            <w:r w:rsidRPr="009F1A5A">
              <w:rPr>
                <w:b/>
                <w:bCs/>
                <w:color w:val="000000" w:themeColor="text1"/>
                <w:sz w:val="18"/>
                <w:szCs w:val="18"/>
              </w:rPr>
              <w:t>Consonant digraph words</w:t>
            </w:r>
            <w:r>
              <w:rPr>
                <w:color w:val="000000" w:themeColor="text1"/>
                <w:sz w:val="18"/>
                <w:szCs w:val="18"/>
              </w:rPr>
              <w:t xml:space="preserve"> 6/8</w:t>
            </w:r>
          </w:p>
          <w:p w14:paraId="78458E00" w14:textId="77777777" w:rsidR="00A66AD2" w:rsidRPr="005020BE" w:rsidRDefault="00A66AD2" w:rsidP="004F2857">
            <w:pPr>
              <w:spacing w:line="264" w:lineRule="auto"/>
              <w:rPr>
                <w:color w:val="000000"/>
                <w:sz w:val="18"/>
                <w:szCs w:val="18"/>
              </w:rPr>
            </w:pPr>
            <w:r w:rsidRPr="009F1A5A">
              <w:rPr>
                <w:b/>
                <w:bCs/>
                <w:color w:val="000000" w:themeColor="text1"/>
                <w:sz w:val="18"/>
                <w:szCs w:val="18"/>
              </w:rPr>
              <w:t>Simple vowel digraphs words</w:t>
            </w:r>
            <w:r w:rsidRPr="61A79EC5">
              <w:rPr>
                <w:color w:val="000000" w:themeColor="text1"/>
                <w:sz w:val="18"/>
                <w:szCs w:val="18"/>
              </w:rPr>
              <w:t xml:space="preserve"> </w:t>
            </w:r>
            <w:r>
              <w:rPr>
                <w:color w:val="000000" w:themeColor="text1"/>
                <w:sz w:val="18"/>
                <w:szCs w:val="18"/>
              </w:rPr>
              <w:t>4/12</w:t>
            </w:r>
          </w:p>
          <w:p w14:paraId="1F65850C" w14:textId="77777777" w:rsidR="00A66AD2" w:rsidRDefault="00A66AD2" w:rsidP="004F2857">
            <w:pPr>
              <w:spacing w:line="264" w:lineRule="auto"/>
              <w:rPr>
                <w:color w:val="000000" w:themeColor="text1"/>
                <w:sz w:val="18"/>
                <w:szCs w:val="18"/>
              </w:rPr>
            </w:pPr>
            <w:r w:rsidRPr="009F1A5A">
              <w:rPr>
                <w:b/>
                <w:bCs/>
                <w:color w:val="000000" w:themeColor="text1"/>
                <w:sz w:val="18"/>
                <w:szCs w:val="18"/>
              </w:rPr>
              <w:t>Final blends</w:t>
            </w:r>
            <w:r w:rsidRPr="61A79EC5">
              <w:rPr>
                <w:color w:val="000000" w:themeColor="text1"/>
                <w:sz w:val="18"/>
                <w:szCs w:val="18"/>
              </w:rPr>
              <w:t xml:space="preserve"> </w:t>
            </w:r>
            <w:r>
              <w:rPr>
                <w:color w:val="000000" w:themeColor="text1"/>
                <w:sz w:val="18"/>
                <w:szCs w:val="18"/>
              </w:rPr>
              <w:t>5/8</w:t>
            </w:r>
          </w:p>
          <w:p w14:paraId="14ADD855" w14:textId="77777777" w:rsidR="00A66AD2" w:rsidRDefault="00A66AD2" w:rsidP="004F2857">
            <w:pPr>
              <w:spacing w:line="264" w:lineRule="auto"/>
              <w:rPr>
                <w:color w:val="000000"/>
                <w:sz w:val="18"/>
                <w:szCs w:val="18"/>
              </w:rPr>
            </w:pPr>
            <w:r w:rsidRPr="009F1A5A">
              <w:rPr>
                <w:b/>
                <w:bCs/>
                <w:color w:val="000000" w:themeColor="text1"/>
                <w:sz w:val="18"/>
                <w:szCs w:val="18"/>
              </w:rPr>
              <w:t>Initial blends</w:t>
            </w:r>
            <w:r>
              <w:rPr>
                <w:color w:val="000000" w:themeColor="text1"/>
                <w:sz w:val="18"/>
                <w:szCs w:val="18"/>
              </w:rPr>
              <w:t xml:space="preserve"> 3/8</w:t>
            </w:r>
          </w:p>
          <w:p w14:paraId="6C50E67B" w14:textId="77777777" w:rsidR="00A66AD2" w:rsidRPr="005020BE" w:rsidRDefault="00A66AD2" w:rsidP="004F2857">
            <w:pPr>
              <w:spacing w:line="264" w:lineRule="auto"/>
              <w:rPr>
                <w:color w:val="000000"/>
                <w:sz w:val="18"/>
                <w:szCs w:val="18"/>
              </w:rPr>
            </w:pPr>
            <w:r w:rsidRPr="61A79EC5">
              <w:rPr>
                <w:color w:val="000000" w:themeColor="text1"/>
                <w:sz w:val="18"/>
                <w:szCs w:val="18"/>
              </w:rPr>
              <w:t xml:space="preserve">- </w:t>
            </w:r>
            <w:r>
              <w:rPr>
                <w:color w:val="000000" w:themeColor="text1"/>
                <w:sz w:val="18"/>
                <w:szCs w:val="18"/>
              </w:rPr>
              <w:t>sounding out</w:t>
            </w:r>
            <w:r w:rsidRPr="61A79EC5">
              <w:rPr>
                <w:color w:val="000000" w:themeColor="text1"/>
                <w:sz w:val="18"/>
                <w:szCs w:val="18"/>
              </w:rPr>
              <w:t xml:space="preserve"> as he writes words</w:t>
            </w:r>
          </w:p>
          <w:p w14:paraId="76A6DFF6" w14:textId="77777777" w:rsidR="00A66AD2" w:rsidRDefault="00A66AD2" w:rsidP="004F2857">
            <w:pPr>
              <w:spacing w:line="264" w:lineRule="auto"/>
              <w:rPr>
                <w:b/>
                <w:bCs/>
                <w:color w:val="000000"/>
                <w:sz w:val="18"/>
                <w:szCs w:val="18"/>
              </w:rPr>
            </w:pPr>
          </w:p>
          <w:p w14:paraId="7AEAD421" w14:textId="77777777" w:rsidR="00A66AD2" w:rsidRPr="005020BE" w:rsidRDefault="00A66AD2" w:rsidP="004F2857">
            <w:pPr>
              <w:spacing w:line="264" w:lineRule="auto"/>
              <w:rPr>
                <w:b/>
                <w:bCs/>
                <w:color w:val="000000"/>
                <w:sz w:val="18"/>
                <w:szCs w:val="18"/>
              </w:rPr>
            </w:pPr>
            <w:r w:rsidRPr="6268C350">
              <w:rPr>
                <w:b/>
                <w:bCs/>
                <w:color w:val="000000" w:themeColor="text1"/>
                <w:sz w:val="18"/>
                <w:szCs w:val="18"/>
              </w:rPr>
              <w:t>Written Sequences:</w:t>
            </w:r>
          </w:p>
          <w:p w14:paraId="1DD8E842" w14:textId="77777777" w:rsidR="00A66AD2" w:rsidRDefault="00A66AD2" w:rsidP="004F2857">
            <w:pPr>
              <w:spacing w:line="264" w:lineRule="auto"/>
              <w:rPr>
                <w:color w:val="000000"/>
                <w:sz w:val="18"/>
                <w:szCs w:val="18"/>
              </w:rPr>
            </w:pPr>
            <w:r>
              <w:rPr>
                <w:color w:val="000000" w:themeColor="text1"/>
                <w:sz w:val="18"/>
                <w:szCs w:val="18"/>
              </w:rPr>
              <w:t>First name</w:t>
            </w:r>
          </w:p>
          <w:p w14:paraId="2552DF9B" w14:textId="77777777" w:rsidR="00A66AD2" w:rsidRPr="00D368A6" w:rsidRDefault="00A66AD2" w:rsidP="004F2857">
            <w:pPr>
              <w:spacing w:line="264" w:lineRule="auto"/>
              <w:rPr>
                <w:rFonts w:ascii="Estrangelo Edessa" w:hAnsi="Estrangelo Edessa" w:cs="Estrangelo Edessa"/>
                <w:color w:val="000000"/>
                <w:sz w:val="18"/>
                <w:szCs w:val="18"/>
              </w:rPr>
            </w:pPr>
            <w:r w:rsidRPr="61A79EC5">
              <w:rPr>
                <w:color w:val="000000" w:themeColor="text1"/>
                <w:sz w:val="18"/>
                <w:szCs w:val="18"/>
              </w:rPr>
              <w:t>numbers 1-</w:t>
            </w:r>
            <w:r>
              <w:rPr>
                <w:color w:val="000000" w:themeColor="text1"/>
                <w:sz w:val="18"/>
                <w:szCs w:val="18"/>
              </w:rPr>
              <w:t>10</w:t>
            </w:r>
          </w:p>
        </w:tc>
        <w:tc>
          <w:tcPr>
            <w:tcW w:w="3544" w:type="dxa"/>
          </w:tcPr>
          <w:p w14:paraId="7758F68D" w14:textId="77777777" w:rsidR="00A66AD2" w:rsidRPr="00B81436" w:rsidRDefault="00A66AD2" w:rsidP="004F2857">
            <w:pPr>
              <w:spacing w:line="264" w:lineRule="auto"/>
              <w:rPr>
                <w:b/>
                <w:bCs/>
                <w:color w:val="0070C0"/>
                <w:sz w:val="18"/>
                <w:szCs w:val="18"/>
              </w:rPr>
            </w:pPr>
            <w:r w:rsidRPr="00B81436">
              <w:rPr>
                <w:b/>
                <w:bCs/>
                <w:color w:val="0070C0"/>
                <w:sz w:val="18"/>
                <w:szCs w:val="18"/>
              </w:rPr>
              <w:t xml:space="preserve">Pupil X </w:t>
            </w:r>
          </w:p>
          <w:p w14:paraId="2AF776BC" w14:textId="77777777" w:rsidR="00A66AD2" w:rsidRPr="00AA705A" w:rsidRDefault="00A66AD2" w:rsidP="004F2857">
            <w:pPr>
              <w:spacing w:line="264" w:lineRule="auto"/>
              <w:rPr>
                <w:color w:val="000000"/>
                <w:sz w:val="18"/>
                <w:szCs w:val="18"/>
              </w:rPr>
            </w:pPr>
            <w:r>
              <w:rPr>
                <w:color w:val="000000" w:themeColor="text1"/>
                <w:sz w:val="18"/>
                <w:szCs w:val="18"/>
              </w:rPr>
              <w:t>Has</w:t>
            </w:r>
            <w:r w:rsidRPr="6268C350">
              <w:rPr>
                <w:color w:val="000000" w:themeColor="text1"/>
                <w:sz w:val="18"/>
                <w:szCs w:val="18"/>
              </w:rPr>
              <w:t xml:space="preserve"> good ideas and was able to begin writing without support. He did not require prompting after his first sentence. He does not restrict his writing to words he can spell.</w:t>
            </w:r>
          </w:p>
          <w:p w14:paraId="7292D958" w14:textId="77777777" w:rsidR="00A66AD2" w:rsidRPr="00AA705A" w:rsidRDefault="00A66AD2" w:rsidP="004F2857">
            <w:pPr>
              <w:spacing w:line="264" w:lineRule="auto"/>
              <w:rPr>
                <w:color w:val="000000"/>
                <w:sz w:val="18"/>
                <w:szCs w:val="18"/>
              </w:rPr>
            </w:pPr>
            <w:r w:rsidRPr="6268C350">
              <w:rPr>
                <w:color w:val="000000" w:themeColor="text1"/>
                <w:sz w:val="18"/>
                <w:szCs w:val="18"/>
              </w:rPr>
              <w:t>Able to</w:t>
            </w:r>
            <w:r>
              <w:rPr>
                <w:color w:val="000000" w:themeColor="text1"/>
                <w:sz w:val="18"/>
                <w:szCs w:val="18"/>
              </w:rPr>
              <w:t xml:space="preserve"> sequence ideas and</w:t>
            </w:r>
            <w:r w:rsidRPr="6268C350">
              <w:rPr>
                <w:color w:val="000000" w:themeColor="text1"/>
                <w:sz w:val="18"/>
                <w:szCs w:val="18"/>
              </w:rPr>
              <w:t xml:space="preserve"> notice errors when prompted. </w:t>
            </w:r>
          </w:p>
          <w:p w14:paraId="06A8F703" w14:textId="77777777" w:rsidR="00A66AD2" w:rsidRDefault="00A66AD2" w:rsidP="004F2857">
            <w:pPr>
              <w:spacing w:line="264" w:lineRule="auto"/>
              <w:jc w:val="both"/>
              <w:rPr>
                <w:b/>
                <w:bCs/>
                <w:color w:val="000000" w:themeColor="text1"/>
                <w:sz w:val="18"/>
                <w:szCs w:val="18"/>
              </w:rPr>
            </w:pPr>
          </w:p>
          <w:p w14:paraId="1B18F340" w14:textId="77777777" w:rsidR="00A66AD2" w:rsidRDefault="00A66AD2" w:rsidP="004F2857">
            <w:pPr>
              <w:spacing w:line="264" w:lineRule="auto"/>
              <w:jc w:val="both"/>
              <w:rPr>
                <w:b/>
                <w:color w:val="000000"/>
                <w:sz w:val="18"/>
                <w:szCs w:val="18"/>
              </w:rPr>
            </w:pPr>
            <w:r w:rsidRPr="00AA705A">
              <w:rPr>
                <w:b/>
                <w:color w:val="000000"/>
                <w:sz w:val="18"/>
                <w:szCs w:val="18"/>
              </w:rPr>
              <w:t>Handwriting</w:t>
            </w:r>
          </w:p>
          <w:p w14:paraId="2738AAD4" w14:textId="77777777" w:rsidR="00A66AD2" w:rsidRPr="00C3179A" w:rsidRDefault="00A66AD2" w:rsidP="004F2857">
            <w:pPr>
              <w:spacing w:line="264" w:lineRule="auto"/>
              <w:jc w:val="both"/>
              <w:rPr>
                <w:bCs/>
                <w:color w:val="000000"/>
                <w:sz w:val="18"/>
                <w:szCs w:val="18"/>
              </w:rPr>
            </w:pPr>
            <w:r w:rsidRPr="00C3179A">
              <w:rPr>
                <w:bCs/>
                <w:color w:val="000000"/>
                <w:sz w:val="18"/>
                <w:szCs w:val="18"/>
              </w:rPr>
              <w:t xml:space="preserve">Neat, legible, some </w:t>
            </w:r>
            <w:r>
              <w:rPr>
                <w:bCs/>
                <w:color w:val="000000"/>
                <w:sz w:val="18"/>
                <w:szCs w:val="18"/>
              </w:rPr>
              <w:t xml:space="preserve">use of </w:t>
            </w:r>
            <w:r w:rsidRPr="00C3179A">
              <w:rPr>
                <w:bCs/>
                <w:color w:val="000000"/>
                <w:sz w:val="18"/>
                <w:szCs w:val="18"/>
              </w:rPr>
              <w:t xml:space="preserve">cursive </w:t>
            </w:r>
            <w:r>
              <w:rPr>
                <w:bCs/>
                <w:color w:val="000000"/>
                <w:sz w:val="18"/>
                <w:szCs w:val="18"/>
              </w:rPr>
              <w:t>script</w:t>
            </w:r>
          </w:p>
          <w:p w14:paraId="43FE52EB" w14:textId="77777777" w:rsidR="00A66AD2" w:rsidRPr="00AA705A" w:rsidRDefault="00A66AD2" w:rsidP="004F2857">
            <w:pPr>
              <w:spacing w:line="264" w:lineRule="auto"/>
              <w:jc w:val="both"/>
              <w:rPr>
                <w:color w:val="000000"/>
                <w:sz w:val="18"/>
                <w:szCs w:val="18"/>
              </w:rPr>
            </w:pPr>
            <w:r>
              <w:rPr>
                <w:color w:val="000000"/>
                <w:sz w:val="18"/>
                <w:szCs w:val="18"/>
              </w:rPr>
              <w:t>P</w:t>
            </w:r>
            <w:r w:rsidRPr="00AA705A">
              <w:rPr>
                <w:color w:val="000000"/>
                <w:sz w:val="18"/>
                <w:szCs w:val="18"/>
              </w:rPr>
              <w:t>osition of paper</w:t>
            </w:r>
          </w:p>
          <w:p w14:paraId="0EBFDB4A" w14:textId="77777777" w:rsidR="00A66AD2" w:rsidRPr="00AA705A" w:rsidRDefault="00A66AD2" w:rsidP="004F2857">
            <w:pPr>
              <w:spacing w:line="264" w:lineRule="auto"/>
              <w:jc w:val="both"/>
              <w:rPr>
                <w:color w:val="000000"/>
                <w:sz w:val="18"/>
                <w:szCs w:val="18"/>
              </w:rPr>
            </w:pPr>
            <w:r>
              <w:rPr>
                <w:color w:val="000000"/>
                <w:sz w:val="18"/>
                <w:szCs w:val="18"/>
              </w:rPr>
              <w:t>P</w:t>
            </w:r>
            <w:r w:rsidRPr="00AA705A">
              <w:rPr>
                <w:color w:val="000000"/>
                <w:sz w:val="18"/>
                <w:szCs w:val="18"/>
              </w:rPr>
              <w:t>encil grip</w:t>
            </w:r>
          </w:p>
          <w:p w14:paraId="714C5828" w14:textId="77777777" w:rsidR="00A66AD2" w:rsidRPr="00D368A6" w:rsidRDefault="00A66AD2" w:rsidP="004F2857">
            <w:pPr>
              <w:spacing w:line="264" w:lineRule="auto"/>
              <w:rPr>
                <w:rFonts w:ascii="Estrangelo Edessa" w:hAnsi="Estrangelo Edessa" w:cs="Estrangelo Edessa"/>
                <w:b/>
                <w:bCs/>
                <w:color w:val="000000"/>
                <w:sz w:val="18"/>
                <w:szCs w:val="18"/>
              </w:rPr>
            </w:pPr>
          </w:p>
        </w:tc>
        <w:tc>
          <w:tcPr>
            <w:tcW w:w="3544" w:type="dxa"/>
          </w:tcPr>
          <w:p w14:paraId="18DEF22A" w14:textId="77777777" w:rsidR="00A66AD2" w:rsidRDefault="00A66AD2" w:rsidP="004F2857">
            <w:pPr>
              <w:spacing w:line="264" w:lineRule="auto"/>
              <w:rPr>
                <w:color w:val="000000"/>
                <w:sz w:val="18"/>
                <w:szCs w:val="18"/>
              </w:rPr>
            </w:pPr>
            <w:r w:rsidRPr="00B81436">
              <w:rPr>
                <w:b/>
                <w:bCs/>
                <w:color w:val="0070C0"/>
                <w:sz w:val="18"/>
                <w:szCs w:val="18"/>
              </w:rPr>
              <w:t>Pupil X</w:t>
            </w:r>
            <w:r w:rsidRPr="00B81436">
              <w:rPr>
                <w:color w:val="0070C0"/>
                <w:sz w:val="18"/>
                <w:szCs w:val="18"/>
              </w:rPr>
              <w:t xml:space="preserve"> </w:t>
            </w:r>
            <w:r w:rsidRPr="6268C350">
              <w:rPr>
                <w:color w:val="000000" w:themeColor="text1"/>
                <w:sz w:val="18"/>
                <w:szCs w:val="18"/>
              </w:rPr>
              <w:t>settled quickly to the assessment. He says in school he likes violin, Art and some types of writing.  He finds maths, writing and reading difficult and would like help with these.</w:t>
            </w:r>
          </w:p>
          <w:p w14:paraId="3BFD0402" w14:textId="77777777" w:rsidR="00A66AD2" w:rsidRDefault="00A66AD2" w:rsidP="004F2857">
            <w:pPr>
              <w:spacing w:line="264" w:lineRule="auto"/>
              <w:rPr>
                <w:color w:val="000000"/>
                <w:sz w:val="18"/>
                <w:szCs w:val="18"/>
              </w:rPr>
            </w:pPr>
          </w:p>
          <w:p w14:paraId="748F96E4" w14:textId="77777777" w:rsidR="00A66AD2" w:rsidRDefault="00A66AD2" w:rsidP="004F2857">
            <w:pPr>
              <w:spacing w:line="264" w:lineRule="auto"/>
              <w:rPr>
                <w:b/>
                <w:bCs/>
                <w:color w:val="000000" w:themeColor="text1"/>
                <w:sz w:val="18"/>
                <w:szCs w:val="18"/>
              </w:rPr>
            </w:pPr>
            <w:r w:rsidRPr="6268C350">
              <w:rPr>
                <w:b/>
                <w:bCs/>
                <w:color w:val="000000" w:themeColor="text1"/>
                <w:sz w:val="18"/>
                <w:szCs w:val="18"/>
              </w:rPr>
              <w:t xml:space="preserve">Oral Syllabification </w:t>
            </w:r>
          </w:p>
          <w:p w14:paraId="439CA4AF" w14:textId="77777777" w:rsidR="00A66AD2" w:rsidRPr="002D34DA" w:rsidRDefault="00A66AD2" w:rsidP="004F2857">
            <w:pPr>
              <w:spacing w:line="264" w:lineRule="auto"/>
              <w:rPr>
                <w:color w:val="000000"/>
                <w:sz w:val="18"/>
                <w:szCs w:val="18"/>
              </w:rPr>
            </w:pPr>
            <w:r w:rsidRPr="005F6583">
              <w:rPr>
                <w:color w:val="000000" w:themeColor="text1"/>
                <w:sz w:val="18"/>
                <w:szCs w:val="18"/>
              </w:rPr>
              <w:t>Pupil X was able to identify the correct number of syllables in 6/9 words</w:t>
            </w:r>
          </w:p>
          <w:p w14:paraId="6B66B127" w14:textId="77777777" w:rsidR="00A66AD2" w:rsidRDefault="00A66AD2" w:rsidP="004F2857">
            <w:pPr>
              <w:spacing w:line="264" w:lineRule="auto"/>
              <w:rPr>
                <w:b/>
                <w:bCs/>
                <w:color w:val="000000" w:themeColor="text1"/>
                <w:sz w:val="18"/>
                <w:szCs w:val="18"/>
              </w:rPr>
            </w:pPr>
          </w:p>
          <w:p w14:paraId="5DA70E5E" w14:textId="77777777" w:rsidR="00A66AD2" w:rsidRDefault="00A66AD2" w:rsidP="004F2857">
            <w:pPr>
              <w:spacing w:line="264" w:lineRule="auto"/>
              <w:rPr>
                <w:color w:val="000000" w:themeColor="text1"/>
                <w:sz w:val="18"/>
                <w:szCs w:val="18"/>
              </w:rPr>
            </w:pPr>
            <w:r w:rsidRPr="6268C350">
              <w:rPr>
                <w:b/>
                <w:bCs/>
                <w:color w:val="000000" w:themeColor="text1"/>
                <w:sz w:val="18"/>
                <w:szCs w:val="18"/>
              </w:rPr>
              <w:t>Oral Sequences</w:t>
            </w:r>
          </w:p>
          <w:p w14:paraId="6CDF06E2" w14:textId="77777777" w:rsidR="00A66AD2" w:rsidRDefault="00A66AD2" w:rsidP="004F2857">
            <w:pPr>
              <w:spacing w:line="264" w:lineRule="auto"/>
              <w:rPr>
                <w:color w:val="000000" w:themeColor="text1"/>
                <w:sz w:val="18"/>
                <w:szCs w:val="18"/>
              </w:rPr>
            </w:pPr>
            <w:r>
              <w:rPr>
                <w:color w:val="000000" w:themeColor="text1"/>
                <w:sz w:val="18"/>
                <w:szCs w:val="18"/>
              </w:rPr>
              <w:t>V</w:t>
            </w:r>
            <w:r w:rsidRPr="6268C350">
              <w:rPr>
                <w:color w:val="000000" w:themeColor="text1"/>
                <w:sz w:val="18"/>
                <w:szCs w:val="18"/>
              </w:rPr>
              <w:t>owel names</w:t>
            </w:r>
          </w:p>
          <w:p w14:paraId="43180B08" w14:textId="77777777" w:rsidR="00A66AD2" w:rsidRDefault="00A66AD2" w:rsidP="004F2857">
            <w:pPr>
              <w:spacing w:line="264" w:lineRule="auto"/>
              <w:rPr>
                <w:color w:val="000000" w:themeColor="text1"/>
                <w:sz w:val="18"/>
                <w:szCs w:val="18"/>
              </w:rPr>
            </w:pPr>
            <w:r>
              <w:rPr>
                <w:color w:val="000000" w:themeColor="text1"/>
                <w:sz w:val="18"/>
                <w:szCs w:val="18"/>
              </w:rPr>
              <w:t>V</w:t>
            </w:r>
            <w:r w:rsidRPr="6268C350">
              <w:rPr>
                <w:color w:val="000000" w:themeColor="text1"/>
                <w:sz w:val="18"/>
                <w:szCs w:val="18"/>
              </w:rPr>
              <w:t xml:space="preserve">owel sounds a </w:t>
            </w:r>
            <w:r>
              <w:rPr>
                <w:color w:val="000000" w:themeColor="text1"/>
                <w:sz w:val="18"/>
                <w:szCs w:val="18"/>
              </w:rPr>
              <w:t>e u</w:t>
            </w:r>
            <w:r w:rsidRPr="6268C350">
              <w:rPr>
                <w:color w:val="000000" w:themeColor="text1"/>
                <w:sz w:val="18"/>
                <w:szCs w:val="18"/>
              </w:rPr>
              <w:t>,</w:t>
            </w:r>
          </w:p>
          <w:p w14:paraId="0C6C005C" w14:textId="77777777" w:rsidR="00A66AD2" w:rsidRDefault="00A66AD2" w:rsidP="004F2857">
            <w:pPr>
              <w:spacing w:line="264" w:lineRule="auto"/>
              <w:rPr>
                <w:color w:val="000000" w:themeColor="text1"/>
                <w:sz w:val="18"/>
                <w:szCs w:val="18"/>
              </w:rPr>
            </w:pPr>
            <w:r>
              <w:rPr>
                <w:color w:val="000000" w:themeColor="text1"/>
                <w:sz w:val="18"/>
                <w:szCs w:val="18"/>
              </w:rPr>
              <w:t>Days of the week</w:t>
            </w:r>
          </w:p>
          <w:p w14:paraId="265683B8" w14:textId="77777777" w:rsidR="00A66AD2" w:rsidRDefault="00A66AD2" w:rsidP="004F2857">
            <w:pPr>
              <w:spacing w:line="264" w:lineRule="auto"/>
              <w:rPr>
                <w:color w:val="000000" w:themeColor="text1"/>
                <w:sz w:val="18"/>
                <w:szCs w:val="18"/>
              </w:rPr>
            </w:pPr>
            <w:r>
              <w:rPr>
                <w:color w:val="000000" w:themeColor="text1"/>
                <w:sz w:val="18"/>
                <w:szCs w:val="18"/>
              </w:rPr>
              <w:t>F</w:t>
            </w:r>
            <w:r w:rsidRPr="6268C350">
              <w:rPr>
                <w:color w:val="000000" w:themeColor="text1"/>
                <w:sz w:val="18"/>
                <w:szCs w:val="18"/>
              </w:rPr>
              <w:t>ull name</w:t>
            </w:r>
          </w:p>
          <w:p w14:paraId="6007E975" w14:textId="77777777" w:rsidR="00A66AD2" w:rsidRPr="00D368A6" w:rsidRDefault="00A66AD2" w:rsidP="004F2857">
            <w:pPr>
              <w:spacing w:line="264" w:lineRule="auto"/>
              <w:rPr>
                <w:rFonts w:ascii="Estrangelo Edessa" w:hAnsi="Estrangelo Edessa" w:cs="Estrangelo Edessa"/>
                <w:b/>
                <w:bCs/>
                <w:color w:val="000000"/>
                <w:sz w:val="18"/>
                <w:szCs w:val="18"/>
              </w:rPr>
            </w:pPr>
            <w:r>
              <w:rPr>
                <w:color w:val="000000" w:themeColor="text1"/>
                <w:sz w:val="18"/>
                <w:szCs w:val="18"/>
              </w:rPr>
              <w:t>B</w:t>
            </w:r>
            <w:r w:rsidRPr="6268C350">
              <w:rPr>
                <w:color w:val="000000" w:themeColor="text1"/>
                <w:sz w:val="18"/>
                <w:szCs w:val="18"/>
              </w:rPr>
              <w:t>irthday</w:t>
            </w:r>
          </w:p>
        </w:tc>
      </w:tr>
      <w:tr w:rsidR="00CE531B" w:rsidRPr="00D368A6" w14:paraId="06337F38" w14:textId="77777777" w:rsidTr="00BF5988">
        <w:trPr>
          <w:trHeight w:val="3720"/>
        </w:trPr>
        <w:tc>
          <w:tcPr>
            <w:tcW w:w="1276" w:type="dxa"/>
            <w:shd w:val="clear" w:color="auto" w:fill="D1D1D1" w:themeFill="background2" w:themeFillShade="E6"/>
            <w:vAlign w:val="center"/>
          </w:tcPr>
          <w:p w14:paraId="156F0135" w14:textId="45091F08" w:rsidR="00CE531B" w:rsidRPr="003D2902" w:rsidRDefault="00392D34" w:rsidP="00392D34">
            <w:pPr>
              <w:rPr>
                <w:rFonts w:eastAsia="Comic Sans MS" w:cs="Comic Sans MS"/>
                <w:b/>
                <w:bCs/>
                <w:color w:val="000000" w:themeColor="text1"/>
                <w:sz w:val="20"/>
                <w:szCs w:val="20"/>
              </w:rPr>
            </w:pPr>
            <w:r w:rsidRPr="61A79EC5">
              <w:rPr>
                <w:rFonts w:eastAsia="Comic Sans MS" w:cs="Comic Sans MS"/>
                <w:b/>
                <w:bCs/>
                <w:color w:val="000000" w:themeColor="text1"/>
                <w:sz w:val="22"/>
                <w:szCs w:val="22"/>
              </w:rPr>
              <w:t>Areas of Need</w:t>
            </w:r>
          </w:p>
        </w:tc>
        <w:tc>
          <w:tcPr>
            <w:tcW w:w="4111" w:type="dxa"/>
          </w:tcPr>
          <w:p w14:paraId="49C2B6DC" w14:textId="77777777" w:rsidR="00CE531B" w:rsidRPr="00717D9A" w:rsidRDefault="00CE531B" w:rsidP="00CE531B">
            <w:pPr>
              <w:spacing w:line="240" w:lineRule="auto"/>
              <w:rPr>
                <w:b/>
                <w:bCs/>
                <w:color w:val="000000" w:themeColor="text1"/>
                <w:sz w:val="16"/>
                <w:szCs w:val="16"/>
              </w:rPr>
            </w:pPr>
            <w:r w:rsidRPr="00392D34">
              <w:rPr>
                <w:b/>
                <w:bCs/>
                <w:color w:val="0070C0"/>
                <w:sz w:val="16"/>
                <w:szCs w:val="16"/>
              </w:rPr>
              <w:t xml:space="preserve">Pupil X </w:t>
            </w:r>
            <w:r w:rsidRPr="00717D9A">
              <w:rPr>
                <w:b/>
                <w:bCs/>
                <w:color w:val="000000" w:themeColor="text1"/>
                <w:sz w:val="16"/>
                <w:szCs w:val="16"/>
              </w:rPr>
              <w:t>was unsure of:</w:t>
            </w:r>
          </w:p>
          <w:p w14:paraId="4DEDF96D" w14:textId="77777777" w:rsidR="00CE531B" w:rsidRPr="00717D9A" w:rsidRDefault="00CE531B" w:rsidP="00CE531B">
            <w:pPr>
              <w:spacing w:line="240" w:lineRule="auto"/>
              <w:rPr>
                <w:color w:val="000000" w:themeColor="text1"/>
                <w:sz w:val="16"/>
                <w:szCs w:val="16"/>
              </w:rPr>
            </w:pPr>
            <w:r w:rsidRPr="00717D9A">
              <w:rPr>
                <w:b/>
                <w:bCs/>
                <w:color w:val="000000" w:themeColor="text1"/>
                <w:sz w:val="16"/>
                <w:szCs w:val="16"/>
              </w:rPr>
              <w:t xml:space="preserve">Alphabet </w:t>
            </w:r>
            <w:proofErr w:type="gramStart"/>
            <w:r w:rsidRPr="00717D9A">
              <w:rPr>
                <w:b/>
                <w:bCs/>
                <w:color w:val="000000" w:themeColor="text1"/>
                <w:sz w:val="16"/>
                <w:szCs w:val="16"/>
              </w:rPr>
              <w:t>sounds</w:t>
            </w:r>
            <w:r w:rsidRPr="00717D9A">
              <w:rPr>
                <w:color w:val="000000" w:themeColor="text1"/>
                <w:sz w:val="16"/>
                <w:szCs w:val="16"/>
              </w:rPr>
              <w:t xml:space="preserve">  p</w:t>
            </w:r>
            <w:proofErr w:type="gramEnd"/>
            <w:r w:rsidRPr="00717D9A">
              <w:rPr>
                <w:color w:val="000000" w:themeColor="text1"/>
                <w:sz w:val="16"/>
                <w:szCs w:val="16"/>
              </w:rPr>
              <w:t>, s, m (not pure)</w:t>
            </w:r>
          </w:p>
          <w:p w14:paraId="3D86ACD4" w14:textId="77777777" w:rsidR="00CE531B" w:rsidRPr="00717D9A" w:rsidRDefault="00CE531B" w:rsidP="00CE531B">
            <w:pPr>
              <w:spacing w:line="240" w:lineRule="auto"/>
              <w:rPr>
                <w:color w:val="000000" w:themeColor="text1"/>
                <w:sz w:val="16"/>
                <w:szCs w:val="16"/>
              </w:rPr>
            </w:pPr>
            <w:r w:rsidRPr="00717D9A">
              <w:rPr>
                <w:b/>
                <w:bCs/>
                <w:color w:val="000000" w:themeColor="text1"/>
                <w:sz w:val="16"/>
                <w:szCs w:val="16"/>
              </w:rPr>
              <w:t xml:space="preserve">Unknown alphabet </w:t>
            </w:r>
            <w:proofErr w:type="gramStart"/>
            <w:r w:rsidRPr="00717D9A">
              <w:rPr>
                <w:b/>
                <w:bCs/>
                <w:color w:val="000000" w:themeColor="text1"/>
                <w:sz w:val="16"/>
                <w:szCs w:val="16"/>
              </w:rPr>
              <w:t>sounds</w:t>
            </w:r>
            <w:r w:rsidRPr="00717D9A">
              <w:rPr>
                <w:color w:val="000000" w:themeColor="text1"/>
                <w:sz w:val="16"/>
                <w:szCs w:val="16"/>
              </w:rPr>
              <w:t xml:space="preserve">  d</w:t>
            </w:r>
            <w:proofErr w:type="gramEnd"/>
            <w:r w:rsidRPr="00717D9A">
              <w:rPr>
                <w:color w:val="000000" w:themeColor="text1"/>
                <w:sz w:val="16"/>
                <w:szCs w:val="16"/>
              </w:rPr>
              <w:t xml:space="preserve"> x y (b/d reversal </w:t>
            </w:r>
            <w:proofErr w:type="spellStart"/>
            <w:proofErr w:type="gramStart"/>
            <w:r w:rsidRPr="00717D9A">
              <w:rPr>
                <w:color w:val="000000" w:themeColor="text1"/>
                <w:sz w:val="16"/>
                <w:szCs w:val="16"/>
              </w:rPr>
              <w:t>x,y</w:t>
            </w:r>
            <w:proofErr w:type="spellEnd"/>
            <w:proofErr w:type="gramEnd"/>
            <w:r w:rsidRPr="00717D9A">
              <w:rPr>
                <w:color w:val="000000" w:themeColor="text1"/>
                <w:sz w:val="16"/>
                <w:szCs w:val="16"/>
              </w:rPr>
              <w:t xml:space="preserve"> letter names)</w:t>
            </w:r>
          </w:p>
          <w:p w14:paraId="72A11FDF" w14:textId="77777777" w:rsidR="00CE531B" w:rsidRPr="00717D9A" w:rsidRDefault="00CE531B" w:rsidP="00CE531B">
            <w:pPr>
              <w:spacing w:line="240" w:lineRule="auto"/>
              <w:rPr>
                <w:color w:val="000000" w:themeColor="text1"/>
                <w:sz w:val="16"/>
                <w:szCs w:val="16"/>
              </w:rPr>
            </w:pPr>
            <w:r w:rsidRPr="00717D9A">
              <w:rPr>
                <w:b/>
                <w:bCs/>
                <w:color w:val="000000" w:themeColor="text1"/>
                <w:sz w:val="16"/>
                <w:szCs w:val="16"/>
              </w:rPr>
              <w:t>Simple vowel digraphs</w:t>
            </w:r>
            <w:r w:rsidRPr="00717D9A">
              <w:rPr>
                <w:color w:val="000000" w:themeColor="text1"/>
                <w:sz w:val="16"/>
                <w:szCs w:val="16"/>
              </w:rPr>
              <w:t xml:space="preserve"> </w:t>
            </w:r>
            <w:proofErr w:type="spellStart"/>
            <w:proofErr w:type="gramStart"/>
            <w:r w:rsidRPr="00717D9A">
              <w:rPr>
                <w:color w:val="000000" w:themeColor="text1"/>
                <w:sz w:val="16"/>
                <w:szCs w:val="16"/>
              </w:rPr>
              <w:t>ew</w:t>
            </w:r>
            <w:proofErr w:type="spellEnd"/>
            <w:r w:rsidRPr="00717D9A">
              <w:rPr>
                <w:color w:val="000000" w:themeColor="text1"/>
                <w:sz w:val="16"/>
                <w:szCs w:val="16"/>
              </w:rPr>
              <w:t xml:space="preserve">  aw</w:t>
            </w:r>
            <w:proofErr w:type="gramEnd"/>
            <w:r w:rsidRPr="00717D9A">
              <w:rPr>
                <w:color w:val="000000" w:themeColor="text1"/>
                <w:sz w:val="16"/>
                <w:szCs w:val="16"/>
              </w:rPr>
              <w:t xml:space="preserve">  oi</w:t>
            </w:r>
            <w:r w:rsidRPr="00717D9A">
              <w:rPr>
                <w:b/>
                <w:bCs/>
                <w:color w:val="000000" w:themeColor="text1"/>
                <w:sz w:val="16"/>
                <w:szCs w:val="16"/>
              </w:rPr>
              <w:t xml:space="preserve"> </w:t>
            </w:r>
          </w:p>
          <w:p w14:paraId="2A50AC91" w14:textId="77777777" w:rsidR="00CE531B" w:rsidRPr="00717D9A" w:rsidRDefault="00CE531B" w:rsidP="00CE531B">
            <w:pPr>
              <w:spacing w:line="240" w:lineRule="auto"/>
              <w:rPr>
                <w:color w:val="000000" w:themeColor="text1"/>
                <w:sz w:val="16"/>
                <w:szCs w:val="16"/>
              </w:rPr>
            </w:pPr>
            <w:r w:rsidRPr="00717D9A">
              <w:rPr>
                <w:b/>
                <w:bCs/>
                <w:color w:val="000000" w:themeColor="text1"/>
                <w:sz w:val="16"/>
                <w:szCs w:val="16"/>
              </w:rPr>
              <w:t>Final blends</w:t>
            </w:r>
            <w:r w:rsidRPr="00717D9A">
              <w:rPr>
                <w:color w:val="000000" w:themeColor="text1"/>
                <w:sz w:val="16"/>
                <w:szCs w:val="16"/>
              </w:rPr>
              <w:t xml:space="preserve"> </w:t>
            </w:r>
            <w:proofErr w:type="spellStart"/>
            <w:proofErr w:type="gramStart"/>
            <w:r w:rsidRPr="00717D9A">
              <w:rPr>
                <w:color w:val="000000" w:themeColor="text1"/>
                <w:sz w:val="16"/>
                <w:szCs w:val="16"/>
              </w:rPr>
              <w:t>nt</w:t>
            </w:r>
            <w:proofErr w:type="spellEnd"/>
            <w:r w:rsidRPr="00717D9A">
              <w:rPr>
                <w:color w:val="000000" w:themeColor="text1"/>
                <w:sz w:val="16"/>
                <w:szCs w:val="16"/>
              </w:rPr>
              <w:t xml:space="preserve">  </w:t>
            </w:r>
            <w:proofErr w:type="spellStart"/>
            <w:r w:rsidRPr="00717D9A">
              <w:rPr>
                <w:color w:val="000000" w:themeColor="text1"/>
                <w:sz w:val="16"/>
                <w:szCs w:val="16"/>
              </w:rPr>
              <w:t>nk</w:t>
            </w:r>
            <w:proofErr w:type="spellEnd"/>
            <w:proofErr w:type="gramEnd"/>
            <w:r w:rsidRPr="00717D9A">
              <w:rPr>
                <w:b/>
                <w:bCs/>
                <w:color w:val="000000" w:themeColor="text1"/>
                <w:sz w:val="16"/>
                <w:szCs w:val="16"/>
              </w:rPr>
              <w:t xml:space="preserve">  </w:t>
            </w:r>
          </w:p>
          <w:p w14:paraId="73F90892" w14:textId="77777777" w:rsidR="00CE531B" w:rsidRPr="00717D9A" w:rsidRDefault="00CE531B" w:rsidP="00CE531B">
            <w:pPr>
              <w:spacing w:line="240" w:lineRule="auto"/>
              <w:rPr>
                <w:color w:val="000000" w:themeColor="text1"/>
                <w:sz w:val="16"/>
                <w:szCs w:val="16"/>
              </w:rPr>
            </w:pPr>
            <w:r w:rsidRPr="00717D9A">
              <w:rPr>
                <w:b/>
                <w:bCs/>
                <w:color w:val="000000" w:themeColor="text1"/>
                <w:sz w:val="16"/>
                <w:szCs w:val="16"/>
              </w:rPr>
              <w:t xml:space="preserve">Magic </w:t>
            </w:r>
            <w:proofErr w:type="gramStart"/>
            <w:r w:rsidRPr="00717D9A">
              <w:rPr>
                <w:b/>
                <w:bCs/>
                <w:color w:val="000000" w:themeColor="text1"/>
                <w:sz w:val="16"/>
                <w:szCs w:val="16"/>
              </w:rPr>
              <w:t>e</w:t>
            </w:r>
            <w:r w:rsidRPr="00717D9A">
              <w:rPr>
                <w:color w:val="000000" w:themeColor="text1"/>
                <w:sz w:val="16"/>
                <w:szCs w:val="16"/>
              </w:rPr>
              <w:t xml:space="preserve">  </w:t>
            </w:r>
            <w:proofErr w:type="spellStart"/>
            <w:r w:rsidRPr="00717D9A">
              <w:rPr>
                <w:color w:val="000000" w:themeColor="text1"/>
                <w:sz w:val="16"/>
                <w:szCs w:val="16"/>
              </w:rPr>
              <w:t>i</w:t>
            </w:r>
            <w:proofErr w:type="spellEnd"/>
            <w:proofErr w:type="gramEnd"/>
            <w:r w:rsidRPr="00717D9A">
              <w:rPr>
                <w:color w:val="000000" w:themeColor="text1"/>
                <w:sz w:val="16"/>
                <w:szCs w:val="16"/>
              </w:rPr>
              <w:t>-e</w:t>
            </w:r>
          </w:p>
          <w:p w14:paraId="33CAB756" w14:textId="77777777" w:rsidR="00CE531B" w:rsidRPr="00717D9A" w:rsidRDefault="00CE531B" w:rsidP="00CE531B">
            <w:pPr>
              <w:spacing w:line="240" w:lineRule="auto"/>
              <w:rPr>
                <w:color w:val="000000" w:themeColor="text1"/>
                <w:sz w:val="16"/>
                <w:szCs w:val="16"/>
              </w:rPr>
            </w:pPr>
            <w:r w:rsidRPr="00717D9A">
              <w:rPr>
                <w:b/>
                <w:bCs/>
                <w:color w:val="000000" w:themeColor="text1"/>
                <w:sz w:val="16"/>
                <w:szCs w:val="16"/>
              </w:rPr>
              <w:t xml:space="preserve">Multisyllabic </w:t>
            </w:r>
            <w:proofErr w:type="gramStart"/>
            <w:r w:rsidRPr="00717D9A">
              <w:rPr>
                <w:b/>
                <w:bCs/>
                <w:color w:val="000000" w:themeColor="text1"/>
                <w:sz w:val="16"/>
                <w:szCs w:val="16"/>
              </w:rPr>
              <w:t>words</w:t>
            </w:r>
            <w:r w:rsidRPr="00717D9A">
              <w:rPr>
                <w:color w:val="000000" w:themeColor="text1"/>
                <w:sz w:val="16"/>
                <w:szCs w:val="16"/>
              </w:rPr>
              <w:t xml:space="preserve">  3</w:t>
            </w:r>
            <w:proofErr w:type="gramEnd"/>
            <w:r w:rsidRPr="00717D9A">
              <w:rPr>
                <w:color w:val="000000" w:themeColor="text1"/>
                <w:sz w:val="16"/>
                <w:szCs w:val="16"/>
              </w:rPr>
              <w:t>+ syllables</w:t>
            </w:r>
          </w:p>
          <w:p w14:paraId="02E8201C" w14:textId="77777777" w:rsidR="00CE531B" w:rsidRPr="00717D9A" w:rsidRDefault="00CE531B" w:rsidP="00CE531B">
            <w:pPr>
              <w:spacing w:line="240" w:lineRule="auto"/>
              <w:rPr>
                <w:color w:val="000000" w:themeColor="text1"/>
                <w:sz w:val="16"/>
                <w:szCs w:val="16"/>
              </w:rPr>
            </w:pPr>
            <w:r w:rsidRPr="00717D9A">
              <w:rPr>
                <w:b/>
                <w:bCs/>
                <w:color w:val="000000" w:themeColor="text1"/>
                <w:sz w:val="16"/>
                <w:szCs w:val="16"/>
              </w:rPr>
              <w:t>Complex vowel digraphs</w:t>
            </w:r>
            <w:r w:rsidRPr="00717D9A">
              <w:rPr>
                <w:color w:val="000000" w:themeColor="text1"/>
                <w:sz w:val="16"/>
                <w:szCs w:val="16"/>
              </w:rPr>
              <w:t xml:space="preserve"> </w:t>
            </w:r>
            <w:proofErr w:type="spellStart"/>
            <w:proofErr w:type="gramStart"/>
            <w:r w:rsidRPr="00717D9A">
              <w:rPr>
                <w:color w:val="000000" w:themeColor="text1"/>
                <w:sz w:val="16"/>
                <w:szCs w:val="16"/>
              </w:rPr>
              <w:t>ou</w:t>
            </w:r>
            <w:proofErr w:type="spellEnd"/>
            <w:r w:rsidRPr="00717D9A">
              <w:rPr>
                <w:color w:val="000000" w:themeColor="text1"/>
                <w:sz w:val="16"/>
                <w:szCs w:val="16"/>
              </w:rPr>
              <w:t xml:space="preserve">  aw</w:t>
            </w:r>
            <w:proofErr w:type="gramEnd"/>
            <w:r w:rsidRPr="00717D9A">
              <w:rPr>
                <w:color w:val="000000" w:themeColor="text1"/>
                <w:sz w:val="16"/>
                <w:szCs w:val="16"/>
              </w:rPr>
              <w:t xml:space="preserve">  </w:t>
            </w:r>
            <w:proofErr w:type="gramStart"/>
            <w:r w:rsidRPr="00717D9A">
              <w:rPr>
                <w:color w:val="000000" w:themeColor="text1"/>
                <w:sz w:val="16"/>
                <w:szCs w:val="16"/>
              </w:rPr>
              <w:t xml:space="preserve">oi  </w:t>
            </w:r>
            <w:proofErr w:type="spellStart"/>
            <w:r w:rsidRPr="00717D9A">
              <w:rPr>
                <w:color w:val="000000" w:themeColor="text1"/>
                <w:sz w:val="16"/>
                <w:szCs w:val="16"/>
              </w:rPr>
              <w:t>ew</w:t>
            </w:r>
            <w:proofErr w:type="spellEnd"/>
            <w:proofErr w:type="gramEnd"/>
            <w:r w:rsidRPr="00717D9A">
              <w:rPr>
                <w:color w:val="000000" w:themeColor="text1"/>
                <w:sz w:val="16"/>
                <w:szCs w:val="16"/>
              </w:rPr>
              <w:t xml:space="preserve">  </w:t>
            </w:r>
            <w:proofErr w:type="gramStart"/>
            <w:r w:rsidRPr="00717D9A">
              <w:rPr>
                <w:color w:val="000000" w:themeColor="text1"/>
                <w:sz w:val="16"/>
                <w:szCs w:val="16"/>
              </w:rPr>
              <w:t>au  ow</w:t>
            </w:r>
            <w:proofErr w:type="gramEnd"/>
            <w:r w:rsidRPr="00717D9A">
              <w:rPr>
                <w:color w:val="000000" w:themeColor="text1"/>
                <w:sz w:val="16"/>
                <w:szCs w:val="16"/>
              </w:rPr>
              <w:t xml:space="preserve"> </w:t>
            </w:r>
            <w:proofErr w:type="spellStart"/>
            <w:r w:rsidRPr="00717D9A">
              <w:rPr>
                <w:color w:val="000000" w:themeColor="text1"/>
                <w:sz w:val="16"/>
                <w:szCs w:val="16"/>
              </w:rPr>
              <w:t>wa</w:t>
            </w:r>
            <w:proofErr w:type="spellEnd"/>
          </w:p>
          <w:p w14:paraId="1E2478B0" w14:textId="77777777" w:rsidR="00CE531B" w:rsidRPr="00717D9A" w:rsidRDefault="00CE531B" w:rsidP="00CE531B">
            <w:pPr>
              <w:spacing w:line="240" w:lineRule="auto"/>
              <w:rPr>
                <w:b/>
                <w:color w:val="000000"/>
                <w:sz w:val="16"/>
                <w:szCs w:val="16"/>
              </w:rPr>
            </w:pPr>
            <w:r w:rsidRPr="00717D9A">
              <w:rPr>
                <w:b/>
                <w:color w:val="000000"/>
                <w:sz w:val="16"/>
                <w:szCs w:val="16"/>
              </w:rPr>
              <w:t>+ phonics beyond this point.</w:t>
            </w:r>
          </w:p>
          <w:p w14:paraId="7836B959" w14:textId="77777777" w:rsidR="00CE531B" w:rsidRPr="00717D9A" w:rsidRDefault="00CE531B" w:rsidP="00CE531B">
            <w:pPr>
              <w:spacing w:line="240" w:lineRule="auto"/>
              <w:rPr>
                <w:b/>
                <w:bCs/>
                <w:color w:val="000000"/>
                <w:sz w:val="16"/>
                <w:szCs w:val="16"/>
              </w:rPr>
            </w:pPr>
          </w:p>
          <w:p w14:paraId="66719220" w14:textId="77777777" w:rsidR="00CE531B" w:rsidRPr="00717D9A" w:rsidRDefault="00CE531B" w:rsidP="00CE531B">
            <w:pPr>
              <w:spacing w:line="240" w:lineRule="auto"/>
              <w:rPr>
                <w:b/>
                <w:color w:val="000000"/>
                <w:sz w:val="16"/>
                <w:szCs w:val="16"/>
              </w:rPr>
            </w:pPr>
            <w:r w:rsidRPr="00717D9A">
              <w:rPr>
                <w:b/>
                <w:color w:val="000000"/>
                <w:sz w:val="16"/>
                <w:szCs w:val="16"/>
              </w:rPr>
              <w:t>Non-word reading</w:t>
            </w:r>
          </w:p>
          <w:p w14:paraId="2DFFCD23" w14:textId="77777777" w:rsidR="00CE531B" w:rsidRPr="00717D9A" w:rsidRDefault="00CE531B" w:rsidP="00CE531B">
            <w:pPr>
              <w:spacing w:line="240" w:lineRule="auto"/>
              <w:rPr>
                <w:bCs/>
                <w:color w:val="000000"/>
                <w:sz w:val="16"/>
                <w:szCs w:val="16"/>
              </w:rPr>
            </w:pPr>
            <w:r w:rsidRPr="00717D9A">
              <w:rPr>
                <w:bCs/>
                <w:color w:val="000000"/>
                <w:sz w:val="16"/>
                <w:szCs w:val="16"/>
              </w:rPr>
              <w:t>b/d reversal</w:t>
            </w:r>
          </w:p>
          <w:p w14:paraId="496D86B0" w14:textId="77777777" w:rsidR="00CE531B" w:rsidRPr="00717D9A" w:rsidRDefault="00CE531B" w:rsidP="00CE531B">
            <w:pPr>
              <w:spacing w:line="240" w:lineRule="auto"/>
              <w:rPr>
                <w:color w:val="000000" w:themeColor="text1"/>
                <w:sz w:val="16"/>
                <w:szCs w:val="16"/>
              </w:rPr>
            </w:pPr>
            <w:r w:rsidRPr="00717D9A">
              <w:rPr>
                <w:color w:val="000000" w:themeColor="text1"/>
                <w:sz w:val="16"/>
                <w:szCs w:val="16"/>
              </w:rPr>
              <w:t>2 syllable words/ magic e</w:t>
            </w:r>
          </w:p>
          <w:p w14:paraId="09D4F903" w14:textId="77777777" w:rsidR="00CE531B" w:rsidRPr="00717D9A" w:rsidRDefault="00CE531B" w:rsidP="00CE531B">
            <w:pPr>
              <w:spacing w:line="240" w:lineRule="auto"/>
              <w:rPr>
                <w:color w:val="000000"/>
                <w:sz w:val="16"/>
                <w:szCs w:val="16"/>
              </w:rPr>
            </w:pPr>
          </w:p>
          <w:p w14:paraId="5E8DFBCF" w14:textId="4A61B138" w:rsidR="00CE531B" w:rsidRPr="00B81436" w:rsidRDefault="00CE531B" w:rsidP="00CE531B">
            <w:pPr>
              <w:spacing w:line="240" w:lineRule="auto"/>
              <w:jc w:val="both"/>
              <w:rPr>
                <w:b/>
                <w:bCs/>
                <w:color w:val="0070C0"/>
                <w:sz w:val="18"/>
                <w:szCs w:val="18"/>
              </w:rPr>
            </w:pPr>
            <w:r w:rsidRPr="00717D9A">
              <w:rPr>
                <w:b/>
                <w:bCs/>
                <w:color w:val="000000" w:themeColor="text1"/>
                <w:sz w:val="16"/>
                <w:szCs w:val="16"/>
              </w:rPr>
              <w:t xml:space="preserve">Reading in Context </w:t>
            </w:r>
            <w:r w:rsidRPr="00717D9A">
              <w:rPr>
                <w:color w:val="000000" w:themeColor="text1"/>
                <w:sz w:val="16"/>
                <w:szCs w:val="16"/>
              </w:rPr>
              <w:t>Unseen text 88% – Fluency, hesitant.  Pace, slow.  Use of punctuation</w:t>
            </w:r>
            <w:r w:rsidRPr="00CE531B">
              <w:rPr>
                <w:color w:val="000000" w:themeColor="text1"/>
                <w:sz w:val="16"/>
                <w:szCs w:val="16"/>
              </w:rPr>
              <w:t>.</w:t>
            </w:r>
          </w:p>
        </w:tc>
        <w:tc>
          <w:tcPr>
            <w:tcW w:w="3402" w:type="dxa"/>
          </w:tcPr>
          <w:p w14:paraId="00F98EF2" w14:textId="77777777" w:rsidR="00CE531B" w:rsidRPr="00CE531B" w:rsidRDefault="00CE531B" w:rsidP="00CE531B">
            <w:pPr>
              <w:spacing w:line="264" w:lineRule="auto"/>
              <w:rPr>
                <w:b/>
                <w:bCs/>
                <w:color w:val="000000"/>
                <w:sz w:val="16"/>
                <w:szCs w:val="16"/>
              </w:rPr>
            </w:pPr>
            <w:r w:rsidRPr="00392D34">
              <w:rPr>
                <w:b/>
                <w:bCs/>
                <w:color w:val="0070C0"/>
                <w:sz w:val="16"/>
                <w:szCs w:val="16"/>
              </w:rPr>
              <w:t xml:space="preserve">Pupil X </w:t>
            </w:r>
            <w:r w:rsidRPr="00CE531B">
              <w:rPr>
                <w:b/>
                <w:bCs/>
                <w:color w:val="000000" w:themeColor="text1"/>
                <w:sz w:val="16"/>
                <w:szCs w:val="16"/>
              </w:rPr>
              <w:t>was unsure of</w:t>
            </w:r>
          </w:p>
          <w:p w14:paraId="00ED7F4F" w14:textId="77777777" w:rsidR="00CE531B" w:rsidRPr="00CE531B" w:rsidRDefault="00CE531B" w:rsidP="00CE531B">
            <w:pPr>
              <w:spacing w:line="264" w:lineRule="auto"/>
              <w:rPr>
                <w:color w:val="000000" w:themeColor="text1"/>
                <w:sz w:val="16"/>
                <w:szCs w:val="16"/>
              </w:rPr>
            </w:pPr>
            <w:r w:rsidRPr="00CE531B">
              <w:rPr>
                <w:b/>
                <w:bCs/>
                <w:color w:val="000000" w:themeColor="text1"/>
                <w:sz w:val="16"/>
                <w:szCs w:val="16"/>
              </w:rPr>
              <w:t>Alphabet sounds</w:t>
            </w:r>
            <w:r w:rsidRPr="00CE531B">
              <w:rPr>
                <w:color w:val="000000" w:themeColor="text1"/>
                <w:sz w:val="16"/>
                <w:szCs w:val="16"/>
              </w:rPr>
              <w:t xml:space="preserve"> – </w:t>
            </w:r>
            <w:proofErr w:type="gramStart"/>
            <w:r w:rsidRPr="00CE531B">
              <w:rPr>
                <w:color w:val="000000" w:themeColor="text1"/>
                <w:sz w:val="16"/>
                <w:szCs w:val="16"/>
              </w:rPr>
              <w:t>x  y</w:t>
            </w:r>
            <w:proofErr w:type="gramEnd"/>
          </w:p>
          <w:p w14:paraId="32399F51" w14:textId="77777777" w:rsidR="00CE531B" w:rsidRPr="00CE531B" w:rsidRDefault="00CE531B" w:rsidP="00CE531B">
            <w:pPr>
              <w:spacing w:line="264" w:lineRule="auto"/>
              <w:rPr>
                <w:color w:val="000000"/>
                <w:sz w:val="16"/>
                <w:szCs w:val="16"/>
              </w:rPr>
            </w:pPr>
            <w:proofErr w:type="spellStart"/>
            <w:r w:rsidRPr="00CE531B">
              <w:rPr>
                <w:b/>
                <w:bCs/>
                <w:color w:val="000000" w:themeColor="text1"/>
                <w:sz w:val="16"/>
                <w:szCs w:val="16"/>
              </w:rPr>
              <w:t>Cvc</w:t>
            </w:r>
            <w:proofErr w:type="spellEnd"/>
            <w:r w:rsidRPr="00CE531B">
              <w:rPr>
                <w:b/>
                <w:bCs/>
                <w:color w:val="000000" w:themeColor="text1"/>
                <w:sz w:val="16"/>
                <w:szCs w:val="16"/>
              </w:rPr>
              <w:t xml:space="preserve"> </w:t>
            </w:r>
            <w:proofErr w:type="gramStart"/>
            <w:r w:rsidRPr="00CE531B">
              <w:rPr>
                <w:b/>
                <w:bCs/>
                <w:color w:val="000000" w:themeColor="text1"/>
                <w:sz w:val="16"/>
                <w:szCs w:val="16"/>
              </w:rPr>
              <w:t>words</w:t>
            </w:r>
            <w:r w:rsidRPr="00CE531B">
              <w:rPr>
                <w:color w:val="000000" w:themeColor="text1"/>
                <w:sz w:val="16"/>
                <w:szCs w:val="16"/>
              </w:rPr>
              <w:t xml:space="preserve">  b</w:t>
            </w:r>
            <w:proofErr w:type="gramEnd"/>
            <w:r w:rsidRPr="00CE531B">
              <w:rPr>
                <w:color w:val="000000" w:themeColor="text1"/>
                <w:sz w:val="16"/>
                <w:szCs w:val="16"/>
              </w:rPr>
              <w:t>/d, c/</w:t>
            </w:r>
            <w:proofErr w:type="gramStart"/>
            <w:r w:rsidRPr="00CE531B">
              <w:rPr>
                <w:color w:val="000000" w:themeColor="text1"/>
                <w:sz w:val="16"/>
                <w:szCs w:val="16"/>
              </w:rPr>
              <w:t>k  confusion</w:t>
            </w:r>
            <w:proofErr w:type="gramEnd"/>
          </w:p>
          <w:p w14:paraId="67A1AC71" w14:textId="77777777" w:rsidR="00CE531B" w:rsidRPr="00CE531B" w:rsidRDefault="00CE531B" w:rsidP="00CE531B">
            <w:pPr>
              <w:spacing w:line="264" w:lineRule="auto"/>
              <w:rPr>
                <w:color w:val="000000" w:themeColor="text1"/>
                <w:sz w:val="16"/>
                <w:szCs w:val="16"/>
              </w:rPr>
            </w:pPr>
            <w:r w:rsidRPr="00CE531B">
              <w:rPr>
                <w:b/>
                <w:bCs/>
                <w:color w:val="000000" w:themeColor="text1"/>
                <w:sz w:val="16"/>
                <w:szCs w:val="16"/>
              </w:rPr>
              <w:t>Consonant digraphs</w:t>
            </w:r>
            <w:r w:rsidRPr="00CE531B">
              <w:rPr>
                <w:color w:val="000000" w:themeColor="text1"/>
                <w:sz w:val="16"/>
                <w:szCs w:val="16"/>
              </w:rPr>
              <w:t xml:space="preserve"> </w:t>
            </w:r>
            <w:proofErr w:type="spellStart"/>
            <w:r w:rsidRPr="00CE531B">
              <w:rPr>
                <w:color w:val="000000" w:themeColor="text1"/>
                <w:sz w:val="16"/>
                <w:szCs w:val="16"/>
              </w:rPr>
              <w:t>sh</w:t>
            </w:r>
            <w:proofErr w:type="spellEnd"/>
            <w:r w:rsidRPr="00CE531B">
              <w:rPr>
                <w:color w:val="000000" w:themeColor="text1"/>
                <w:sz w:val="16"/>
                <w:szCs w:val="16"/>
              </w:rPr>
              <w:t xml:space="preserve"> </w:t>
            </w:r>
            <w:proofErr w:type="spellStart"/>
            <w:r w:rsidRPr="00CE531B">
              <w:rPr>
                <w:color w:val="000000" w:themeColor="text1"/>
                <w:sz w:val="16"/>
                <w:szCs w:val="16"/>
              </w:rPr>
              <w:t>qu</w:t>
            </w:r>
            <w:proofErr w:type="spellEnd"/>
          </w:p>
          <w:p w14:paraId="40615D94" w14:textId="77777777" w:rsidR="00CE531B" w:rsidRPr="00CE531B" w:rsidRDefault="00CE531B" w:rsidP="00CE531B">
            <w:pPr>
              <w:spacing w:line="264" w:lineRule="auto"/>
              <w:rPr>
                <w:color w:val="000000"/>
                <w:sz w:val="16"/>
                <w:szCs w:val="16"/>
              </w:rPr>
            </w:pPr>
            <w:r w:rsidRPr="00CE531B">
              <w:rPr>
                <w:b/>
                <w:bCs/>
                <w:color w:val="000000" w:themeColor="text1"/>
                <w:sz w:val="16"/>
                <w:szCs w:val="16"/>
              </w:rPr>
              <w:t xml:space="preserve">Consonant digraph words </w:t>
            </w:r>
            <w:proofErr w:type="spellStart"/>
            <w:r w:rsidRPr="00CE531B">
              <w:rPr>
                <w:color w:val="000000" w:themeColor="text1"/>
                <w:sz w:val="16"/>
                <w:szCs w:val="16"/>
              </w:rPr>
              <w:t>qu</w:t>
            </w:r>
            <w:proofErr w:type="spellEnd"/>
            <w:r w:rsidRPr="00CE531B">
              <w:rPr>
                <w:color w:val="000000" w:themeColor="text1"/>
                <w:sz w:val="16"/>
                <w:szCs w:val="16"/>
              </w:rPr>
              <w:t xml:space="preserve"> ck</w:t>
            </w:r>
            <w:r w:rsidRPr="00CE531B">
              <w:rPr>
                <w:b/>
                <w:bCs/>
                <w:color w:val="000000" w:themeColor="text1"/>
                <w:sz w:val="16"/>
                <w:szCs w:val="16"/>
              </w:rPr>
              <w:t xml:space="preserve"> </w:t>
            </w:r>
          </w:p>
          <w:p w14:paraId="724FD5EC" w14:textId="77777777" w:rsidR="00CE531B" w:rsidRPr="00CE531B" w:rsidRDefault="00CE531B" w:rsidP="00CE531B">
            <w:pPr>
              <w:spacing w:line="264" w:lineRule="auto"/>
              <w:rPr>
                <w:color w:val="000000"/>
                <w:sz w:val="16"/>
                <w:szCs w:val="16"/>
              </w:rPr>
            </w:pPr>
            <w:r w:rsidRPr="00CE531B">
              <w:rPr>
                <w:b/>
                <w:bCs/>
                <w:color w:val="000000"/>
                <w:sz w:val="16"/>
                <w:szCs w:val="16"/>
              </w:rPr>
              <w:t xml:space="preserve">Twin </w:t>
            </w:r>
            <w:proofErr w:type="gramStart"/>
            <w:r w:rsidRPr="00CE531B">
              <w:rPr>
                <w:b/>
                <w:bCs/>
                <w:color w:val="000000"/>
                <w:sz w:val="16"/>
                <w:szCs w:val="16"/>
              </w:rPr>
              <w:t>letters</w:t>
            </w:r>
            <w:r w:rsidRPr="00CE531B">
              <w:rPr>
                <w:color w:val="000000"/>
                <w:sz w:val="16"/>
                <w:szCs w:val="16"/>
              </w:rPr>
              <w:t xml:space="preserve"> </w:t>
            </w:r>
            <w:r w:rsidRPr="00CE531B">
              <w:rPr>
                <w:b/>
                <w:bCs/>
                <w:color w:val="000000"/>
                <w:sz w:val="16"/>
                <w:szCs w:val="16"/>
              </w:rPr>
              <w:t xml:space="preserve"> </w:t>
            </w:r>
            <w:r w:rsidRPr="00CE531B">
              <w:rPr>
                <w:color w:val="000000"/>
                <w:sz w:val="16"/>
                <w:szCs w:val="16"/>
              </w:rPr>
              <w:t>all</w:t>
            </w:r>
            <w:proofErr w:type="gramEnd"/>
          </w:p>
          <w:p w14:paraId="7BCEB2CC" w14:textId="77777777" w:rsidR="00CE531B" w:rsidRPr="00CE531B" w:rsidRDefault="00CE531B" w:rsidP="00CE531B">
            <w:pPr>
              <w:spacing w:line="264" w:lineRule="auto"/>
              <w:rPr>
                <w:color w:val="000000"/>
                <w:sz w:val="16"/>
                <w:szCs w:val="16"/>
              </w:rPr>
            </w:pPr>
            <w:r w:rsidRPr="00CE531B">
              <w:rPr>
                <w:b/>
                <w:bCs/>
                <w:color w:val="000000" w:themeColor="text1"/>
                <w:sz w:val="16"/>
                <w:szCs w:val="16"/>
              </w:rPr>
              <w:t>Simple vowel digraphs</w:t>
            </w:r>
            <w:r w:rsidRPr="00CE531B">
              <w:rPr>
                <w:color w:val="000000" w:themeColor="text1"/>
                <w:sz w:val="16"/>
                <w:szCs w:val="16"/>
              </w:rPr>
              <w:t xml:space="preserve"> ai </w:t>
            </w:r>
            <w:proofErr w:type="spellStart"/>
            <w:r w:rsidRPr="00CE531B">
              <w:rPr>
                <w:color w:val="000000" w:themeColor="text1"/>
                <w:sz w:val="16"/>
                <w:szCs w:val="16"/>
              </w:rPr>
              <w:t>oa</w:t>
            </w:r>
            <w:proofErr w:type="spellEnd"/>
            <w:r w:rsidRPr="00CE531B">
              <w:rPr>
                <w:color w:val="000000" w:themeColor="text1"/>
                <w:sz w:val="16"/>
                <w:szCs w:val="16"/>
              </w:rPr>
              <w:t xml:space="preserve"> oy </w:t>
            </w:r>
            <w:proofErr w:type="spellStart"/>
            <w:r w:rsidRPr="00CE531B">
              <w:rPr>
                <w:color w:val="000000" w:themeColor="text1"/>
                <w:sz w:val="16"/>
                <w:szCs w:val="16"/>
              </w:rPr>
              <w:t>ew</w:t>
            </w:r>
            <w:proofErr w:type="spellEnd"/>
            <w:r w:rsidRPr="00CE531B">
              <w:rPr>
                <w:color w:val="000000" w:themeColor="text1"/>
                <w:sz w:val="16"/>
                <w:szCs w:val="16"/>
              </w:rPr>
              <w:t xml:space="preserve"> </w:t>
            </w:r>
            <w:proofErr w:type="spellStart"/>
            <w:r w:rsidRPr="00CE531B">
              <w:rPr>
                <w:color w:val="000000" w:themeColor="text1"/>
                <w:sz w:val="16"/>
                <w:szCs w:val="16"/>
              </w:rPr>
              <w:t>ea</w:t>
            </w:r>
            <w:proofErr w:type="spellEnd"/>
            <w:r w:rsidRPr="00CE531B">
              <w:rPr>
                <w:color w:val="000000" w:themeColor="text1"/>
                <w:sz w:val="16"/>
                <w:szCs w:val="16"/>
              </w:rPr>
              <w:t xml:space="preserve"> </w:t>
            </w:r>
            <w:proofErr w:type="spellStart"/>
            <w:r w:rsidRPr="00CE531B">
              <w:rPr>
                <w:color w:val="000000" w:themeColor="text1"/>
                <w:sz w:val="16"/>
                <w:szCs w:val="16"/>
              </w:rPr>
              <w:t>igh</w:t>
            </w:r>
            <w:proofErr w:type="spellEnd"/>
            <w:r w:rsidRPr="00CE531B">
              <w:rPr>
                <w:color w:val="000000" w:themeColor="text1"/>
                <w:sz w:val="16"/>
                <w:szCs w:val="16"/>
              </w:rPr>
              <w:t xml:space="preserve"> </w:t>
            </w:r>
            <w:proofErr w:type="spellStart"/>
            <w:r w:rsidRPr="00CE531B">
              <w:rPr>
                <w:color w:val="000000" w:themeColor="text1"/>
                <w:sz w:val="16"/>
                <w:szCs w:val="16"/>
              </w:rPr>
              <w:t>ou</w:t>
            </w:r>
            <w:proofErr w:type="spellEnd"/>
            <w:r w:rsidRPr="00CE531B">
              <w:rPr>
                <w:color w:val="000000" w:themeColor="text1"/>
                <w:sz w:val="16"/>
                <w:szCs w:val="16"/>
              </w:rPr>
              <w:t xml:space="preserve"> oi</w:t>
            </w:r>
          </w:p>
          <w:p w14:paraId="43AE23E3" w14:textId="77777777" w:rsidR="00CE531B" w:rsidRPr="00CE531B" w:rsidRDefault="00CE531B" w:rsidP="00CE531B">
            <w:pPr>
              <w:spacing w:line="264" w:lineRule="auto"/>
              <w:rPr>
                <w:color w:val="000000" w:themeColor="text1"/>
                <w:sz w:val="16"/>
                <w:szCs w:val="16"/>
              </w:rPr>
            </w:pPr>
            <w:r w:rsidRPr="00CE531B">
              <w:rPr>
                <w:b/>
                <w:bCs/>
                <w:color w:val="000000" w:themeColor="text1"/>
                <w:sz w:val="16"/>
                <w:szCs w:val="16"/>
              </w:rPr>
              <w:t>Final blends</w:t>
            </w:r>
            <w:r w:rsidRPr="00CE531B">
              <w:rPr>
                <w:color w:val="000000" w:themeColor="text1"/>
                <w:sz w:val="16"/>
                <w:szCs w:val="16"/>
              </w:rPr>
              <w:t xml:space="preserve"> </w:t>
            </w:r>
            <w:proofErr w:type="spellStart"/>
            <w:r w:rsidRPr="00CE531B">
              <w:rPr>
                <w:color w:val="000000" w:themeColor="text1"/>
                <w:sz w:val="16"/>
                <w:szCs w:val="16"/>
              </w:rPr>
              <w:t>sk</w:t>
            </w:r>
            <w:proofErr w:type="spellEnd"/>
            <w:r w:rsidRPr="00CE531B">
              <w:rPr>
                <w:color w:val="000000" w:themeColor="text1"/>
                <w:sz w:val="16"/>
                <w:szCs w:val="16"/>
              </w:rPr>
              <w:t xml:space="preserve"> </w:t>
            </w:r>
            <w:proofErr w:type="spellStart"/>
            <w:r w:rsidRPr="00CE531B">
              <w:rPr>
                <w:color w:val="000000" w:themeColor="text1"/>
                <w:sz w:val="16"/>
                <w:szCs w:val="16"/>
              </w:rPr>
              <w:t>nk</w:t>
            </w:r>
            <w:proofErr w:type="spellEnd"/>
            <w:r w:rsidRPr="00CE531B">
              <w:rPr>
                <w:color w:val="000000" w:themeColor="text1"/>
                <w:sz w:val="16"/>
                <w:szCs w:val="16"/>
              </w:rPr>
              <w:t xml:space="preserve"> ft</w:t>
            </w:r>
          </w:p>
          <w:p w14:paraId="0AA384F9" w14:textId="77777777" w:rsidR="00CE531B" w:rsidRPr="00CE531B" w:rsidRDefault="00CE531B" w:rsidP="00CE531B">
            <w:pPr>
              <w:spacing w:line="264" w:lineRule="auto"/>
              <w:rPr>
                <w:color w:val="000000"/>
                <w:sz w:val="16"/>
                <w:szCs w:val="16"/>
              </w:rPr>
            </w:pPr>
            <w:r w:rsidRPr="00CE531B">
              <w:rPr>
                <w:b/>
                <w:bCs/>
                <w:color w:val="000000" w:themeColor="text1"/>
                <w:sz w:val="16"/>
                <w:szCs w:val="16"/>
              </w:rPr>
              <w:t xml:space="preserve">Initial blends </w:t>
            </w:r>
            <w:r w:rsidRPr="00CE531B">
              <w:rPr>
                <w:color w:val="000000" w:themeColor="text1"/>
                <w:sz w:val="16"/>
                <w:szCs w:val="16"/>
              </w:rPr>
              <w:t xml:space="preserve">dr </w:t>
            </w:r>
            <w:proofErr w:type="spellStart"/>
            <w:r w:rsidRPr="00CE531B">
              <w:rPr>
                <w:color w:val="000000" w:themeColor="text1"/>
                <w:sz w:val="16"/>
                <w:szCs w:val="16"/>
              </w:rPr>
              <w:t>fl</w:t>
            </w:r>
            <w:proofErr w:type="spellEnd"/>
            <w:r w:rsidRPr="00CE531B">
              <w:rPr>
                <w:color w:val="000000" w:themeColor="text1"/>
                <w:sz w:val="16"/>
                <w:szCs w:val="16"/>
              </w:rPr>
              <w:t xml:space="preserve"> </w:t>
            </w:r>
            <w:proofErr w:type="spellStart"/>
            <w:r w:rsidRPr="00CE531B">
              <w:rPr>
                <w:color w:val="000000" w:themeColor="text1"/>
                <w:sz w:val="16"/>
                <w:szCs w:val="16"/>
              </w:rPr>
              <w:t>cr</w:t>
            </w:r>
            <w:proofErr w:type="spellEnd"/>
            <w:r w:rsidRPr="00CE531B">
              <w:rPr>
                <w:color w:val="000000" w:themeColor="text1"/>
                <w:sz w:val="16"/>
                <w:szCs w:val="16"/>
              </w:rPr>
              <w:t xml:space="preserve"> cl </w:t>
            </w:r>
            <w:proofErr w:type="spellStart"/>
            <w:r w:rsidRPr="00CE531B">
              <w:rPr>
                <w:color w:val="000000" w:themeColor="text1"/>
                <w:sz w:val="16"/>
                <w:szCs w:val="16"/>
              </w:rPr>
              <w:t>sk</w:t>
            </w:r>
            <w:proofErr w:type="spellEnd"/>
          </w:p>
          <w:p w14:paraId="3E30FF34" w14:textId="77777777" w:rsidR="00CE531B" w:rsidRPr="00CE531B" w:rsidRDefault="00CE531B" w:rsidP="00CE531B">
            <w:pPr>
              <w:spacing w:line="264" w:lineRule="auto"/>
              <w:rPr>
                <w:b/>
                <w:color w:val="000000"/>
                <w:sz w:val="16"/>
                <w:szCs w:val="16"/>
              </w:rPr>
            </w:pPr>
            <w:r w:rsidRPr="00CE531B">
              <w:rPr>
                <w:b/>
                <w:color w:val="000000"/>
                <w:sz w:val="16"/>
                <w:szCs w:val="16"/>
              </w:rPr>
              <w:t>+ phonics beyond this point</w:t>
            </w:r>
          </w:p>
          <w:p w14:paraId="78BB30F3" w14:textId="77777777" w:rsidR="00CE531B" w:rsidRPr="00CE531B" w:rsidRDefault="00CE531B" w:rsidP="00CE531B">
            <w:pPr>
              <w:spacing w:line="264" w:lineRule="auto"/>
              <w:rPr>
                <w:b/>
                <w:color w:val="000000"/>
                <w:sz w:val="16"/>
                <w:szCs w:val="16"/>
              </w:rPr>
            </w:pPr>
          </w:p>
          <w:p w14:paraId="4051C9EC" w14:textId="77777777" w:rsidR="00CE531B" w:rsidRPr="00CE531B" w:rsidRDefault="00CE531B" w:rsidP="00CE531B">
            <w:pPr>
              <w:spacing w:line="264" w:lineRule="auto"/>
              <w:rPr>
                <w:b/>
                <w:color w:val="000000"/>
                <w:sz w:val="16"/>
                <w:szCs w:val="16"/>
              </w:rPr>
            </w:pPr>
            <w:r w:rsidRPr="00CE531B">
              <w:rPr>
                <w:b/>
                <w:color w:val="000000"/>
                <w:sz w:val="16"/>
                <w:szCs w:val="16"/>
              </w:rPr>
              <w:t xml:space="preserve">Written Sequences </w:t>
            </w:r>
          </w:p>
          <w:p w14:paraId="1CBC2F17" w14:textId="77777777" w:rsidR="00CE531B" w:rsidRPr="00CE531B" w:rsidRDefault="00CE531B" w:rsidP="00CE531B">
            <w:pPr>
              <w:spacing w:line="264" w:lineRule="auto"/>
              <w:rPr>
                <w:color w:val="000000"/>
                <w:sz w:val="16"/>
                <w:szCs w:val="16"/>
              </w:rPr>
            </w:pPr>
            <w:r w:rsidRPr="00CE531B">
              <w:rPr>
                <w:color w:val="000000"/>
                <w:sz w:val="16"/>
                <w:szCs w:val="16"/>
              </w:rPr>
              <w:t>Address, Surname</w:t>
            </w:r>
          </w:p>
          <w:p w14:paraId="7A673C59" w14:textId="77777777" w:rsidR="00CE531B" w:rsidRPr="00CE531B" w:rsidRDefault="00CE531B" w:rsidP="00CE531B">
            <w:pPr>
              <w:spacing w:line="264" w:lineRule="auto"/>
              <w:rPr>
                <w:color w:val="000000"/>
                <w:sz w:val="16"/>
                <w:szCs w:val="16"/>
              </w:rPr>
            </w:pPr>
            <w:r w:rsidRPr="00CE531B">
              <w:rPr>
                <w:color w:val="000000"/>
                <w:sz w:val="16"/>
                <w:szCs w:val="16"/>
              </w:rPr>
              <w:t>Days of week</w:t>
            </w:r>
          </w:p>
          <w:p w14:paraId="08021ED3" w14:textId="65832EF8" w:rsidR="00CE531B" w:rsidRPr="00B81436" w:rsidRDefault="00CE531B" w:rsidP="00CE531B">
            <w:pPr>
              <w:spacing w:line="240" w:lineRule="auto"/>
              <w:jc w:val="both"/>
              <w:rPr>
                <w:b/>
                <w:bCs/>
                <w:color w:val="0070C0"/>
                <w:sz w:val="18"/>
                <w:szCs w:val="18"/>
              </w:rPr>
            </w:pPr>
            <w:r w:rsidRPr="00CE531B">
              <w:rPr>
                <w:color w:val="000000"/>
                <w:sz w:val="16"/>
                <w:szCs w:val="16"/>
              </w:rPr>
              <w:t>Months of the year</w:t>
            </w:r>
          </w:p>
        </w:tc>
        <w:tc>
          <w:tcPr>
            <w:tcW w:w="3544" w:type="dxa"/>
          </w:tcPr>
          <w:p w14:paraId="11FF04EB" w14:textId="77777777" w:rsidR="00CE531B" w:rsidRPr="00392D34" w:rsidRDefault="00CE531B" w:rsidP="00CE531B">
            <w:pPr>
              <w:spacing w:line="264" w:lineRule="auto"/>
              <w:rPr>
                <w:b/>
                <w:bCs/>
                <w:color w:val="0070C0"/>
                <w:sz w:val="16"/>
                <w:szCs w:val="16"/>
              </w:rPr>
            </w:pPr>
            <w:r w:rsidRPr="00392D34">
              <w:rPr>
                <w:b/>
                <w:bCs/>
                <w:color w:val="0070C0"/>
                <w:sz w:val="16"/>
                <w:szCs w:val="16"/>
              </w:rPr>
              <w:t xml:space="preserve">Pupil X </w:t>
            </w:r>
          </w:p>
          <w:p w14:paraId="7F6C58B3" w14:textId="77777777" w:rsidR="00CE531B" w:rsidRPr="00CE531B" w:rsidRDefault="00CE531B" w:rsidP="00CE531B">
            <w:pPr>
              <w:spacing w:line="264" w:lineRule="auto"/>
              <w:rPr>
                <w:b/>
                <w:bCs/>
                <w:color w:val="FF0000"/>
                <w:sz w:val="16"/>
                <w:szCs w:val="16"/>
              </w:rPr>
            </w:pPr>
            <w:r w:rsidRPr="00CE531B">
              <w:rPr>
                <w:color w:val="000000" w:themeColor="text1"/>
                <w:sz w:val="16"/>
                <w:szCs w:val="16"/>
              </w:rPr>
              <w:t xml:space="preserve">Written work does not match oral ability. Spelling of common words and use of punctuation. </w:t>
            </w:r>
            <w:r w:rsidRPr="00CE531B">
              <w:rPr>
                <w:color w:val="000000"/>
                <w:sz w:val="16"/>
                <w:szCs w:val="16"/>
              </w:rPr>
              <w:t>Unable to self-correct spelling &amp; punctuation. Rate of writing varies between slow, sounding out every letter to form words and writing quickly without pausing to read work over.</w:t>
            </w:r>
          </w:p>
          <w:p w14:paraId="7A93C71B" w14:textId="77777777" w:rsidR="00CE531B" w:rsidRPr="00CE531B" w:rsidRDefault="00CE531B" w:rsidP="00CE531B">
            <w:pPr>
              <w:spacing w:line="264" w:lineRule="auto"/>
              <w:rPr>
                <w:color w:val="000000"/>
                <w:sz w:val="16"/>
                <w:szCs w:val="16"/>
              </w:rPr>
            </w:pPr>
          </w:p>
          <w:p w14:paraId="124A4F39" w14:textId="77777777" w:rsidR="00CE531B" w:rsidRPr="00CE531B" w:rsidRDefault="00CE531B" w:rsidP="00CE531B">
            <w:pPr>
              <w:spacing w:line="264" w:lineRule="auto"/>
              <w:rPr>
                <w:b/>
                <w:color w:val="000000"/>
                <w:sz w:val="16"/>
                <w:szCs w:val="16"/>
              </w:rPr>
            </w:pPr>
            <w:r w:rsidRPr="00CE531B">
              <w:rPr>
                <w:b/>
                <w:bCs/>
                <w:color w:val="000000" w:themeColor="text1"/>
                <w:sz w:val="16"/>
                <w:szCs w:val="16"/>
              </w:rPr>
              <w:t>Handwriting</w:t>
            </w:r>
          </w:p>
          <w:p w14:paraId="47CDED49" w14:textId="77777777" w:rsidR="00CE531B" w:rsidRPr="00CE531B" w:rsidRDefault="00CE531B" w:rsidP="00CE531B">
            <w:pPr>
              <w:spacing w:line="264" w:lineRule="auto"/>
              <w:rPr>
                <w:color w:val="000000"/>
                <w:sz w:val="16"/>
                <w:szCs w:val="16"/>
              </w:rPr>
            </w:pPr>
            <w:r w:rsidRPr="00CE531B">
              <w:rPr>
                <w:b/>
                <w:bCs/>
                <w:color w:val="000000" w:themeColor="text1"/>
                <w:sz w:val="16"/>
                <w:szCs w:val="16"/>
              </w:rPr>
              <w:t>Formation of letters</w:t>
            </w:r>
            <w:r w:rsidRPr="00CE531B">
              <w:rPr>
                <w:color w:val="000000" w:themeColor="text1"/>
                <w:sz w:val="16"/>
                <w:szCs w:val="16"/>
              </w:rPr>
              <w:t>:  h, o</w:t>
            </w:r>
          </w:p>
          <w:p w14:paraId="4214F079" w14:textId="77777777" w:rsidR="00CE531B" w:rsidRPr="00CE531B" w:rsidRDefault="00CE531B" w:rsidP="00CE531B">
            <w:pPr>
              <w:spacing w:line="264" w:lineRule="auto"/>
              <w:rPr>
                <w:color w:val="000000" w:themeColor="text1"/>
                <w:sz w:val="16"/>
                <w:szCs w:val="16"/>
              </w:rPr>
            </w:pPr>
            <w:r w:rsidRPr="00CE531B">
              <w:rPr>
                <w:b/>
                <w:bCs/>
                <w:color w:val="000000" w:themeColor="text1"/>
                <w:sz w:val="16"/>
                <w:szCs w:val="16"/>
              </w:rPr>
              <w:t>Reversals:</w:t>
            </w:r>
            <w:r w:rsidRPr="00CE531B">
              <w:rPr>
                <w:color w:val="000000" w:themeColor="text1"/>
                <w:sz w:val="16"/>
                <w:szCs w:val="16"/>
              </w:rPr>
              <w:t xml:space="preserve"> b/d s</w:t>
            </w:r>
          </w:p>
          <w:p w14:paraId="385A1B76" w14:textId="77777777" w:rsidR="00CE531B" w:rsidRPr="00CE531B" w:rsidRDefault="00CE531B" w:rsidP="00CE531B">
            <w:pPr>
              <w:spacing w:line="264" w:lineRule="auto"/>
              <w:rPr>
                <w:rFonts w:ascii="Estrangelo Edessa" w:hAnsi="Estrangelo Edessa" w:cs="Estrangelo Edessa"/>
                <w:color w:val="000000"/>
                <w:sz w:val="16"/>
                <w:szCs w:val="16"/>
              </w:rPr>
            </w:pPr>
            <w:r w:rsidRPr="00CE531B">
              <w:rPr>
                <w:rFonts w:cs="Estrangelo Edessa"/>
                <w:b/>
                <w:bCs/>
                <w:color w:val="000000"/>
                <w:sz w:val="16"/>
                <w:szCs w:val="16"/>
              </w:rPr>
              <w:t>Use of capital letters:</w:t>
            </w:r>
            <w:r w:rsidRPr="00CE531B">
              <w:rPr>
                <w:rFonts w:ascii="Estrangelo Edessa" w:hAnsi="Estrangelo Edessa" w:cs="Estrangelo Edessa"/>
                <w:color w:val="000000"/>
                <w:sz w:val="16"/>
                <w:szCs w:val="16"/>
              </w:rPr>
              <w:t xml:space="preserve"> F Q</w:t>
            </w:r>
          </w:p>
          <w:p w14:paraId="54654A56" w14:textId="73DC5EF9" w:rsidR="00CE531B" w:rsidRPr="00B81436" w:rsidRDefault="00CE531B" w:rsidP="00CE531B">
            <w:pPr>
              <w:spacing w:line="240" w:lineRule="auto"/>
              <w:jc w:val="both"/>
              <w:rPr>
                <w:b/>
                <w:bCs/>
                <w:color w:val="0070C0"/>
                <w:sz w:val="18"/>
                <w:szCs w:val="18"/>
              </w:rPr>
            </w:pPr>
            <w:r w:rsidRPr="00CE531B">
              <w:rPr>
                <w:color w:val="000000" w:themeColor="text1"/>
                <w:sz w:val="16"/>
                <w:szCs w:val="16"/>
              </w:rPr>
              <w:t>Props head up with his hand rather than holding the paper</w:t>
            </w:r>
          </w:p>
        </w:tc>
        <w:tc>
          <w:tcPr>
            <w:tcW w:w="3544" w:type="dxa"/>
          </w:tcPr>
          <w:p w14:paraId="792EC0A2" w14:textId="77777777" w:rsidR="00CE531B" w:rsidRPr="00CE531B" w:rsidRDefault="00CE531B" w:rsidP="00CE531B">
            <w:pPr>
              <w:spacing w:line="264" w:lineRule="auto"/>
              <w:rPr>
                <w:b/>
                <w:bCs/>
                <w:color w:val="000000" w:themeColor="text1"/>
                <w:sz w:val="16"/>
                <w:szCs w:val="16"/>
              </w:rPr>
            </w:pPr>
            <w:r w:rsidRPr="00CE531B">
              <w:rPr>
                <w:b/>
                <w:bCs/>
                <w:color w:val="000000" w:themeColor="text1"/>
                <w:sz w:val="16"/>
                <w:szCs w:val="16"/>
              </w:rPr>
              <w:t>Oral Sequences</w:t>
            </w:r>
          </w:p>
          <w:p w14:paraId="11A0F8E5" w14:textId="77777777" w:rsidR="00CE531B" w:rsidRPr="00CE531B" w:rsidRDefault="00CE531B" w:rsidP="00CE531B">
            <w:pPr>
              <w:spacing w:line="264" w:lineRule="auto"/>
              <w:rPr>
                <w:color w:val="000000"/>
                <w:sz w:val="16"/>
                <w:szCs w:val="16"/>
              </w:rPr>
            </w:pPr>
            <w:r w:rsidRPr="00CE531B">
              <w:rPr>
                <w:color w:val="000000" w:themeColor="text1"/>
                <w:sz w:val="16"/>
                <w:szCs w:val="16"/>
              </w:rPr>
              <w:t>Alphabet</w:t>
            </w:r>
          </w:p>
          <w:p w14:paraId="67792E59" w14:textId="77777777" w:rsidR="00CE531B" w:rsidRPr="00CE531B" w:rsidRDefault="00CE531B" w:rsidP="00CE531B">
            <w:pPr>
              <w:spacing w:line="264" w:lineRule="auto"/>
              <w:rPr>
                <w:color w:val="000000" w:themeColor="text1"/>
                <w:sz w:val="16"/>
                <w:szCs w:val="16"/>
              </w:rPr>
            </w:pPr>
            <w:r w:rsidRPr="00CE531B">
              <w:rPr>
                <w:color w:val="000000" w:themeColor="text1"/>
                <w:sz w:val="16"/>
                <w:szCs w:val="16"/>
              </w:rPr>
              <w:t xml:space="preserve">Vowel sounds </w:t>
            </w:r>
            <w:proofErr w:type="spellStart"/>
            <w:r w:rsidRPr="00CE531B">
              <w:rPr>
                <w:color w:val="000000" w:themeColor="text1"/>
                <w:sz w:val="16"/>
                <w:szCs w:val="16"/>
              </w:rPr>
              <w:t>i</w:t>
            </w:r>
            <w:proofErr w:type="spellEnd"/>
            <w:r w:rsidRPr="00CE531B">
              <w:rPr>
                <w:color w:val="000000" w:themeColor="text1"/>
                <w:sz w:val="16"/>
                <w:szCs w:val="16"/>
              </w:rPr>
              <w:t xml:space="preserve"> o </w:t>
            </w:r>
          </w:p>
          <w:p w14:paraId="2EF3FF46" w14:textId="77777777" w:rsidR="00CE531B" w:rsidRPr="00CE531B" w:rsidRDefault="00CE531B" w:rsidP="00CE531B">
            <w:pPr>
              <w:spacing w:line="264" w:lineRule="auto"/>
              <w:rPr>
                <w:color w:val="000000" w:themeColor="text1"/>
                <w:sz w:val="16"/>
                <w:szCs w:val="16"/>
              </w:rPr>
            </w:pPr>
            <w:r w:rsidRPr="00CE531B">
              <w:rPr>
                <w:color w:val="000000" w:themeColor="text1"/>
                <w:sz w:val="16"/>
                <w:szCs w:val="16"/>
              </w:rPr>
              <w:t>Months of the year</w:t>
            </w:r>
          </w:p>
          <w:p w14:paraId="6194EC55" w14:textId="77777777" w:rsidR="00CE531B" w:rsidRPr="00CE531B" w:rsidRDefault="00CE531B" w:rsidP="00CE531B">
            <w:pPr>
              <w:spacing w:line="264" w:lineRule="auto"/>
              <w:rPr>
                <w:color w:val="000000"/>
                <w:sz w:val="16"/>
                <w:szCs w:val="16"/>
              </w:rPr>
            </w:pPr>
            <w:r w:rsidRPr="00CE531B">
              <w:rPr>
                <w:color w:val="000000" w:themeColor="text1"/>
                <w:sz w:val="16"/>
                <w:szCs w:val="16"/>
              </w:rPr>
              <w:t>Address</w:t>
            </w:r>
          </w:p>
          <w:p w14:paraId="293B52CB" w14:textId="77777777" w:rsidR="00CE531B" w:rsidRPr="00CE531B" w:rsidRDefault="00CE531B" w:rsidP="00CE531B">
            <w:pPr>
              <w:spacing w:line="264" w:lineRule="auto"/>
              <w:rPr>
                <w:color w:val="000000"/>
                <w:sz w:val="16"/>
                <w:szCs w:val="16"/>
              </w:rPr>
            </w:pPr>
          </w:p>
          <w:p w14:paraId="63E40E62" w14:textId="77777777" w:rsidR="00CE531B" w:rsidRPr="00CE531B" w:rsidRDefault="00CE531B" w:rsidP="00CE531B">
            <w:pPr>
              <w:spacing w:line="264" w:lineRule="auto"/>
              <w:rPr>
                <w:color w:val="000000" w:themeColor="text1"/>
                <w:sz w:val="16"/>
                <w:szCs w:val="16"/>
              </w:rPr>
            </w:pPr>
            <w:r w:rsidRPr="00CE531B">
              <w:rPr>
                <w:b/>
                <w:bCs/>
                <w:color w:val="000000" w:themeColor="text1"/>
                <w:sz w:val="16"/>
                <w:szCs w:val="16"/>
              </w:rPr>
              <w:t>Pupil Voice Tool</w:t>
            </w:r>
          </w:p>
          <w:p w14:paraId="3F08C13C" w14:textId="77777777" w:rsidR="00CE531B" w:rsidRPr="00CE531B" w:rsidRDefault="00CE531B" w:rsidP="00CE531B">
            <w:pPr>
              <w:spacing w:line="264" w:lineRule="auto"/>
              <w:rPr>
                <w:color w:val="000000"/>
                <w:sz w:val="16"/>
                <w:szCs w:val="16"/>
              </w:rPr>
            </w:pPr>
            <w:r w:rsidRPr="00392D34">
              <w:rPr>
                <w:b/>
                <w:bCs/>
                <w:color w:val="0070C0"/>
                <w:sz w:val="16"/>
                <w:szCs w:val="16"/>
              </w:rPr>
              <w:t xml:space="preserve">Pupil X </w:t>
            </w:r>
            <w:r w:rsidRPr="00CE531B">
              <w:rPr>
                <w:color w:val="000000" w:themeColor="text1"/>
                <w:sz w:val="16"/>
                <w:szCs w:val="16"/>
              </w:rPr>
              <w:t>often finds these hard:</w:t>
            </w:r>
          </w:p>
          <w:p w14:paraId="4CE19C3C" w14:textId="4DE9E965" w:rsidR="00CE531B" w:rsidRPr="00B81436" w:rsidRDefault="00CE531B" w:rsidP="00CE531B">
            <w:pPr>
              <w:spacing w:line="240" w:lineRule="auto"/>
              <w:jc w:val="both"/>
              <w:rPr>
                <w:b/>
                <w:bCs/>
                <w:color w:val="0070C0"/>
                <w:sz w:val="18"/>
                <w:szCs w:val="18"/>
              </w:rPr>
            </w:pPr>
            <w:r w:rsidRPr="00CE531B">
              <w:rPr>
                <w:color w:val="000000" w:themeColor="text1"/>
                <w:sz w:val="16"/>
                <w:szCs w:val="16"/>
              </w:rPr>
              <w:t>remembering information; understanding spoken/written instructions; writing quickly/ layout; punctuation; handwriting; reading quickly enough</w:t>
            </w:r>
          </w:p>
        </w:tc>
      </w:tr>
    </w:tbl>
    <w:p w14:paraId="2CA0932F" w14:textId="77777777" w:rsidR="00A21A29" w:rsidRDefault="00A21A29" w:rsidP="0026318A">
      <w:pPr>
        <w:pStyle w:val="Heading2"/>
        <w:rPr>
          <w:rStyle w:val="Heading2Char"/>
          <w:b/>
        </w:rPr>
      </w:pPr>
      <w:bookmarkStart w:id="10" w:name="_Order_of_Teaching"/>
      <w:bookmarkEnd w:id="10"/>
    </w:p>
    <w:p w14:paraId="38CE1354" w14:textId="52638A6A" w:rsidR="00A4063F" w:rsidRPr="00A21A29" w:rsidRDefault="00A21A29" w:rsidP="00A21A29">
      <w:pPr>
        <w:spacing w:line="240" w:lineRule="auto"/>
        <w:rPr>
          <w:b/>
          <w:kern w:val="24"/>
        </w:rPr>
      </w:pPr>
      <w:r>
        <w:rPr>
          <w:rStyle w:val="Heading2Char"/>
          <w:b w:val="0"/>
        </w:rPr>
        <w:br w:type="page"/>
      </w:r>
      <w:r w:rsidR="0099470F" w:rsidRPr="0026318A">
        <w:rPr>
          <w:rStyle w:val="Heading2Char"/>
        </w:rPr>
        <w:lastRenderedPageBreak/>
        <w:t>Order</w:t>
      </w:r>
      <w:r w:rsidR="00A4063F" w:rsidRPr="0026318A">
        <w:rPr>
          <w:rStyle w:val="Heading2Char"/>
        </w:rPr>
        <w:t xml:space="preserve"> of </w:t>
      </w:r>
      <w:r w:rsidR="0026318A">
        <w:rPr>
          <w:rStyle w:val="Heading2Char"/>
        </w:rPr>
        <w:t>T</w:t>
      </w:r>
      <w:r w:rsidR="00A4063F" w:rsidRPr="0026318A">
        <w:rPr>
          <w:rStyle w:val="Heading2Char"/>
        </w:rPr>
        <w:t>eaching Phonics</w:t>
      </w:r>
      <w:r w:rsidR="00A4063F" w:rsidRPr="0026318A">
        <w:t> </w:t>
      </w:r>
      <w:r w:rsidR="00375954" w:rsidRPr="0026318A">
        <w:t xml:space="preserve">         </w:t>
      </w:r>
      <w:r w:rsidR="004D37F6" w:rsidRPr="0026318A">
        <w:rPr>
          <w:highlight w:val="yellow"/>
        </w:rPr>
        <w:t xml:space="preserve"> </w:t>
      </w:r>
    </w:p>
    <w:p w14:paraId="4374F225" w14:textId="77777777" w:rsidR="00164964" w:rsidRPr="00F9250F" w:rsidRDefault="00164964" w:rsidP="00164964">
      <w:pPr>
        <w:jc w:val="center"/>
        <w:rPr>
          <w:b/>
          <w:bCs/>
          <w:sz w:val="16"/>
          <w:szCs w:val="16"/>
        </w:rPr>
      </w:pPr>
    </w:p>
    <w:p w14:paraId="787A53A0" w14:textId="77777777" w:rsidR="00164964" w:rsidRDefault="00164964" w:rsidP="00164964">
      <w:pPr>
        <w:rPr>
          <w:sz w:val="28"/>
        </w:rPr>
      </w:pPr>
      <w:r>
        <w:rPr>
          <w:noProof/>
          <w:sz w:val="28"/>
        </w:rPr>
        <mc:AlternateContent>
          <mc:Choice Requires="wps">
            <w:drawing>
              <wp:anchor distT="0" distB="0" distL="114300" distR="114300" simplePos="0" relativeHeight="251659264" behindDoc="0" locked="0" layoutInCell="1" allowOverlap="1" wp14:anchorId="250B60BB" wp14:editId="408AB98E">
                <wp:simplePos x="0" y="0"/>
                <wp:positionH relativeFrom="column">
                  <wp:posOffset>4102216</wp:posOffset>
                </wp:positionH>
                <wp:positionV relativeFrom="paragraph">
                  <wp:posOffset>184202</wp:posOffset>
                </wp:positionV>
                <wp:extent cx="2348917" cy="8389"/>
                <wp:effectExtent l="0" t="0" r="32385" b="29845"/>
                <wp:wrapNone/>
                <wp:docPr id="1944492337" name="Straight Connector 1"/>
                <wp:cNvGraphicFramePr/>
                <a:graphic xmlns:a="http://schemas.openxmlformats.org/drawingml/2006/main">
                  <a:graphicData uri="http://schemas.microsoft.com/office/word/2010/wordprocessingShape">
                    <wps:wsp>
                      <wps:cNvCnPr/>
                      <wps:spPr>
                        <a:xfrm flipV="1">
                          <a:off x="0" y="0"/>
                          <a:ext cx="2348917" cy="8389"/>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6025967D" id="Straight Connector 1" o:spid="_x0000_s1026" style="position:absolute;flip:y;z-index:251659264;visibility:visible;mso-wrap-style:square;mso-wrap-distance-left:9pt;mso-wrap-distance-top:0;mso-wrap-distance-right:9pt;mso-wrap-distance-bottom:0;mso-position-horizontal:absolute;mso-position-horizontal-relative:text;mso-position-vertical:absolute;mso-position-vertical-relative:text" from="323pt,14.5pt" to="507.95pt,1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" strokecolor="#156082 [3204]" strokeweight=".5pt">
                <v:stroke joinstyle="miter"/>
              </v:line>
            </w:pict>
          </mc:Fallback>
        </mc:AlternateContent>
      </w:r>
      <w:r w:rsidRPr="00E53C98">
        <w:rPr>
          <w:sz w:val="28"/>
        </w:rPr>
        <w:t xml:space="preserve">Order of “new sound” to be taught for </w:t>
      </w:r>
      <w:proofErr w:type="spellStart"/>
      <w:r w:rsidRPr="00E53C98">
        <w:rPr>
          <w:sz w:val="28"/>
        </w:rPr>
        <w:t>LDST</w:t>
      </w:r>
      <w:proofErr w:type="spellEnd"/>
      <w:r w:rsidRPr="00E53C98">
        <w:rPr>
          <w:sz w:val="28"/>
        </w:rPr>
        <w:t xml:space="preserve"> lessons for </w:t>
      </w:r>
      <w:r>
        <w:rPr>
          <w:sz w:val="28"/>
        </w:rPr>
        <w:tab/>
      </w:r>
      <w:r>
        <w:rPr>
          <w:sz w:val="28"/>
        </w:rPr>
        <w:tab/>
      </w:r>
      <w:r>
        <w:rPr>
          <w:sz w:val="28"/>
        </w:rPr>
        <w:tab/>
      </w:r>
      <w:r>
        <w:rPr>
          <w:sz w:val="28"/>
        </w:rPr>
        <w:tab/>
      </w:r>
      <w:r>
        <w:rPr>
          <w:sz w:val="28"/>
        </w:rPr>
        <w:tab/>
      </w:r>
      <w:proofErr w:type="gramStart"/>
      <w:r>
        <w:rPr>
          <w:sz w:val="28"/>
        </w:rPr>
        <w:tab/>
        <w:t xml:space="preserve">  (</w:t>
      </w:r>
      <w:proofErr w:type="gramEnd"/>
      <w:r>
        <w:rPr>
          <w:sz w:val="28"/>
        </w:rPr>
        <w:t>one per week)</w:t>
      </w:r>
    </w:p>
    <w:p w14:paraId="07E70755" w14:textId="77777777" w:rsidR="00164964" w:rsidRPr="00F9250F" w:rsidRDefault="00164964" w:rsidP="00164964">
      <w:pPr>
        <w:rPr>
          <w:sz w:val="16"/>
          <w:szCs w:val="16"/>
        </w:rPr>
      </w:pPr>
    </w:p>
    <w:p w14:paraId="4510F210" w14:textId="77777777" w:rsidR="00164964" w:rsidRPr="001545A2" w:rsidRDefault="00164964" w:rsidP="00164964">
      <w:pPr>
        <w:rPr>
          <w:b/>
          <w:bCs/>
          <w:szCs w:val="24"/>
        </w:rPr>
      </w:pPr>
      <w:r w:rsidRPr="001545A2">
        <w:rPr>
          <w:b/>
          <w:bCs/>
          <w:szCs w:val="24"/>
        </w:rPr>
        <w:t xml:space="preserve">Individual sounds (pure) </w:t>
      </w:r>
      <w:r w:rsidRPr="001545A2">
        <w:rPr>
          <w:szCs w:val="24"/>
        </w:rPr>
        <w:t>– continue to revise/say alphabet</w:t>
      </w:r>
    </w:p>
    <w:tbl>
      <w:tblPr>
        <w:tblStyle w:val="TableGrid"/>
        <w:tblW w:w="0" w:type="auto"/>
        <w:tblLook w:val="04A0" w:firstRow="1" w:lastRow="0" w:firstColumn="1" w:lastColumn="0" w:noHBand="0" w:noVBand="1"/>
      </w:tblPr>
      <w:tblGrid>
        <w:gridCol w:w="1072"/>
        <w:gridCol w:w="1073"/>
        <w:gridCol w:w="1073"/>
        <w:gridCol w:w="1073"/>
        <w:gridCol w:w="1073"/>
        <w:gridCol w:w="1073"/>
        <w:gridCol w:w="1073"/>
        <w:gridCol w:w="1073"/>
        <w:gridCol w:w="1073"/>
        <w:gridCol w:w="1073"/>
        <w:gridCol w:w="1073"/>
        <w:gridCol w:w="1073"/>
        <w:gridCol w:w="1073"/>
      </w:tblGrid>
      <w:tr w:rsidR="00164964" w14:paraId="67D98CBD" w14:textId="77777777" w:rsidTr="00C42046">
        <w:trPr>
          <w:trHeight w:val="537"/>
        </w:trPr>
        <w:tc>
          <w:tcPr>
            <w:tcW w:w="1072" w:type="dxa"/>
          </w:tcPr>
          <w:p w14:paraId="362333C5" w14:textId="77777777" w:rsidR="00164964" w:rsidRPr="00ED61CA" w:rsidRDefault="00164964" w:rsidP="00C42046">
            <w:pPr>
              <w:rPr>
                <w:sz w:val="28"/>
              </w:rPr>
            </w:pPr>
            <w:r w:rsidRPr="00ED61CA">
              <w:rPr>
                <w:sz w:val="28"/>
              </w:rPr>
              <w:t>a</w:t>
            </w:r>
          </w:p>
        </w:tc>
        <w:tc>
          <w:tcPr>
            <w:tcW w:w="1073" w:type="dxa"/>
          </w:tcPr>
          <w:p w14:paraId="7F85CBE1" w14:textId="77777777" w:rsidR="00164964" w:rsidRPr="00ED61CA" w:rsidRDefault="00164964" w:rsidP="00C42046">
            <w:pPr>
              <w:rPr>
                <w:sz w:val="28"/>
              </w:rPr>
            </w:pPr>
            <w:r w:rsidRPr="00ED61CA">
              <w:rPr>
                <w:sz w:val="28"/>
              </w:rPr>
              <w:t>b</w:t>
            </w:r>
          </w:p>
        </w:tc>
        <w:tc>
          <w:tcPr>
            <w:tcW w:w="1073" w:type="dxa"/>
          </w:tcPr>
          <w:p w14:paraId="4AEB633C" w14:textId="77777777" w:rsidR="00164964" w:rsidRPr="00ED61CA" w:rsidRDefault="00164964" w:rsidP="00C42046">
            <w:pPr>
              <w:rPr>
                <w:sz w:val="28"/>
              </w:rPr>
            </w:pPr>
            <w:r w:rsidRPr="00ED61CA">
              <w:rPr>
                <w:sz w:val="28"/>
              </w:rPr>
              <w:t>c</w:t>
            </w:r>
          </w:p>
        </w:tc>
        <w:tc>
          <w:tcPr>
            <w:tcW w:w="1073" w:type="dxa"/>
          </w:tcPr>
          <w:p w14:paraId="434ACF3C" w14:textId="77777777" w:rsidR="00164964" w:rsidRPr="00ED61CA" w:rsidRDefault="00164964" w:rsidP="00C42046">
            <w:pPr>
              <w:rPr>
                <w:sz w:val="28"/>
              </w:rPr>
            </w:pPr>
            <w:r w:rsidRPr="00ED61CA">
              <w:rPr>
                <w:sz w:val="28"/>
              </w:rPr>
              <w:t>d</w:t>
            </w:r>
          </w:p>
        </w:tc>
        <w:tc>
          <w:tcPr>
            <w:tcW w:w="1073" w:type="dxa"/>
          </w:tcPr>
          <w:p w14:paraId="27FD13DB" w14:textId="77777777" w:rsidR="00164964" w:rsidRPr="00ED61CA" w:rsidRDefault="00164964" w:rsidP="00C42046">
            <w:pPr>
              <w:rPr>
                <w:sz w:val="28"/>
              </w:rPr>
            </w:pPr>
            <w:r w:rsidRPr="00ED61CA">
              <w:rPr>
                <w:sz w:val="28"/>
              </w:rPr>
              <w:t>e</w:t>
            </w:r>
          </w:p>
        </w:tc>
        <w:tc>
          <w:tcPr>
            <w:tcW w:w="1073" w:type="dxa"/>
          </w:tcPr>
          <w:p w14:paraId="32EF70FB" w14:textId="77777777" w:rsidR="00164964" w:rsidRPr="00ED61CA" w:rsidRDefault="00164964" w:rsidP="00C42046">
            <w:pPr>
              <w:rPr>
                <w:sz w:val="28"/>
              </w:rPr>
            </w:pPr>
            <w:r w:rsidRPr="00ED61CA">
              <w:rPr>
                <w:sz w:val="28"/>
              </w:rPr>
              <w:t>f</w:t>
            </w:r>
          </w:p>
        </w:tc>
        <w:tc>
          <w:tcPr>
            <w:tcW w:w="1073" w:type="dxa"/>
          </w:tcPr>
          <w:p w14:paraId="26CE1E68" w14:textId="77777777" w:rsidR="00164964" w:rsidRPr="00ED61CA" w:rsidRDefault="00164964" w:rsidP="00C42046">
            <w:pPr>
              <w:rPr>
                <w:sz w:val="28"/>
              </w:rPr>
            </w:pPr>
            <w:r w:rsidRPr="00ED61CA">
              <w:rPr>
                <w:sz w:val="28"/>
              </w:rPr>
              <w:t>g</w:t>
            </w:r>
          </w:p>
        </w:tc>
        <w:tc>
          <w:tcPr>
            <w:tcW w:w="1073" w:type="dxa"/>
          </w:tcPr>
          <w:p w14:paraId="4C7151B9" w14:textId="77777777" w:rsidR="00164964" w:rsidRPr="00ED61CA" w:rsidRDefault="00164964" w:rsidP="00C42046">
            <w:pPr>
              <w:rPr>
                <w:sz w:val="28"/>
              </w:rPr>
            </w:pPr>
            <w:r w:rsidRPr="00ED61CA">
              <w:rPr>
                <w:sz w:val="28"/>
              </w:rPr>
              <w:t>h</w:t>
            </w:r>
          </w:p>
        </w:tc>
        <w:tc>
          <w:tcPr>
            <w:tcW w:w="1073" w:type="dxa"/>
          </w:tcPr>
          <w:p w14:paraId="32590D29" w14:textId="77777777" w:rsidR="00164964" w:rsidRPr="00ED61CA" w:rsidRDefault="00164964" w:rsidP="00C42046">
            <w:pPr>
              <w:rPr>
                <w:sz w:val="28"/>
              </w:rPr>
            </w:pPr>
            <w:proofErr w:type="spellStart"/>
            <w:r w:rsidRPr="00ED61CA">
              <w:rPr>
                <w:sz w:val="28"/>
              </w:rPr>
              <w:t>i</w:t>
            </w:r>
            <w:proofErr w:type="spellEnd"/>
          </w:p>
        </w:tc>
        <w:tc>
          <w:tcPr>
            <w:tcW w:w="1073" w:type="dxa"/>
          </w:tcPr>
          <w:p w14:paraId="1D5AA767" w14:textId="77777777" w:rsidR="00164964" w:rsidRPr="00ED61CA" w:rsidRDefault="00164964" w:rsidP="00C42046">
            <w:pPr>
              <w:rPr>
                <w:sz w:val="28"/>
              </w:rPr>
            </w:pPr>
            <w:r w:rsidRPr="00ED61CA">
              <w:rPr>
                <w:sz w:val="28"/>
              </w:rPr>
              <w:t>j</w:t>
            </w:r>
          </w:p>
        </w:tc>
        <w:tc>
          <w:tcPr>
            <w:tcW w:w="1073" w:type="dxa"/>
          </w:tcPr>
          <w:p w14:paraId="39D4D52A" w14:textId="77777777" w:rsidR="00164964" w:rsidRPr="00ED61CA" w:rsidRDefault="00164964" w:rsidP="00C42046">
            <w:pPr>
              <w:rPr>
                <w:sz w:val="28"/>
              </w:rPr>
            </w:pPr>
            <w:r w:rsidRPr="00ED61CA">
              <w:rPr>
                <w:sz w:val="28"/>
              </w:rPr>
              <w:t>k</w:t>
            </w:r>
          </w:p>
        </w:tc>
        <w:tc>
          <w:tcPr>
            <w:tcW w:w="1073" w:type="dxa"/>
          </w:tcPr>
          <w:p w14:paraId="35026F52" w14:textId="77777777" w:rsidR="00164964" w:rsidRPr="00ED61CA" w:rsidRDefault="00164964" w:rsidP="00C42046">
            <w:pPr>
              <w:rPr>
                <w:sz w:val="28"/>
              </w:rPr>
            </w:pPr>
            <w:r w:rsidRPr="00ED61CA">
              <w:rPr>
                <w:sz w:val="28"/>
              </w:rPr>
              <w:t>l</w:t>
            </w:r>
          </w:p>
        </w:tc>
        <w:tc>
          <w:tcPr>
            <w:tcW w:w="1073" w:type="dxa"/>
          </w:tcPr>
          <w:p w14:paraId="39756612" w14:textId="77777777" w:rsidR="00164964" w:rsidRPr="00ED61CA" w:rsidRDefault="00164964" w:rsidP="00C42046">
            <w:pPr>
              <w:rPr>
                <w:sz w:val="28"/>
              </w:rPr>
            </w:pPr>
            <w:r w:rsidRPr="00ED61CA">
              <w:rPr>
                <w:sz w:val="28"/>
              </w:rPr>
              <w:t>m</w:t>
            </w:r>
          </w:p>
        </w:tc>
      </w:tr>
      <w:tr w:rsidR="00164964" w14:paraId="034B5CEB" w14:textId="77777777" w:rsidTr="00C42046">
        <w:trPr>
          <w:trHeight w:val="537"/>
        </w:trPr>
        <w:tc>
          <w:tcPr>
            <w:tcW w:w="1072" w:type="dxa"/>
          </w:tcPr>
          <w:p w14:paraId="1FF92473" w14:textId="77777777" w:rsidR="00164964" w:rsidRPr="001E286A" w:rsidRDefault="00164964" w:rsidP="00C42046">
            <w:pPr>
              <w:rPr>
                <w:sz w:val="28"/>
              </w:rPr>
            </w:pPr>
            <w:r w:rsidRPr="001E286A">
              <w:rPr>
                <w:sz w:val="28"/>
              </w:rPr>
              <w:t>n</w:t>
            </w:r>
          </w:p>
        </w:tc>
        <w:tc>
          <w:tcPr>
            <w:tcW w:w="1073" w:type="dxa"/>
          </w:tcPr>
          <w:p w14:paraId="33F817EF" w14:textId="77777777" w:rsidR="00164964" w:rsidRPr="001E286A" w:rsidRDefault="00164964" w:rsidP="00C42046">
            <w:pPr>
              <w:rPr>
                <w:sz w:val="28"/>
              </w:rPr>
            </w:pPr>
            <w:r w:rsidRPr="001E286A">
              <w:rPr>
                <w:sz w:val="28"/>
              </w:rPr>
              <w:t>o</w:t>
            </w:r>
          </w:p>
        </w:tc>
        <w:tc>
          <w:tcPr>
            <w:tcW w:w="1073" w:type="dxa"/>
          </w:tcPr>
          <w:p w14:paraId="4FBB0297" w14:textId="77777777" w:rsidR="00164964" w:rsidRPr="001E286A" w:rsidRDefault="00164964" w:rsidP="00C42046">
            <w:pPr>
              <w:rPr>
                <w:sz w:val="28"/>
              </w:rPr>
            </w:pPr>
            <w:r w:rsidRPr="001E286A">
              <w:rPr>
                <w:sz w:val="28"/>
              </w:rPr>
              <w:t>p</w:t>
            </w:r>
          </w:p>
        </w:tc>
        <w:tc>
          <w:tcPr>
            <w:tcW w:w="1073" w:type="dxa"/>
          </w:tcPr>
          <w:p w14:paraId="545F41BB" w14:textId="77777777" w:rsidR="00164964" w:rsidRPr="001E286A" w:rsidRDefault="00164964" w:rsidP="00C42046">
            <w:pPr>
              <w:rPr>
                <w:sz w:val="28"/>
              </w:rPr>
            </w:pPr>
            <w:r w:rsidRPr="001E286A">
              <w:rPr>
                <w:sz w:val="28"/>
              </w:rPr>
              <w:t>q</w:t>
            </w:r>
          </w:p>
        </w:tc>
        <w:tc>
          <w:tcPr>
            <w:tcW w:w="1073" w:type="dxa"/>
          </w:tcPr>
          <w:p w14:paraId="65698BD5" w14:textId="77777777" w:rsidR="00164964" w:rsidRPr="001E286A" w:rsidRDefault="00164964" w:rsidP="00C42046">
            <w:pPr>
              <w:rPr>
                <w:sz w:val="28"/>
              </w:rPr>
            </w:pPr>
            <w:r w:rsidRPr="001E286A">
              <w:rPr>
                <w:sz w:val="28"/>
              </w:rPr>
              <w:t>r</w:t>
            </w:r>
          </w:p>
        </w:tc>
        <w:tc>
          <w:tcPr>
            <w:tcW w:w="1073" w:type="dxa"/>
          </w:tcPr>
          <w:p w14:paraId="1D264F9C" w14:textId="77777777" w:rsidR="00164964" w:rsidRPr="001E286A" w:rsidRDefault="00164964" w:rsidP="00C42046">
            <w:pPr>
              <w:rPr>
                <w:sz w:val="28"/>
              </w:rPr>
            </w:pPr>
            <w:r w:rsidRPr="001E286A">
              <w:rPr>
                <w:sz w:val="28"/>
              </w:rPr>
              <w:t>s</w:t>
            </w:r>
          </w:p>
        </w:tc>
        <w:tc>
          <w:tcPr>
            <w:tcW w:w="1073" w:type="dxa"/>
          </w:tcPr>
          <w:p w14:paraId="61C8D65B" w14:textId="77777777" w:rsidR="00164964" w:rsidRPr="001E286A" w:rsidRDefault="00164964" w:rsidP="00C42046">
            <w:pPr>
              <w:rPr>
                <w:sz w:val="28"/>
              </w:rPr>
            </w:pPr>
            <w:r w:rsidRPr="001E286A">
              <w:rPr>
                <w:sz w:val="28"/>
              </w:rPr>
              <w:t>t</w:t>
            </w:r>
          </w:p>
        </w:tc>
        <w:tc>
          <w:tcPr>
            <w:tcW w:w="1073" w:type="dxa"/>
          </w:tcPr>
          <w:p w14:paraId="70D45439" w14:textId="77777777" w:rsidR="00164964" w:rsidRPr="001E286A" w:rsidRDefault="00164964" w:rsidP="00C42046">
            <w:pPr>
              <w:rPr>
                <w:sz w:val="28"/>
              </w:rPr>
            </w:pPr>
            <w:r w:rsidRPr="001E286A">
              <w:rPr>
                <w:sz w:val="28"/>
              </w:rPr>
              <w:t>u</w:t>
            </w:r>
          </w:p>
        </w:tc>
        <w:tc>
          <w:tcPr>
            <w:tcW w:w="1073" w:type="dxa"/>
          </w:tcPr>
          <w:p w14:paraId="1CAFEF84" w14:textId="77777777" w:rsidR="00164964" w:rsidRPr="001E286A" w:rsidRDefault="00164964" w:rsidP="00C42046">
            <w:pPr>
              <w:rPr>
                <w:sz w:val="28"/>
              </w:rPr>
            </w:pPr>
            <w:r w:rsidRPr="001E286A">
              <w:rPr>
                <w:sz w:val="28"/>
              </w:rPr>
              <w:t>v</w:t>
            </w:r>
          </w:p>
        </w:tc>
        <w:tc>
          <w:tcPr>
            <w:tcW w:w="1073" w:type="dxa"/>
          </w:tcPr>
          <w:p w14:paraId="24846882" w14:textId="77777777" w:rsidR="00164964" w:rsidRPr="001E286A" w:rsidRDefault="00164964" w:rsidP="00C42046">
            <w:pPr>
              <w:rPr>
                <w:sz w:val="28"/>
              </w:rPr>
            </w:pPr>
            <w:r w:rsidRPr="001E286A">
              <w:rPr>
                <w:sz w:val="28"/>
              </w:rPr>
              <w:t>w</w:t>
            </w:r>
          </w:p>
        </w:tc>
        <w:tc>
          <w:tcPr>
            <w:tcW w:w="1073" w:type="dxa"/>
          </w:tcPr>
          <w:p w14:paraId="06A9F6A2" w14:textId="77777777" w:rsidR="00164964" w:rsidRPr="001E286A" w:rsidRDefault="00164964" w:rsidP="00C42046">
            <w:pPr>
              <w:rPr>
                <w:sz w:val="28"/>
              </w:rPr>
            </w:pPr>
            <w:r w:rsidRPr="001E286A">
              <w:rPr>
                <w:sz w:val="28"/>
              </w:rPr>
              <w:t>x</w:t>
            </w:r>
          </w:p>
        </w:tc>
        <w:tc>
          <w:tcPr>
            <w:tcW w:w="1073" w:type="dxa"/>
          </w:tcPr>
          <w:p w14:paraId="41674931" w14:textId="77777777" w:rsidR="00164964" w:rsidRPr="001E286A" w:rsidRDefault="00164964" w:rsidP="00C42046">
            <w:pPr>
              <w:rPr>
                <w:sz w:val="28"/>
              </w:rPr>
            </w:pPr>
            <w:r w:rsidRPr="001E286A">
              <w:rPr>
                <w:sz w:val="28"/>
              </w:rPr>
              <w:t>y</w:t>
            </w:r>
          </w:p>
        </w:tc>
        <w:tc>
          <w:tcPr>
            <w:tcW w:w="1073" w:type="dxa"/>
          </w:tcPr>
          <w:p w14:paraId="326FBA50" w14:textId="77777777" w:rsidR="00164964" w:rsidRPr="001E286A" w:rsidRDefault="00164964" w:rsidP="00C42046">
            <w:pPr>
              <w:rPr>
                <w:sz w:val="28"/>
              </w:rPr>
            </w:pPr>
            <w:r w:rsidRPr="001E286A">
              <w:rPr>
                <w:sz w:val="28"/>
              </w:rPr>
              <w:t>z</w:t>
            </w:r>
          </w:p>
        </w:tc>
      </w:tr>
    </w:tbl>
    <w:p w14:paraId="7D384C47" w14:textId="77777777" w:rsidR="00164964" w:rsidRDefault="00164964" w:rsidP="00164964"/>
    <w:p w14:paraId="73D346BD" w14:textId="77777777" w:rsidR="00164964" w:rsidRPr="001545A2" w:rsidRDefault="00164964" w:rsidP="00164964">
      <w:pPr>
        <w:rPr>
          <w:b/>
          <w:bCs/>
          <w:szCs w:val="24"/>
        </w:rPr>
      </w:pPr>
      <w:r w:rsidRPr="001545A2">
        <w:rPr>
          <w:b/>
          <w:bCs/>
          <w:szCs w:val="24"/>
        </w:rPr>
        <w:t>Consonant diagraphs</w:t>
      </w:r>
    </w:p>
    <w:tbl>
      <w:tblPr>
        <w:tblStyle w:val="TableGrid"/>
        <w:tblW w:w="0" w:type="auto"/>
        <w:tblLook w:val="04A0" w:firstRow="1" w:lastRow="0" w:firstColumn="1" w:lastColumn="0" w:noHBand="0" w:noVBand="1"/>
      </w:tblPr>
      <w:tblGrid>
        <w:gridCol w:w="1111"/>
        <w:gridCol w:w="1111"/>
        <w:gridCol w:w="1111"/>
        <w:gridCol w:w="1111"/>
        <w:gridCol w:w="1111"/>
        <w:gridCol w:w="1111"/>
      </w:tblGrid>
      <w:tr w:rsidR="00164964" w14:paraId="274F9BBB" w14:textId="77777777" w:rsidTr="00C42046">
        <w:trPr>
          <w:trHeight w:val="401"/>
        </w:trPr>
        <w:tc>
          <w:tcPr>
            <w:tcW w:w="1111" w:type="dxa"/>
          </w:tcPr>
          <w:p w14:paraId="0B4DB6AD" w14:textId="77777777" w:rsidR="00164964" w:rsidRPr="00C3014F" w:rsidRDefault="00164964" w:rsidP="00C42046">
            <w:pPr>
              <w:rPr>
                <w:sz w:val="28"/>
              </w:rPr>
            </w:pPr>
            <w:proofErr w:type="spellStart"/>
            <w:r w:rsidRPr="00C3014F">
              <w:rPr>
                <w:sz w:val="28"/>
              </w:rPr>
              <w:t>sh</w:t>
            </w:r>
            <w:proofErr w:type="spellEnd"/>
          </w:p>
        </w:tc>
        <w:tc>
          <w:tcPr>
            <w:tcW w:w="1111" w:type="dxa"/>
          </w:tcPr>
          <w:p w14:paraId="3F65C19F" w14:textId="77777777" w:rsidR="00164964" w:rsidRPr="00C3014F" w:rsidRDefault="00164964" w:rsidP="00C42046">
            <w:pPr>
              <w:rPr>
                <w:sz w:val="28"/>
              </w:rPr>
            </w:pPr>
            <w:r w:rsidRPr="00C3014F">
              <w:rPr>
                <w:sz w:val="28"/>
              </w:rPr>
              <w:t>ch</w:t>
            </w:r>
          </w:p>
        </w:tc>
        <w:tc>
          <w:tcPr>
            <w:tcW w:w="1111" w:type="dxa"/>
          </w:tcPr>
          <w:p w14:paraId="3DC1C222" w14:textId="77777777" w:rsidR="00164964" w:rsidRPr="00C3014F" w:rsidRDefault="00164964" w:rsidP="00C42046">
            <w:pPr>
              <w:rPr>
                <w:sz w:val="28"/>
              </w:rPr>
            </w:pPr>
            <w:proofErr w:type="spellStart"/>
            <w:r w:rsidRPr="00C3014F">
              <w:rPr>
                <w:sz w:val="28"/>
              </w:rPr>
              <w:t>th</w:t>
            </w:r>
            <w:proofErr w:type="spellEnd"/>
          </w:p>
        </w:tc>
        <w:tc>
          <w:tcPr>
            <w:tcW w:w="1111" w:type="dxa"/>
          </w:tcPr>
          <w:p w14:paraId="4D41763B" w14:textId="77777777" w:rsidR="00164964" w:rsidRPr="00C3014F" w:rsidRDefault="00164964" w:rsidP="00C42046">
            <w:pPr>
              <w:rPr>
                <w:sz w:val="28"/>
              </w:rPr>
            </w:pPr>
            <w:proofErr w:type="spellStart"/>
            <w:r w:rsidRPr="00C3014F">
              <w:rPr>
                <w:sz w:val="28"/>
              </w:rPr>
              <w:t>wh</w:t>
            </w:r>
            <w:proofErr w:type="spellEnd"/>
          </w:p>
        </w:tc>
        <w:tc>
          <w:tcPr>
            <w:tcW w:w="1111" w:type="dxa"/>
          </w:tcPr>
          <w:p w14:paraId="63619424" w14:textId="77777777" w:rsidR="00164964" w:rsidRPr="00C3014F" w:rsidRDefault="00164964" w:rsidP="00C42046">
            <w:pPr>
              <w:rPr>
                <w:sz w:val="28"/>
              </w:rPr>
            </w:pPr>
            <w:proofErr w:type="spellStart"/>
            <w:r w:rsidRPr="00C3014F">
              <w:rPr>
                <w:sz w:val="28"/>
              </w:rPr>
              <w:t>qu</w:t>
            </w:r>
            <w:proofErr w:type="spellEnd"/>
          </w:p>
        </w:tc>
        <w:tc>
          <w:tcPr>
            <w:tcW w:w="1111" w:type="dxa"/>
          </w:tcPr>
          <w:p w14:paraId="317D19B2" w14:textId="77777777" w:rsidR="00164964" w:rsidRPr="00C3014F" w:rsidRDefault="00164964" w:rsidP="00C42046">
            <w:pPr>
              <w:rPr>
                <w:sz w:val="28"/>
              </w:rPr>
            </w:pPr>
            <w:r w:rsidRPr="00C3014F">
              <w:rPr>
                <w:sz w:val="28"/>
              </w:rPr>
              <w:t>ck</w:t>
            </w:r>
          </w:p>
        </w:tc>
      </w:tr>
    </w:tbl>
    <w:p w14:paraId="34161526" w14:textId="77777777" w:rsidR="00164964" w:rsidRDefault="00164964" w:rsidP="00164964"/>
    <w:tbl>
      <w:tblPr>
        <w:tblStyle w:val="TableGrid"/>
        <w:tblW w:w="13887" w:type="dxa"/>
        <w:tblLook w:val="04A0" w:firstRow="1" w:lastRow="0" w:firstColumn="1" w:lastColumn="0" w:noHBand="0" w:noVBand="1"/>
      </w:tblPr>
      <w:tblGrid>
        <w:gridCol w:w="837"/>
        <w:gridCol w:w="53"/>
        <w:gridCol w:w="49"/>
        <w:gridCol w:w="2128"/>
        <w:gridCol w:w="947"/>
        <w:gridCol w:w="747"/>
        <w:gridCol w:w="33"/>
        <w:gridCol w:w="871"/>
        <w:gridCol w:w="49"/>
        <w:gridCol w:w="1195"/>
        <w:gridCol w:w="2246"/>
        <w:gridCol w:w="72"/>
        <w:gridCol w:w="566"/>
        <w:gridCol w:w="64"/>
        <w:gridCol w:w="360"/>
        <w:gridCol w:w="424"/>
        <w:gridCol w:w="3246"/>
      </w:tblGrid>
      <w:tr w:rsidR="00164964" w14:paraId="04227027" w14:textId="77777777" w:rsidTr="0099470F">
        <w:trPr>
          <w:trHeight w:val="489"/>
        </w:trPr>
        <w:tc>
          <w:tcPr>
            <w:tcW w:w="3067" w:type="dxa"/>
            <w:gridSpan w:val="4"/>
          </w:tcPr>
          <w:p w14:paraId="4E361FD5" w14:textId="77777777" w:rsidR="00164964" w:rsidRPr="006301EA" w:rsidRDefault="00164964" w:rsidP="00C42046">
            <w:pPr>
              <w:rPr>
                <w:szCs w:val="24"/>
              </w:rPr>
            </w:pPr>
            <w:proofErr w:type="spellStart"/>
            <w:r w:rsidRPr="006301EA">
              <w:rPr>
                <w:b/>
                <w:bCs/>
                <w:szCs w:val="24"/>
              </w:rPr>
              <w:t>Cvc</w:t>
            </w:r>
            <w:proofErr w:type="spellEnd"/>
            <w:r w:rsidRPr="006301EA">
              <w:rPr>
                <w:b/>
                <w:bCs/>
                <w:szCs w:val="24"/>
              </w:rPr>
              <w:t xml:space="preserve"> words                               </w:t>
            </w:r>
          </w:p>
        </w:tc>
        <w:tc>
          <w:tcPr>
            <w:tcW w:w="6726" w:type="dxa"/>
            <w:gridSpan w:val="9"/>
          </w:tcPr>
          <w:p w14:paraId="0D6FFDBB" w14:textId="77777777" w:rsidR="00164964" w:rsidRPr="006301EA" w:rsidRDefault="00164964" w:rsidP="00C42046">
            <w:pPr>
              <w:rPr>
                <w:szCs w:val="24"/>
              </w:rPr>
            </w:pPr>
            <w:r w:rsidRPr="006301EA">
              <w:rPr>
                <w:b/>
                <w:bCs/>
                <w:szCs w:val="24"/>
              </w:rPr>
              <w:t xml:space="preserve">Consonant diagraphs words                                                        </w:t>
            </w:r>
          </w:p>
        </w:tc>
        <w:tc>
          <w:tcPr>
            <w:tcW w:w="4094" w:type="dxa"/>
            <w:gridSpan w:val="4"/>
          </w:tcPr>
          <w:p w14:paraId="1C65B020" w14:textId="77777777" w:rsidR="00164964" w:rsidRPr="006301EA" w:rsidRDefault="00164964" w:rsidP="00C42046">
            <w:pPr>
              <w:rPr>
                <w:szCs w:val="24"/>
              </w:rPr>
            </w:pPr>
            <w:r w:rsidRPr="006301EA">
              <w:rPr>
                <w:b/>
                <w:bCs/>
                <w:szCs w:val="24"/>
              </w:rPr>
              <w:t>Twin letter words</w:t>
            </w:r>
          </w:p>
        </w:tc>
      </w:tr>
      <w:tr w:rsidR="00164964" w14:paraId="3DD0D3AF" w14:textId="77777777" w:rsidTr="0099470F">
        <w:trPr>
          <w:trHeight w:val="489"/>
        </w:trPr>
        <w:tc>
          <w:tcPr>
            <w:tcW w:w="939" w:type="dxa"/>
            <w:gridSpan w:val="3"/>
          </w:tcPr>
          <w:p w14:paraId="3835484F" w14:textId="77777777" w:rsidR="00164964" w:rsidRPr="006301EA" w:rsidRDefault="00164964" w:rsidP="00C42046">
            <w:pPr>
              <w:rPr>
                <w:b/>
                <w:bCs/>
                <w:color w:val="00B050"/>
                <w:szCs w:val="24"/>
              </w:rPr>
            </w:pPr>
            <w:r w:rsidRPr="006301EA">
              <w:rPr>
                <w:b/>
                <w:bCs/>
                <w:color w:val="00B050"/>
                <w:szCs w:val="24"/>
              </w:rPr>
              <w:t>1</w:t>
            </w:r>
          </w:p>
        </w:tc>
        <w:tc>
          <w:tcPr>
            <w:tcW w:w="2128" w:type="dxa"/>
          </w:tcPr>
          <w:p w14:paraId="6F23C4C1" w14:textId="77777777" w:rsidR="00164964" w:rsidRPr="0018443A" w:rsidRDefault="00164964" w:rsidP="00C42046">
            <w:pPr>
              <w:rPr>
                <w:sz w:val="28"/>
              </w:rPr>
            </w:pPr>
            <w:r w:rsidRPr="0018443A">
              <w:rPr>
                <w:sz w:val="28"/>
              </w:rPr>
              <w:t>o</w:t>
            </w:r>
          </w:p>
        </w:tc>
        <w:tc>
          <w:tcPr>
            <w:tcW w:w="947" w:type="dxa"/>
          </w:tcPr>
          <w:p w14:paraId="4A4019F2" w14:textId="77777777" w:rsidR="00164964" w:rsidRPr="0018443A" w:rsidRDefault="00164964" w:rsidP="00C42046">
            <w:pPr>
              <w:rPr>
                <w:b/>
                <w:bCs/>
                <w:color w:val="00B050"/>
                <w:sz w:val="28"/>
              </w:rPr>
            </w:pPr>
            <w:r w:rsidRPr="0018443A">
              <w:rPr>
                <w:b/>
                <w:bCs/>
                <w:color w:val="00B050"/>
                <w:sz w:val="28"/>
              </w:rPr>
              <w:t>6</w:t>
            </w:r>
          </w:p>
        </w:tc>
        <w:tc>
          <w:tcPr>
            <w:tcW w:w="2895" w:type="dxa"/>
            <w:gridSpan w:val="5"/>
          </w:tcPr>
          <w:p w14:paraId="1830403E" w14:textId="77777777" w:rsidR="00164964" w:rsidRPr="0018443A" w:rsidRDefault="00164964" w:rsidP="00C42046">
            <w:pPr>
              <w:rPr>
                <w:sz w:val="28"/>
              </w:rPr>
            </w:pPr>
            <w:proofErr w:type="spellStart"/>
            <w:r w:rsidRPr="0018443A">
              <w:rPr>
                <w:sz w:val="28"/>
              </w:rPr>
              <w:t>sh</w:t>
            </w:r>
            <w:proofErr w:type="spellEnd"/>
            <w:r w:rsidRPr="0018443A">
              <w:rPr>
                <w:sz w:val="28"/>
              </w:rPr>
              <w:t xml:space="preserve"> at end</w:t>
            </w:r>
          </w:p>
        </w:tc>
        <w:tc>
          <w:tcPr>
            <w:tcW w:w="2884" w:type="dxa"/>
            <w:gridSpan w:val="3"/>
          </w:tcPr>
          <w:p w14:paraId="0E1D5083" w14:textId="77777777" w:rsidR="00164964" w:rsidRPr="0018443A" w:rsidRDefault="00164964" w:rsidP="00C42046">
            <w:pPr>
              <w:rPr>
                <w:sz w:val="28"/>
              </w:rPr>
            </w:pPr>
            <w:proofErr w:type="spellStart"/>
            <w:r w:rsidRPr="0018443A">
              <w:rPr>
                <w:sz w:val="28"/>
              </w:rPr>
              <w:t>sh</w:t>
            </w:r>
            <w:proofErr w:type="spellEnd"/>
            <w:r w:rsidRPr="0018443A">
              <w:rPr>
                <w:sz w:val="28"/>
              </w:rPr>
              <w:t xml:space="preserve"> at start</w:t>
            </w:r>
          </w:p>
        </w:tc>
        <w:tc>
          <w:tcPr>
            <w:tcW w:w="848" w:type="dxa"/>
            <w:gridSpan w:val="3"/>
          </w:tcPr>
          <w:p w14:paraId="15A657BB" w14:textId="77777777" w:rsidR="00164964" w:rsidRPr="006301EA" w:rsidRDefault="00164964" w:rsidP="00C42046">
            <w:pPr>
              <w:rPr>
                <w:b/>
                <w:bCs/>
                <w:color w:val="00B050"/>
                <w:szCs w:val="24"/>
              </w:rPr>
            </w:pPr>
            <w:r w:rsidRPr="006301EA">
              <w:rPr>
                <w:b/>
                <w:bCs/>
                <w:color w:val="00B050"/>
                <w:szCs w:val="24"/>
              </w:rPr>
              <w:t>12</w:t>
            </w:r>
          </w:p>
        </w:tc>
        <w:tc>
          <w:tcPr>
            <w:tcW w:w="3246" w:type="dxa"/>
          </w:tcPr>
          <w:p w14:paraId="298065DF" w14:textId="77777777" w:rsidR="00164964" w:rsidRPr="0018443A" w:rsidRDefault="00164964" w:rsidP="00C42046">
            <w:pPr>
              <w:rPr>
                <w:sz w:val="28"/>
              </w:rPr>
            </w:pPr>
            <w:r w:rsidRPr="0018443A">
              <w:rPr>
                <w:sz w:val="28"/>
              </w:rPr>
              <w:t>dd</w:t>
            </w:r>
          </w:p>
        </w:tc>
      </w:tr>
      <w:tr w:rsidR="00164964" w14:paraId="73C2D27F" w14:textId="77777777" w:rsidTr="0099470F">
        <w:trPr>
          <w:trHeight w:val="489"/>
        </w:trPr>
        <w:tc>
          <w:tcPr>
            <w:tcW w:w="939" w:type="dxa"/>
            <w:gridSpan w:val="3"/>
          </w:tcPr>
          <w:p w14:paraId="0F55B8D8" w14:textId="77777777" w:rsidR="00164964" w:rsidRPr="006301EA" w:rsidRDefault="00164964" w:rsidP="00C42046">
            <w:pPr>
              <w:rPr>
                <w:b/>
                <w:bCs/>
                <w:color w:val="00B050"/>
                <w:szCs w:val="24"/>
              </w:rPr>
            </w:pPr>
            <w:r w:rsidRPr="006301EA">
              <w:rPr>
                <w:b/>
                <w:bCs/>
                <w:color w:val="00B050"/>
                <w:szCs w:val="24"/>
              </w:rPr>
              <w:t>2</w:t>
            </w:r>
          </w:p>
        </w:tc>
        <w:tc>
          <w:tcPr>
            <w:tcW w:w="2128" w:type="dxa"/>
          </w:tcPr>
          <w:p w14:paraId="66A0E8E5" w14:textId="77777777" w:rsidR="00164964" w:rsidRPr="0018443A" w:rsidRDefault="00164964" w:rsidP="00C42046">
            <w:pPr>
              <w:rPr>
                <w:sz w:val="28"/>
              </w:rPr>
            </w:pPr>
            <w:r w:rsidRPr="0018443A">
              <w:rPr>
                <w:sz w:val="28"/>
              </w:rPr>
              <w:t>a</w:t>
            </w:r>
          </w:p>
        </w:tc>
        <w:tc>
          <w:tcPr>
            <w:tcW w:w="947" w:type="dxa"/>
          </w:tcPr>
          <w:p w14:paraId="46137C65" w14:textId="77777777" w:rsidR="00164964" w:rsidRPr="0018443A" w:rsidRDefault="00164964" w:rsidP="00C42046">
            <w:pPr>
              <w:rPr>
                <w:b/>
                <w:bCs/>
                <w:color w:val="00B050"/>
                <w:sz w:val="28"/>
              </w:rPr>
            </w:pPr>
            <w:r w:rsidRPr="0018443A">
              <w:rPr>
                <w:b/>
                <w:bCs/>
                <w:color w:val="00B050"/>
                <w:sz w:val="28"/>
              </w:rPr>
              <w:t>7</w:t>
            </w:r>
          </w:p>
        </w:tc>
        <w:tc>
          <w:tcPr>
            <w:tcW w:w="2895" w:type="dxa"/>
            <w:gridSpan w:val="5"/>
          </w:tcPr>
          <w:p w14:paraId="74981B69" w14:textId="77777777" w:rsidR="00164964" w:rsidRPr="0018443A" w:rsidRDefault="00164964" w:rsidP="00C42046">
            <w:pPr>
              <w:rPr>
                <w:sz w:val="28"/>
              </w:rPr>
            </w:pPr>
            <w:r w:rsidRPr="0018443A">
              <w:rPr>
                <w:sz w:val="28"/>
              </w:rPr>
              <w:t>ch at end</w:t>
            </w:r>
          </w:p>
        </w:tc>
        <w:tc>
          <w:tcPr>
            <w:tcW w:w="2884" w:type="dxa"/>
            <w:gridSpan w:val="3"/>
          </w:tcPr>
          <w:p w14:paraId="0A607A7E" w14:textId="77777777" w:rsidR="00164964" w:rsidRPr="0018443A" w:rsidRDefault="00164964" w:rsidP="00C42046">
            <w:pPr>
              <w:rPr>
                <w:sz w:val="28"/>
              </w:rPr>
            </w:pPr>
            <w:r w:rsidRPr="0018443A">
              <w:rPr>
                <w:sz w:val="28"/>
              </w:rPr>
              <w:t>ch at start</w:t>
            </w:r>
          </w:p>
        </w:tc>
        <w:tc>
          <w:tcPr>
            <w:tcW w:w="848" w:type="dxa"/>
            <w:gridSpan w:val="3"/>
          </w:tcPr>
          <w:p w14:paraId="3247E441" w14:textId="77777777" w:rsidR="00164964" w:rsidRPr="006301EA" w:rsidRDefault="00164964" w:rsidP="00C42046">
            <w:pPr>
              <w:rPr>
                <w:b/>
                <w:bCs/>
                <w:color w:val="00B050"/>
                <w:szCs w:val="24"/>
              </w:rPr>
            </w:pPr>
            <w:r w:rsidRPr="006301EA">
              <w:rPr>
                <w:b/>
                <w:bCs/>
                <w:color w:val="00B050"/>
                <w:szCs w:val="24"/>
              </w:rPr>
              <w:t>13</w:t>
            </w:r>
          </w:p>
        </w:tc>
        <w:tc>
          <w:tcPr>
            <w:tcW w:w="3246" w:type="dxa"/>
          </w:tcPr>
          <w:p w14:paraId="0B0C5919" w14:textId="77777777" w:rsidR="00164964" w:rsidRPr="0018443A" w:rsidRDefault="00164964" w:rsidP="00C42046">
            <w:pPr>
              <w:rPr>
                <w:sz w:val="28"/>
              </w:rPr>
            </w:pPr>
            <w:r w:rsidRPr="0018443A">
              <w:rPr>
                <w:sz w:val="28"/>
              </w:rPr>
              <w:t>gg</w:t>
            </w:r>
          </w:p>
        </w:tc>
      </w:tr>
      <w:tr w:rsidR="00164964" w14:paraId="2A9CFBD8" w14:textId="77777777" w:rsidTr="0099470F">
        <w:trPr>
          <w:trHeight w:val="489"/>
        </w:trPr>
        <w:tc>
          <w:tcPr>
            <w:tcW w:w="939" w:type="dxa"/>
            <w:gridSpan w:val="3"/>
          </w:tcPr>
          <w:p w14:paraId="141237BE" w14:textId="77777777" w:rsidR="00164964" w:rsidRPr="006301EA" w:rsidRDefault="00164964" w:rsidP="00C42046">
            <w:pPr>
              <w:rPr>
                <w:b/>
                <w:bCs/>
                <w:color w:val="00B050"/>
                <w:szCs w:val="24"/>
              </w:rPr>
            </w:pPr>
            <w:r w:rsidRPr="006301EA">
              <w:rPr>
                <w:b/>
                <w:bCs/>
                <w:color w:val="00B050"/>
                <w:szCs w:val="24"/>
              </w:rPr>
              <w:t>3</w:t>
            </w:r>
          </w:p>
        </w:tc>
        <w:tc>
          <w:tcPr>
            <w:tcW w:w="2128" w:type="dxa"/>
          </w:tcPr>
          <w:p w14:paraId="19F13331" w14:textId="77777777" w:rsidR="00164964" w:rsidRPr="0018443A" w:rsidRDefault="00164964" w:rsidP="00C42046">
            <w:pPr>
              <w:rPr>
                <w:sz w:val="28"/>
              </w:rPr>
            </w:pPr>
            <w:r w:rsidRPr="0018443A">
              <w:rPr>
                <w:sz w:val="28"/>
              </w:rPr>
              <w:t>e</w:t>
            </w:r>
          </w:p>
        </w:tc>
        <w:tc>
          <w:tcPr>
            <w:tcW w:w="947" w:type="dxa"/>
          </w:tcPr>
          <w:p w14:paraId="554596FF" w14:textId="77777777" w:rsidR="00164964" w:rsidRPr="0018443A" w:rsidRDefault="00164964" w:rsidP="00C42046">
            <w:pPr>
              <w:rPr>
                <w:b/>
                <w:bCs/>
                <w:color w:val="00B050"/>
                <w:sz w:val="28"/>
              </w:rPr>
            </w:pPr>
            <w:r w:rsidRPr="0018443A">
              <w:rPr>
                <w:b/>
                <w:bCs/>
                <w:color w:val="00B050"/>
                <w:sz w:val="28"/>
              </w:rPr>
              <w:t>8</w:t>
            </w:r>
          </w:p>
        </w:tc>
        <w:tc>
          <w:tcPr>
            <w:tcW w:w="2895" w:type="dxa"/>
            <w:gridSpan w:val="5"/>
          </w:tcPr>
          <w:p w14:paraId="69BE9751" w14:textId="77777777" w:rsidR="00164964" w:rsidRPr="0018443A" w:rsidRDefault="00164964" w:rsidP="00C42046">
            <w:pPr>
              <w:rPr>
                <w:sz w:val="28"/>
              </w:rPr>
            </w:pPr>
            <w:proofErr w:type="spellStart"/>
            <w:r w:rsidRPr="0018443A">
              <w:rPr>
                <w:sz w:val="28"/>
              </w:rPr>
              <w:t>th</w:t>
            </w:r>
            <w:proofErr w:type="spellEnd"/>
            <w:r w:rsidRPr="0018443A">
              <w:rPr>
                <w:sz w:val="28"/>
              </w:rPr>
              <w:t xml:space="preserve"> at end</w:t>
            </w:r>
          </w:p>
        </w:tc>
        <w:tc>
          <w:tcPr>
            <w:tcW w:w="2884" w:type="dxa"/>
            <w:gridSpan w:val="3"/>
          </w:tcPr>
          <w:p w14:paraId="4FBFE0BB" w14:textId="77777777" w:rsidR="00164964" w:rsidRPr="0018443A" w:rsidRDefault="00164964" w:rsidP="00C42046">
            <w:pPr>
              <w:rPr>
                <w:sz w:val="28"/>
              </w:rPr>
            </w:pPr>
            <w:proofErr w:type="spellStart"/>
            <w:r w:rsidRPr="0018443A">
              <w:rPr>
                <w:sz w:val="28"/>
              </w:rPr>
              <w:t>th</w:t>
            </w:r>
            <w:proofErr w:type="spellEnd"/>
            <w:r w:rsidRPr="0018443A">
              <w:rPr>
                <w:sz w:val="28"/>
              </w:rPr>
              <w:t xml:space="preserve"> at start</w:t>
            </w:r>
          </w:p>
        </w:tc>
        <w:tc>
          <w:tcPr>
            <w:tcW w:w="848" w:type="dxa"/>
            <w:gridSpan w:val="3"/>
          </w:tcPr>
          <w:p w14:paraId="0F1D4BC4" w14:textId="77777777" w:rsidR="00164964" w:rsidRPr="006301EA" w:rsidRDefault="00164964" w:rsidP="00C42046">
            <w:pPr>
              <w:rPr>
                <w:b/>
                <w:bCs/>
                <w:color w:val="00B050"/>
                <w:szCs w:val="24"/>
              </w:rPr>
            </w:pPr>
            <w:r w:rsidRPr="006301EA">
              <w:rPr>
                <w:b/>
                <w:bCs/>
                <w:color w:val="00B050"/>
                <w:szCs w:val="24"/>
              </w:rPr>
              <w:t>14</w:t>
            </w:r>
          </w:p>
        </w:tc>
        <w:tc>
          <w:tcPr>
            <w:tcW w:w="3246" w:type="dxa"/>
          </w:tcPr>
          <w:p w14:paraId="71F04BE8" w14:textId="77777777" w:rsidR="00164964" w:rsidRPr="0018443A" w:rsidRDefault="00164964" w:rsidP="00C42046">
            <w:pPr>
              <w:rPr>
                <w:sz w:val="28"/>
              </w:rPr>
            </w:pPr>
            <w:proofErr w:type="spellStart"/>
            <w:r w:rsidRPr="0018443A">
              <w:rPr>
                <w:sz w:val="28"/>
              </w:rPr>
              <w:t>ll</w:t>
            </w:r>
            <w:proofErr w:type="spellEnd"/>
          </w:p>
        </w:tc>
      </w:tr>
      <w:tr w:rsidR="00164964" w14:paraId="05E2B2F5" w14:textId="77777777" w:rsidTr="0099470F">
        <w:trPr>
          <w:trHeight w:val="489"/>
        </w:trPr>
        <w:tc>
          <w:tcPr>
            <w:tcW w:w="939" w:type="dxa"/>
            <w:gridSpan w:val="3"/>
          </w:tcPr>
          <w:p w14:paraId="63764AFC" w14:textId="77777777" w:rsidR="00164964" w:rsidRPr="006301EA" w:rsidRDefault="00164964" w:rsidP="00C42046">
            <w:pPr>
              <w:rPr>
                <w:b/>
                <w:bCs/>
                <w:color w:val="00B050"/>
                <w:szCs w:val="24"/>
              </w:rPr>
            </w:pPr>
            <w:r w:rsidRPr="006301EA">
              <w:rPr>
                <w:b/>
                <w:bCs/>
                <w:color w:val="00B050"/>
                <w:szCs w:val="24"/>
              </w:rPr>
              <w:t>4</w:t>
            </w:r>
          </w:p>
        </w:tc>
        <w:tc>
          <w:tcPr>
            <w:tcW w:w="2128" w:type="dxa"/>
          </w:tcPr>
          <w:p w14:paraId="4C278441" w14:textId="77777777" w:rsidR="00164964" w:rsidRPr="0018443A" w:rsidRDefault="00164964" w:rsidP="00C42046">
            <w:pPr>
              <w:rPr>
                <w:sz w:val="28"/>
              </w:rPr>
            </w:pPr>
            <w:proofErr w:type="spellStart"/>
            <w:r w:rsidRPr="0018443A">
              <w:rPr>
                <w:sz w:val="28"/>
              </w:rPr>
              <w:t>i</w:t>
            </w:r>
            <w:proofErr w:type="spellEnd"/>
          </w:p>
        </w:tc>
        <w:tc>
          <w:tcPr>
            <w:tcW w:w="947" w:type="dxa"/>
          </w:tcPr>
          <w:p w14:paraId="2309A23C" w14:textId="77777777" w:rsidR="00164964" w:rsidRPr="0018443A" w:rsidRDefault="00164964" w:rsidP="00C42046">
            <w:pPr>
              <w:rPr>
                <w:b/>
                <w:bCs/>
                <w:color w:val="00B050"/>
                <w:sz w:val="28"/>
              </w:rPr>
            </w:pPr>
            <w:r w:rsidRPr="0018443A">
              <w:rPr>
                <w:b/>
                <w:bCs/>
                <w:color w:val="00B050"/>
                <w:sz w:val="28"/>
              </w:rPr>
              <w:t>9</w:t>
            </w:r>
          </w:p>
        </w:tc>
        <w:tc>
          <w:tcPr>
            <w:tcW w:w="2895" w:type="dxa"/>
            <w:gridSpan w:val="5"/>
          </w:tcPr>
          <w:p w14:paraId="43A18B7F" w14:textId="77777777" w:rsidR="00164964" w:rsidRPr="0018443A" w:rsidRDefault="00164964" w:rsidP="00C42046">
            <w:pPr>
              <w:rPr>
                <w:sz w:val="28"/>
              </w:rPr>
            </w:pPr>
            <w:proofErr w:type="spellStart"/>
            <w:r w:rsidRPr="0018443A">
              <w:rPr>
                <w:sz w:val="28"/>
              </w:rPr>
              <w:t>wh</w:t>
            </w:r>
            <w:proofErr w:type="spellEnd"/>
          </w:p>
        </w:tc>
        <w:tc>
          <w:tcPr>
            <w:tcW w:w="2884" w:type="dxa"/>
            <w:gridSpan w:val="3"/>
          </w:tcPr>
          <w:p w14:paraId="27716DB7" w14:textId="77777777" w:rsidR="00164964" w:rsidRPr="0018443A" w:rsidRDefault="00164964" w:rsidP="00C42046">
            <w:pPr>
              <w:rPr>
                <w:sz w:val="28"/>
              </w:rPr>
            </w:pPr>
          </w:p>
        </w:tc>
        <w:tc>
          <w:tcPr>
            <w:tcW w:w="848" w:type="dxa"/>
            <w:gridSpan w:val="3"/>
          </w:tcPr>
          <w:p w14:paraId="458AD282" w14:textId="77777777" w:rsidR="00164964" w:rsidRPr="006301EA" w:rsidRDefault="00164964" w:rsidP="00C42046">
            <w:pPr>
              <w:rPr>
                <w:b/>
                <w:bCs/>
                <w:color w:val="00B050"/>
                <w:szCs w:val="24"/>
              </w:rPr>
            </w:pPr>
            <w:r w:rsidRPr="006301EA">
              <w:rPr>
                <w:b/>
                <w:bCs/>
                <w:color w:val="00B050"/>
                <w:szCs w:val="24"/>
              </w:rPr>
              <w:t>15</w:t>
            </w:r>
          </w:p>
        </w:tc>
        <w:tc>
          <w:tcPr>
            <w:tcW w:w="3246" w:type="dxa"/>
          </w:tcPr>
          <w:p w14:paraId="79BA9493" w14:textId="77777777" w:rsidR="00164964" w:rsidRPr="0018443A" w:rsidRDefault="00164964" w:rsidP="00C42046">
            <w:pPr>
              <w:rPr>
                <w:sz w:val="28"/>
              </w:rPr>
            </w:pPr>
            <w:r w:rsidRPr="0018443A">
              <w:rPr>
                <w:sz w:val="28"/>
              </w:rPr>
              <w:t>ff</w:t>
            </w:r>
          </w:p>
        </w:tc>
      </w:tr>
      <w:tr w:rsidR="00164964" w14:paraId="405D0928" w14:textId="77777777" w:rsidTr="0099470F">
        <w:trPr>
          <w:trHeight w:val="489"/>
        </w:trPr>
        <w:tc>
          <w:tcPr>
            <w:tcW w:w="939" w:type="dxa"/>
            <w:gridSpan w:val="3"/>
          </w:tcPr>
          <w:p w14:paraId="64F815AD" w14:textId="77777777" w:rsidR="00164964" w:rsidRPr="006301EA" w:rsidRDefault="00164964" w:rsidP="00C42046">
            <w:pPr>
              <w:rPr>
                <w:b/>
                <w:bCs/>
                <w:color w:val="00B050"/>
                <w:szCs w:val="24"/>
              </w:rPr>
            </w:pPr>
            <w:r w:rsidRPr="006301EA">
              <w:rPr>
                <w:b/>
                <w:bCs/>
                <w:color w:val="00B050"/>
                <w:szCs w:val="24"/>
              </w:rPr>
              <w:t>5</w:t>
            </w:r>
          </w:p>
        </w:tc>
        <w:tc>
          <w:tcPr>
            <w:tcW w:w="2128" w:type="dxa"/>
          </w:tcPr>
          <w:p w14:paraId="1C64824A" w14:textId="77777777" w:rsidR="00164964" w:rsidRPr="0018443A" w:rsidRDefault="00164964" w:rsidP="00C42046">
            <w:pPr>
              <w:rPr>
                <w:sz w:val="28"/>
              </w:rPr>
            </w:pPr>
            <w:r w:rsidRPr="0018443A">
              <w:rPr>
                <w:sz w:val="28"/>
              </w:rPr>
              <w:t>u</w:t>
            </w:r>
          </w:p>
        </w:tc>
        <w:tc>
          <w:tcPr>
            <w:tcW w:w="947" w:type="dxa"/>
          </w:tcPr>
          <w:p w14:paraId="56E70EB3" w14:textId="77777777" w:rsidR="00164964" w:rsidRPr="0018443A" w:rsidRDefault="00164964" w:rsidP="00C42046">
            <w:pPr>
              <w:rPr>
                <w:b/>
                <w:bCs/>
                <w:color w:val="00B050"/>
                <w:sz w:val="28"/>
              </w:rPr>
            </w:pPr>
            <w:r w:rsidRPr="0018443A">
              <w:rPr>
                <w:b/>
                <w:bCs/>
                <w:color w:val="00B050"/>
                <w:sz w:val="28"/>
              </w:rPr>
              <w:t>10</w:t>
            </w:r>
          </w:p>
        </w:tc>
        <w:tc>
          <w:tcPr>
            <w:tcW w:w="2895" w:type="dxa"/>
            <w:gridSpan w:val="5"/>
          </w:tcPr>
          <w:p w14:paraId="792BBD3E" w14:textId="77777777" w:rsidR="00164964" w:rsidRPr="0018443A" w:rsidRDefault="00164964" w:rsidP="00C42046">
            <w:pPr>
              <w:rPr>
                <w:sz w:val="28"/>
              </w:rPr>
            </w:pPr>
            <w:proofErr w:type="spellStart"/>
            <w:r w:rsidRPr="0018443A">
              <w:rPr>
                <w:sz w:val="28"/>
              </w:rPr>
              <w:t>qu</w:t>
            </w:r>
            <w:proofErr w:type="spellEnd"/>
          </w:p>
        </w:tc>
        <w:tc>
          <w:tcPr>
            <w:tcW w:w="2884" w:type="dxa"/>
            <w:gridSpan w:val="3"/>
          </w:tcPr>
          <w:p w14:paraId="1E07FA06" w14:textId="77777777" w:rsidR="00164964" w:rsidRPr="0018443A" w:rsidRDefault="00164964" w:rsidP="00C42046">
            <w:pPr>
              <w:rPr>
                <w:sz w:val="28"/>
              </w:rPr>
            </w:pPr>
          </w:p>
        </w:tc>
        <w:tc>
          <w:tcPr>
            <w:tcW w:w="848" w:type="dxa"/>
            <w:gridSpan w:val="3"/>
          </w:tcPr>
          <w:p w14:paraId="330F6D74" w14:textId="77777777" w:rsidR="00164964" w:rsidRPr="006301EA" w:rsidRDefault="00164964" w:rsidP="00C42046">
            <w:pPr>
              <w:rPr>
                <w:b/>
                <w:bCs/>
                <w:color w:val="00B050"/>
                <w:szCs w:val="24"/>
              </w:rPr>
            </w:pPr>
            <w:r w:rsidRPr="006301EA">
              <w:rPr>
                <w:b/>
                <w:bCs/>
                <w:color w:val="00B050"/>
                <w:szCs w:val="24"/>
              </w:rPr>
              <w:t>16</w:t>
            </w:r>
          </w:p>
        </w:tc>
        <w:tc>
          <w:tcPr>
            <w:tcW w:w="3246" w:type="dxa"/>
          </w:tcPr>
          <w:p w14:paraId="71E6DA99" w14:textId="77777777" w:rsidR="00164964" w:rsidRPr="0018443A" w:rsidRDefault="00164964" w:rsidP="00C42046">
            <w:pPr>
              <w:rPr>
                <w:sz w:val="28"/>
              </w:rPr>
            </w:pPr>
            <w:proofErr w:type="spellStart"/>
            <w:r w:rsidRPr="0018443A">
              <w:rPr>
                <w:sz w:val="28"/>
              </w:rPr>
              <w:t>zz</w:t>
            </w:r>
            <w:proofErr w:type="spellEnd"/>
          </w:p>
        </w:tc>
      </w:tr>
      <w:tr w:rsidR="00164964" w14:paraId="1D6F7B09" w14:textId="77777777" w:rsidTr="0099470F">
        <w:trPr>
          <w:trHeight w:val="513"/>
        </w:trPr>
        <w:tc>
          <w:tcPr>
            <w:tcW w:w="939" w:type="dxa"/>
            <w:gridSpan w:val="3"/>
          </w:tcPr>
          <w:p w14:paraId="4C351AD3" w14:textId="77777777" w:rsidR="00164964" w:rsidRPr="0018443A" w:rsidRDefault="00164964" w:rsidP="00C42046">
            <w:pPr>
              <w:rPr>
                <w:sz w:val="28"/>
              </w:rPr>
            </w:pPr>
          </w:p>
        </w:tc>
        <w:tc>
          <w:tcPr>
            <w:tcW w:w="2128" w:type="dxa"/>
          </w:tcPr>
          <w:p w14:paraId="2C52DB95" w14:textId="77777777" w:rsidR="00164964" w:rsidRPr="0018443A" w:rsidRDefault="00164964" w:rsidP="00C42046">
            <w:pPr>
              <w:rPr>
                <w:sz w:val="28"/>
              </w:rPr>
            </w:pPr>
          </w:p>
        </w:tc>
        <w:tc>
          <w:tcPr>
            <w:tcW w:w="947" w:type="dxa"/>
          </w:tcPr>
          <w:p w14:paraId="01BEAF2F" w14:textId="77777777" w:rsidR="00164964" w:rsidRPr="0018443A" w:rsidRDefault="00164964" w:rsidP="00C42046">
            <w:pPr>
              <w:rPr>
                <w:b/>
                <w:bCs/>
                <w:color w:val="00B050"/>
                <w:sz w:val="28"/>
              </w:rPr>
            </w:pPr>
            <w:r w:rsidRPr="0018443A">
              <w:rPr>
                <w:b/>
                <w:bCs/>
                <w:color w:val="00B050"/>
                <w:sz w:val="28"/>
              </w:rPr>
              <w:t>11</w:t>
            </w:r>
          </w:p>
        </w:tc>
        <w:tc>
          <w:tcPr>
            <w:tcW w:w="2895" w:type="dxa"/>
            <w:gridSpan w:val="5"/>
          </w:tcPr>
          <w:p w14:paraId="0B535F91" w14:textId="77777777" w:rsidR="00164964" w:rsidRPr="0018443A" w:rsidRDefault="00164964" w:rsidP="00C42046">
            <w:pPr>
              <w:rPr>
                <w:sz w:val="28"/>
              </w:rPr>
            </w:pPr>
            <w:r w:rsidRPr="0018443A">
              <w:rPr>
                <w:sz w:val="28"/>
              </w:rPr>
              <w:t>ck</w:t>
            </w:r>
          </w:p>
        </w:tc>
        <w:tc>
          <w:tcPr>
            <w:tcW w:w="2884" w:type="dxa"/>
            <w:gridSpan w:val="3"/>
          </w:tcPr>
          <w:p w14:paraId="1885E7B7" w14:textId="77777777" w:rsidR="00164964" w:rsidRPr="0018443A" w:rsidRDefault="00164964" w:rsidP="00C42046">
            <w:pPr>
              <w:rPr>
                <w:sz w:val="28"/>
              </w:rPr>
            </w:pPr>
          </w:p>
        </w:tc>
        <w:tc>
          <w:tcPr>
            <w:tcW w:w="848" w:type="dxa"/>
            <w:gridSpan w:val="3"/>
          </w:tcPr>
          <w:p w14:paraId="64171E20" w14:textId="77777777" w:rsidR="00164964" w:rsidRPr="006301EA" w:rsidRDefault="00164964" w:rsidP="00C42046">
            <w:pPr>
              <w:rPr>
                <w:b/>
                <w:bCs/>
                <w:color w:val="00B050"/>
                <w:szCs w:val="24"/>
              </w:rPr>
            </w:pPr>
            <w:r w:rsidRPr="006301EA">
              <w:rPr>
                <w:b/>
                <w:bCs/>
                <w:color w:val="00B050"/>
                <w:szCs w:val="24"/>
              </w:rPr>
              <w:t>17</w:t>
            </w:r>
          </w:p>
        </w:tc>
        <w:tc>
          <w:tcPr>
            <w:tcW w:w="3246" w:type="dxa"/>
          </w:tcPr>
          <w:p w14:paraId="65EBAD98" w14:textId="77777777" w:rsidR="00164964" w:rsidRPr="0018443A" w:rsidRDefault="00164964" w:rsidP="00C42046">
            <w:pPr>
              <w:rPr>
                <w:sz w:val="28"/>
              </w:rPr>
            </w:pPr>
            <w:r w:rsidRPr="0018443A">
              <w:rPr>
                <w:sz w:val="28"/>
              </w:rPr>
              <w:t>ss</w:t>
            </w:r>
          </w:p>
        </w:tc>
      </w:tr>
      <w:tr w:rsidR="00164964" w14:paraId="09FDEDBF" w14:textId="77777777" w:rsidTr="0099470F">
        <w:trPr>
          <w:trHeight w:val="317"/>
        </w:trPr>
        <w:tc>
          <w:tcPr>
            <w:tcW w:w="4761" w:type="dxa"/>
            <w:gridSpan w:val="6"/>
          </w:tcPr>
          <w:p w14:paraId="58CFC170" w14:textId="77777777" w:rsidR="00164964" w:rsidRPr="009D51E7" w:rsidRDefault="00164964" w:rsidP="00C42046">
            <w:pPr>
              <w:rPr>
                <w:szCs w:val="24"/>
              </w:rPr>
            </w:pPr>
            <w:r w:rsidRPr="009D51E7">
              <w:rPr>
                <w:szCs w:val="24"/>
              </w:rPr>
              <w:t xml:space="preserve">    </w:t>
            </w:r>
            <w:r w:rsidRPr="009D51E7">
              <w:rPr>
                <w:b/>
                <w:bCs/>
                <w:szCs w:val="24"/>
              </w:rPr>
              <w:t>Simple vowel diagraph words</w:t>
            </w:r>
          </w:p>
        </w:tc>
        <w:tc>
          <w:tcPr>
            <w:tcW w:w="4466" w:type="dxa"/>
            <w:gridSpan w:val="6"/>
          </w:tcPr>
          <w:p w14:paraId="353CD63B" w14:textId="77777777" w:rsidR="00164964" w:rsidRPr="009D51E7" w:rsidRDefault="00164964" w:rsidP="00C42046">
            <w:pPr>
              <w:rPr>
                <w:b/>
                <w:bCs/>
                <w:szCs w:val="24"/>
              </w:rPr>
            </w:pPr>
            <w:proofErr w:type="gramStart"/>
            <w:r w:rsidRPr="009D51E7">
              <w:rPr>
                <w:b/>
                <w:bCs/>
                <w:szCs w:val="24"/>
              </w:rPr>
              <w:t>Final  blends</w:t>
            </w:r>
            <w:proofErr w:type="gramEnd"/>
          </w:p>
        </w:tc>
        <w:tc>
          <w:tcPr>
            <w:tcW w:w="4660" w:type="dxa"/>
            <w:gridSpan w:val="5"/>
          </w:tcPr>
          <w:p w14:paraId="79F36887" w14:textId="77777777" w:rsidR="00164964" w:rsidRPr="009D51E7" w:rsidRDefault="00164964" w:rsidP="00C42046">
            <w:pPr>
              <w:rPr>
                <w:b/>
                <w:bCs/>
                <w:szCs w:val="24"/>
              </w:rPr>
            </w:pPr>
            <w:r w:rsidRPr="009D51E7">
              <w:rPr>
                <w:b/>
                <w:bCs/>
                <w:szCs w:val="24"/>
              </w:rPr>
              <w:t>Initial/ final blends</w:t>
            </w:r>
          </w:p>
        </w:tc>
      </w:tr>
      <w:tr w:rsidR="00164964" w14:paraId="2BF89441" w14:textId="77777777" w:rsidTr="0099470F">
        <w:trPr>
          <w:trHeight w:val="317"/>
        </w:trPr>
        <w:tc>
          <w:tcPr>
            <w:tcW w:w="890" w:type="dxa"/>
            <w:gridSpan w:val="2"/>
          </w:tcPr>
          <w:p w14:paraId="6D965EAC" w14:textId="77777777" w:rsidR="00164964" w:rsidRPr="00C03295" w:rsidRDefault="00164964" w:rsidP="00C42046">
            <w:pPr>
              <w:rPr>
                <w:b/>
                <w:bCs/>
                <w:color w:val="00B050"/>
                <w:szCs w:val="24"/>
              </w:rPr>
            </w:pPr>
            <w:r w:rsidRPr="00C03295">
              <w:rPr>
                <w:b/>
                <w:bCs/>
                <w:color w:val="00B050"/>
                <w:szCs w:val="24"/>
              </w:rPr>
              <w:t>18</w:t>
            </w:r>
          </w:p>
        </w:tc>
        <w:tc>
          <w:tcPr>
            <w:tcW w:w="3871" w:type="dxa"/>
            <w:gridSpan w:val="4"/>
          </w:tcPr>
          <w:p w14:paraId="3CBAE5B8" w14:textId="77777777" w:rsidR="00164964" w:rsidRPr="00CC3530" w:rsidRDefault="00164964" w:rsidP="00C42046">
            <w:pPr>
              <w:rPr>
                <w:sz w:val="28"/>
              </w:rPr>
            </w:pPr>
            <w:r w:rsidRPr="00CC3530">
              <w:rPr>
                <w:sz w:val="28"/>
              </w:rPr>
              <w:t>ay</w:t>
            </w:r>
          </w:p>
        </w:tc>
        <w:tc>
          <w:tcPr>
            <w:tcW w:w="953" w:type="dxa"/>
            <w:gridSpan w:val="3"/>
          </w:tcPr>
          <w:p w14:paraId="690B99C9" w14:textId="77777777" w:rsidR="00164964" w:rsidRPr="00C03295" w:rsidRDefault="00164964" w:rsidP="00C42046">
            <w:pPr>
              <w:rPr>
                <w:b/>
                <w:bCs/>
                <w:color w:val="00B050"/>
                <w:szCs w:val="24"/>
              </w:rPr>
            </w:pPr>
            <w:r w:rsidRPr="00C03295">
              <w:rPr>
                <w:b/>
                <w:bCs/>
                <w:color w:val="00B050"/>
                <w:szCs w:val="24"/>
              </w:rPr>
              <w:t>35</w:t>
            </w:r>
          </w:p>
        </w:tc>
        <w:tc>
          <w:tcPr>
            <w:tcW w:w="3513" w:type="dxa"/>
            <w:gridSpan w:val="3"/>
          </w:tcPr>
          <w:p w14:paraId="7D179AF8" w14:textId="77777777" w:rsidR="00164964" w:rsidRPr="009B1965" w:rsidRDefault="00164964" w:rsidP="00C42046">
            <w:pPr>
              <w:rPr>
                <w:sz w:val="28"/>
              </w:rPr>
            </w:pPr>
            <w:r w:rsidRPr="009B1965">
              <w:rPr>
                <w:sz w:val="28"/>
              </w:rPr>
              <w:t>st</w:t>
            </w:r>
          </w:p>
        </w:tc>
        <w:tc>
          <w:tcPr>
            <w:tcW w:w="990" w:type="dxa"/>
            <w:gridSpan w:val="3"/>
            <w:vMerge w:val="restart"/>
          </w:tcPr>
          <w:p w14:paraId="0DA10BF7" w14:textId="77777777" w:rsidR="00164964" w:rsidRPr="009D51E7" w:rsidRDefault="00164964" w:rsidP="00C42046">
            <w:pPr>
              <w:rPr>
                <w:b/>
                <w:bCs/>
                <w:szCs w:val="24"/>
              </w:rPr>
            </w:pPr>
            <w:r w:rsidRPr="009D51E7">
              <w:rPr>
                <w:b/>
                <w:bCs/>
                <w:color w:val="00B050"/>
                <w:szCs w:val="24"/>
              </w:rPr>
              <w:t>58</w:t>
            </w:r>
          </w:p>
        </w:tc>
        <w:tc>
          <w:tcPr>
            <w:tcW w:w="3670" w:type="dxa"/>
            <w:gridSpan w:val="2"/>
            <w:vMerge w:val="restart"/>
          </w:tcPr>
          <w:p w14:paraId="7654BD8C" w14:textId="77777777" w:rsidR="00164964" w:rsidRDefault="00164964" w:rsidP="00C42046">
            <w:pPr>
              <w:spacing w:line="360" w:lineRule="auto"/>
              <w:rPr>
                <w:b/>
                <w:bCs/>
                <w:sz w:val="28"/>
              </w:rPr>
            </w:pPr>
            <w:r w:rsidRPr="0065497B">
              <w:rPr>
                <w:rFonts w:ascii="Calibri" w:eastAsia="Calibri" w:hAnsi="Calibri" w:cs="Times New Roman"/>
                <w:szCs w:val="24"/>
              </w:rPr>
              <w:t>e.g. plant, spend, blink, slink, stamp, stomp, trust</w:t>
            </w:r>
          </w:p>
        </w:tc>
      </w:tr>
      <w:tr w:rsidR="00164964" w14:paraId="774CBAAE" w14:textId="77777777" w:rsidTr="0099470F">
        <w:trPr>
          <w:trHeight w:val="305"/>
        </w:trPr>
        <w:tc>
          <w:tcPr>
            <w:tcW w:w="890" w:type="dxa"/>
            <w:gridSpan w:val="2"/>
          </w:tcPr>
          <w:p w14:paraId="7A5C46C5" w14:textId="77777777" w:rsidR="00164964" w:rsidRPr="00C03295" w:rsidRDefault="00164964" w:rsidP="00C42046">
            <w:pPr>
              <w:rPr>
                <w:b/>
                <w:bCs/>
                <w:color w:val="00B050"/>
                <w:szCs w:val="24"/>
              </w:rPr>
            </w:pPr>
            <w:r w:rsidRPr="00C03295">
              <w:rPr>
                <w:b/>
                <w:bCs/>
                <w:color w:val="00B050"/>
                <w:szCs w:val="24"/>
              </w:rPr>
              <w:t>19</w:t>
            </w:r>
          </w:p>
        </w:tc>
        <w:tc>
          <w:tcPr>
            <w:tcW w:w="3871" w:type="dxa"/>
            <w:gridSpan w:val="4"/>
          </w:tcPr>
          <w:p w14:paraId="4113E682" w14:textId="77777777" w:rsidR="00164964" w:rsidRPr="00CC3530" w:rsidRDefault="00164964" w:rsidP="00C42046">
            <w:pPr>
              <w:rPr>
                <w:sz w:val="28"/>
              </w:rPr>
            </w:pPr>
            <w:r w:rsidRPr="00CC3530">
              <w:rPr>
                <w:sz w:val="28"/>
              </w:rPr>
              <w:t>ee</w:t>
            </w:r>
          </w:p>
        </w:tc>
        <w:tc>
          <w:tcPr>
            <w:tcW w:w="953" w:type="dxa"/>
            <w:gridSpan w:val="3"/>
          </w:tcPr>
          <w:p w14:paraId="337ED548" w14:textId="77777777" w:rsidR="00164964" w:rsidRPr="00C03295" w:rsidRDefault="00164964" w:rsidP="00C42046">
            <w:pPr>
              <w:rPr>
                <w:b/>
                <w:bCs/>
                <w:color w:val="00B050"/>
                <w:szCs w:val="24"/>
              </w:rPr>
            </w:pPr>
            <w:r w:rsidRPr="00C03295">
              <w:rPr>
                <w:b/>
                <w:bCs/>
                <w:color w:val="00B050"/>
                <w:szCs w:val="24"/>
              </w:rPr>
              <w:t>36</w:t>
            </w:r>
          </w:p>
        </w:tc>
        <w:tc>
          <w:tcPr>
            <w:tcW w:w="3513" w:type="dxa"/>
            <w:gridSpan w:val="3"/>
          </w:tcPr>
          <w:p w14:paraId="23C8ECA5" w14:textId="77777777" w:rsidR="00164964" w:rsidRPr="009B1965" w:rsidRDefault="00164964" w:rsidP="00C42046">
            <w:pPr>
              <w:rPr>
                <w:sz w:val="28"/>
              </w:rPr>
            </w:pPr>
            <w:proofErr w:type="spellStart"/>
            <w:r w:rsidRPr="009B1965">
              <w:rPr>
                <w:sz w:val="28"/>
              </w:rPr>
              <w:t>mp</w:t>
            </w:r>
            <w:proofErr w:type="spellEnd"/>
          </w:p>
        </w:tc>
        <w:tc>
          <w:tcPr>
            <w:tcW w:w="990" w:type="dxa"/>
            <w:gridSpan w:val="3"/>
            <w:vMerge/>
          </w:tcPr>
          <w:p w14:paraId="6E2B4656" w14:textId="77777777" w:rsidR="00164964" w:rsidRDefault="00164964" w:rsidP="00C42046">
            <w:pPr>
              <w:rPr>
                <w:b/>
                <w:bCs/>
                <w:sz w:val="28"/>
              </w:rPr>
            </w:pPr>
          </w:p>
        </w:tc>
        <w:tc>
          <w:tcPr>
            <w:tcW w:w="3670" w:type="dxa"/>
            <w:gridSpan w:val="2"/>
            <w:vMerge/>
          </w:tcPr>
          <w:p w14:paraId="0D364DA0" w14:textId="77777777" w:rsidR="00164964" w:rsidRDefault="00164964" w:rsidP="00C42046">
            <w:pPr>
              <w:rPr>
                <w:b/>
                <w:bCs/>
                <w:sz w:val="28"/>
              </w:rPr>
            </w:pPr>
          </w:p>
        </w:tc>
      </w:tr>
      <w:tr w:rsidR="00164964" w14:paraId="66D8EB3E" w14:textId="77777777" w:rsidTr="0099470F">
        <w:trPr>
          <w:trHeight w:val="317"/>
        </w:trPr>
        <w:tc>
          <w:tcPr>
            <w:tcW w:w="890" w:type="dxa"/>
            <w:gridSpan w:val="2"/>
          </w:tcPr>
          <w:p w14:paraId="55A290F5" w14:textId="77777777" w:rsidR="00164964" w:rsidRPr="00C03295" w:rsidRDefault="00164964" w:rsidP="00C42046">
            <w:pPr>
              <w:rPr>
                <w:b/>
                <w:bCs/>
                <w:color w:val="00B050"/>
                <w:szCs w:val="24"/>
              </w:rPr>
            </w:pPr>
            <w:r w:rsidRPr="00C03295">
              <w:rPr>
                <w:b/>
                <w:bCs/>
                <w:color w:val="00B050"/>
                <w:szCs w:val="24"/>
              </w:rPr>
              <w:t>20</w:t>
            </w:r>
          </w:p>
        </w:tc>
        <w:tc>
          <w:tcPr>
            <w:tcW w:w="3871" w:type="dxa"/>
            <w:gridSpan w:val="4"/>
          </w:tcPr>
          <w:p w14:paraId="589FE8A2" w14:textId="77777777" w:rsidR="00164964" w:rsidRPr="00CC3530" w:rsidRDefault="00164964" w:rsidP="00C42046">
            <w:pPr>
              <w:rPr>
                <w:sz w:val="28"/>
              </w:rPr>
            </w:pPr>
            <w:proofErr w:type="spellStart"/>
            <w:r w:rsidRPr="00CC3530">
              <w:rPr>
                <w:sz w:val="28"/>
              </w:rPr>
              <w:t>igh</w:t>
            </w:r>
            <w:proofErr w:type="spellEnd"/>
          </w:p>
        </w:tc>
        <w:tc>
          <w:tcPr>
            <w:tcW w:w="953" w:type="dxa"/>
            <w:gridSpan w:val="3"/>
          </w:tcPr>
          <w:p w14:paraId="09AC82B2" w14:textId="77777777" w:rsidR="00164964" w:rsidRPr="00C03295" w:rsidRDefault="00164964" w:rsidP="00C42046">
            <w:pPr>
              <w:rPr>
                <w:b/>
                <w:bCs/>
                <w:color w:val="00B050"/>
                <w:szCs w:val="24"/>
              </w:rPr>
            </w:pPr>
            <w:r w:rsidRPr="00C03295">
              <w:rPr>
                <w:b/>
                <w:bCs/>
                <w:color w:val="00B050"/>
                <w:szCs w:val="24"/>
              </w:rPr>
              <w:t>37</w:t>
            </w:r>
          </w:p>
        </w:tc>
        <w:tc>
          <w:tcPr>
            <w:tcW w:w="3513" w:type="dxa"/>
            <w:gridSpan w:val="3"/>
          </w:tcPr>
          <w:p w14:paraId="3A1E9319" w14:textId="77777777" w:rsidR="00164964" w:rsidRPr="009B1965" w:rsidRDefault="00164964" w:rsidP="00C42046">
            <w:pPr>
              <w:rPr>
                <w:sz w:val="28"/>
              </w:rPr>
            </w:pPr>
            <w:r w:rsidRPr="009B1965">
              <w:rPr>
                <w:sz w:val="28"/>
              </w:rPr>
              <w:t>ft</w:t>
            </w:r>
          </w:p>
        </w:tc>
        <w:tc>
          <w:tcPr>
            <w:tcW w:w="990" w:type="dxa"/>
            <w:gridSpan w:val="3"/>
            <w:vMerge/>
          </w:tcPr>
          <w:p w14:paraId="41FDF4E8" w14:textId="77777777" w:rsidR="00164964" w:rsidRDefault="00164964" w:rsidP="00C42046">
            <w:pPr>
              <w:rPr>
                <w:b/>
                <w:bCs/>
                <w:sz w:val="28"/>
              </w:rPr>
            </w:pPr>
          </w:p>
        </w:tc>
        <w:tc>
          <w:tcPr>
            <w:tcW w:w="3670" w:type="dxa"/>
            <w:gridSpan w:val="2"/>
            <w:vMerge/>
          </w:tcPr>
          <w:p w14:paraId="46A9456B" w14:textId="77777777" w:rsidR="00164964" w:rsidRDefault="00164964" w:rsidP="00C42046">
            <w:pPr>
              <w:rPr>
                <w:b/>
                <w:bCs/>
                <w:sz w:val="28"/>
              </w:rPr>
            </w:pPr>
          </w:p>
        </w:tc>
      </w:tr>
      <w:tr w:rsidR="00164964" w14:paraId="1F52513B" w14:textId="77777777" w:rsidTr="0099470F">
        <w:trPr>
          <w:trHeight w:val="317"/>
        </w:trPr>
        <w:tc>
          <w:tcPr>
            <w:tcW w:w="890" w:type="dxa"/>
            <w:gridSpan w:val="2"/>
          </w:tcPr>
          <w:p w14:paraId="2AC58D68" w14:textId="77777777" w:rsidR="00164964" w:rsidRPr="00C03295" w:rsidRDefault="00164964" w:rsidP="00C42046">
            <w:pPr>
              <w:rPr>
                <w:b/>
                <w:bCs/>
                <w:color w:val="00B050"/>
                <w:szCs w:val="24"/>
              </w:rPr>
            </w:pPr>
            <w:r w:rsidRPr="00C03295">
              <w:rPr>
                <w:b/>
                <w:bCs/>
                <w:color w:val="00B050"/>
                <w:szCs w:val="24"/>
              </w:rPr>
              <w:t>21</w:t>
            </w:r>
          </w:p>
        </w:tc>
        <w:tc>
          <w:tcPr>
            <w:tcW w:w="3871" w:type="dxa"/>
            <w:gridSpan w:val="4"/>
          </w:tcPr>
          <w:p w14:paraId="77CE8720" w14:textId="77777777" w:rsidR="00164964" w:rsidRPr="00CC3530" w:rsidRDefault="00164964" w:rsidP="00C42046">
            <w:pPr>
              <w:rPr>
                <w:sz w:val="28"/>
              </w:rPr>
            </w:pPr>
            <w:r w:rsidRPr="00CC3530">
              <w:rPr>
                <w:sz w:val="28"/>
              </w:rPr>
              <w:t>ow (low)</w:t>
            </w:r>
          </w:p>
        </w:tc>
        <w:tc>
          <w:tcPr>
            <w:tcW w:w="953" w:type="dxa"/>
            <w:gridSpan w:val="3"/>
          </w:tcPr>
          <w:p w14:paraId="4922C73E" w14:textId="77777777" w:rsidR="00164964" w:rsidRPr="00C03295" w:rsidRDefault="00164964" w:rsidP="00C42046">
            <w:pPr>
              <w:rPr>
                <w:b/>
                <w:bCs/>
                <w:color w:val="00B050"/>
                <w:szCs w:val="24"/>
              </w:rPr>
            </w:pPr>
            <w:r w:rsidRPr="00C03295">
              <w:rPr>
                <w:b/>
                <w:bCs/>
                <w:color w:val="00B050"/>
                <w:szCs w:val="24"/>
              </w:rPr>
              <w:t>38</w:t>
            </w:r>
          </w:p>
        </w:tc>
        <w:tc>
          <w:tcPr>
            <w:tcW w:w="3513" w:type="dxa"/>
            <w:gridSpan w:val="3"/>
          </w:tcPr>
          <w:p w14:paraId="56426FA9" w14:textId="77777777" w:rsidR="00164964" w:rsidRPr="009B1965" w:rsidRDefault="00164964" w:rsidP="00C42046">
            <w:pPr>
              <w:rPr>
                <w:sz w:val="28"/>
              </w:rPr>
            </w:pPr>
            <w:proofErr w:type="spellStart"/>
            <w:r>
              <w:rPr>
                <w:sz w:val="28"/>
              </w:rPr>
              <w:t>n</w:t>
            </w:r>
            <w:r w:rsidRPr="009B1965">
              <w:rPr>
                <w:sz w:val="28"/>
              </w:rPr>
              <w:t>d</w:t>
            </w:r>
            <w:proofErr w:type="spellEnd"/>
          </w:p>
        </w:tc>
        <w:tc>
          <w:tcPr>
            <w:tcW w:w="990" w:type="dxa"/>
            <w:gridSpan w:val="3"/>
          </w:tcPr>
          <w:p w14:paraId="4DC293F0" w14:textId="77777777" w:rsidR="00164964" w:rsidRDefault="00164964" w:rsidP="00C42046">
            <w:pPr>
              <w:rPr>
                <w:b/>
                <w:bCs/>
                <w:sz w:val="28"/>
              </w:rPr>
            </w:pPr>
          </w:p>
        </w:tc>
        <w:tc>
          <w:tcPr>
            <w:tcW w:w="3670" w:type="dxa"/>
            <w:gridSpan w:val="2"/>
          </w:tcPr>
          <w:p w14:paraId="3CB24D75" w14:textId="77777777" w:rsidR="00164964" w:rsidRDefault="00164964" w:rsidP="00C42046">
            <w:pPr>
              <w:rPr>
                <w:b/>
                <w:bCs/>
                <w:sz w:val="28"/>
              </w:rPr>
            </w:pPr>
          </w:p>
        </w:tc>
      </w:tr>
      <w:tr w:rsidR="00164964" w14:paraId="402568C0" w14:textId="77777777" w:rsidTr="0099470F">
        <w:trPr>
          <w:trHeight w:val="305"/>
        </w:trPr>
        <w:tc>
          <w:tcPr>
            <w:tcW w:w="890" w:type="dxa"/>
            <w:gridSpan w:val="2"/>
          </w:tcPr>
          <w:p w14:paraId="3403021A" w14:textId="77777777" w:rsidR="00164964" w:rsidRPr="00C03295" w:rsidRDefault="00164964" w:rsidP="00C42046">
            <w:pPr>
              <w:rPr>
                <w:b/>
                <w:bCs/>
                <w:color w:val="00B050"/>
                <w:szCs w:val="24"/>
              </w:rPr>
            </w:pPr>
            <w:r w:rsidRPr="00C03295">
              <w:rPr>
                <w:b/>
                <w:bCs/>
                <w:color w:val="00B050"/>
                <w:szCs w:val="24"/>
              </w:rPr>
              <w:lastRenderedPageBreak/>
              <w:t>22</w:t>
            </w:r>
          </w:p>
        </w:tc>
        <w:tc>
          <w:tcPr>
            <w:tcW w:w="3871" w:type="dxa"/>
            <w:gridSpan w:val="4"/>
          </w:tcPr>
          <w:p w14:paraId="727465BA" w14:textId="77777777" w:rsidR="00164964" w:rsidRPr="00CC3530" w:rsidRDefault="00164964" w:rsidP="00C42046">
            <w:pPr>
              <w:rPr>
                <w:sz w:val="28"/>
              </w:rPr>
            </w:pPr>
            <w:proofErr w:type="spellStart"/>
            <w:r w:rsidRPr="00CC3530">
              <w:rPr>
                <w:sz w:val="28"/>
              </w:rPr>
              <w:t>oo</w:t>
            </w:r>
            <w:proofErr w:type="spellEnd"/>
          </w:p>
        </w:tc>
        <w:tc>
          <w:tcPr>
            <w:tcW w:w="953" w:type="dxa"/>
            <w:gridSpan w:val="3"/>
          </w:tcPr>
          <w:p w14:paraId="766F78F1" w14:textId="77777777" w:rsidR="00164964" w:rsidRPr="00C03295" w:rsidRDefault="00164964" w:rsidP="00C42046">
            <w:pPr>
              <w:rPr>
                <w:b/>
                <w:bCs/>
                <w:color w:val="00B050"/>
                <w:szCs w:val="24"/>
              </w:rPr>
            </w:pPr>
            <w:r w:rsidRPr="00C03295">
              <w:rPr>
                <w:b/>
                <w:bCs/>
                <w:color w:val="00B050"/>
                <w:szCs w:val="24"/>
              </w:rPr>
              <w:t>39</w:t>
            </w:r>
          </w:p>
        </w:tc>
        <w:tc>
          <w:tcPr>
            <w:tcW w:w="3513" w:type="dxa"/>
            <w:gridSpan w:val="3"/>
          </w:tcPr>
          <w:p w14:paraId="2D7FB6CE" w14:textId="77777777" w:rsidR="00164964" w:rsidRPr="009B1965" w:rsidRDefault="00164964" w:rsidP="00C42046">
            <w:pPr>
              <w:rPr>
                <w:sz w:val="28"/>
              </w:rPr>
            </w:pPr>
            <w:proofErr w:type="spellStart"/>
            <w:r>
              <w:rPr>
                <w:sz w:val="28"/>
              </w:rPr>
              <w:t>n</w:t>
            </w:r>
            <w:r w:rsidRPr="009B1965">
              <w:rPr>
                <w:sz w:val="28"/>
              </w:rPr>
              <w:t>k</w:t>
            </w:r>
            <w:proofErr w:type="spellEnd"/>
          </w:p>
        </w:tc>
        <w:tc>
          <w:tcPr>
            <w:tcW w:w="4660" w:type="dxa"/>
            <w:gridSpan w:val="5"/>
          </w:tcPr>
          <w:p w14:paraId="1794BD0D" w14:textId="77777777" w:rsidR="00164964" w:rsidRPr="009D51E7" w:rsidRDefault="00164964" w:rsidP="00C42046">
            <w:pPr>
              <w:rPr>
                <w:b/>
                <w:bCs/>
                <w:szCs w:val="24"/>
              </w:rPr>
            </w:pPr>
            <w:r w:rsidRPr="009D51E7">
              <w:rPr>
                <w:b/>
                <w:bCs/>
                <w:szCs w:val="24"/>
              </w:rPr>
              <w:t>Triple blends</w:t>
            </w:r>
          </w:p>
        </w:tc>
      </w:tr>
      <w:tr w:rsidR="00164964" w14:paraId="6E136F1A" w14:textId="77777777" w:rsidTr="0099470F">
        <w:trPr>
          <w:trHeight w:val="317"/>
        </w:trPr>
        <w:tc>
          <w:tcPr>
            <w:tcW w:w="890" w:type="dxa"/>
            <w:gridSpan w:val="2"/>
          </w:tcPr>
          <w:p w14:paraId="76305D19" w14:textId="77777777" w:rsidR="00164964" w:rsidRPr="00C03295" w:rsidRDefault="00164964" w:rsidP="00C42046">
            <w:pPr>
              <w:rPr>
                <w:b/>
                <w:bCs/>
                <w:color w:val="00B050"/>
                <w:szCs w:val="24"/>
              </w:rPr>
            </w:pPr>
            <w:r w:rsidRPr="00C03295">
              <w:rPr>
                <w:b/>
                <w:bCs/>
                <w:color w:val="00B050"/>
                <w:szCs w:val="24"/>
              </w:rPr>
              <w:t>23</w:t>
            </w:r>
          </w:p>
        </w:tc>
        <w:tc>
          <w:tcPr>
            <w:tcW w:w="3871" w:type="dxa"/>
            <w:gridSpan w:val="4"/>
          </w:tcPr>
          <w:p w14:paraId="38706FA2" w14:textId="77777777" w:rsidR="00164964" w:rsidRPr="00CC3530" w:rsidRDefault="00164964" w:rsidP="00C42046">
            <w:pPr>
              <w:rPr>
                <w:sz w:val="28"/>
              </w:rPr>
            </w:pPr>
            <w:r w:rsidRPr="00CC3530">
              <w:rPr>
                <w:sz w:val="28"/>
              </w:rPr>
              <w:t>ai</w:t>
            </w:r>
          </w:p>
        </w:tc>
        <w:tc>
          <w:tcPr>
            <w:tcW w:w="953" w:type="dxa"/>
            <w:gridSpan w:val="3"/>
          </w:tcPr>
          <w:p w14:paraId="4C7774E4" w14:textId="77777777" w:rsidR="00164964" w:rsidRPr="00C03295" w:rsidRDefault="00164964" w:rsidP="00C42046">
            <w:pPr>
              <w:rPr>
                <w:b/>
                <w:bCs/>
                <w:color w:val="00B050"/>
                <w:szCs w:val="24"/>
              </w:rPr>
            </w:pPr>
            <w:r w:rsidRPr="00C03295">
              <w:rPr>
                <w:b/>
                <w:bCs/>
                <w:color w:val="00B050"/>
                <w:szCs w:val="24"/>
              </w:rPr>
              <w:t>40</w:t>
            </w:r>
          </w:p>
        </w:tc>
        <w:tc>
          <w:tcPr>
            <w:tcW w:w="3513" w:type="dxa"/>
            <w:gridSpan w:val="3"/>
          </w:tcPr>
          <w:p w14:paraId="1DCC1CE8" w14:textId="77777777" w:rsidR="00164964" w:rsidRPr="009B1965" w:rsidRDefault="00164964" w:rsidP="00C42046">
            <w:pPr>
              <w:rPr>
                <w:sz w:val="28"/>
              </w:rPr>
            </w:pPr>
            <w:proofErr w:type="spellStart"/>
            <w:r>
              <w:rPr>
                <w:sz w:val="28"/>
              </w:rPr>
              <w:t>s</w:t>
            </w:r>
            <w:r w:rsidRPr="009B1965">
              <w:rPr>
                <w:sz w:val="28"/>
              </w:rPr>
              <w:t>k</w:t>
            </w:r>
            <w:proofErr w:type="spellEnd"/>
          </w:p>
        </w:tc>
        <w:tc>
          <w:tcPr>
            <w:tcW w:w="990" w:type="dxa"/>
            <w:gridSpan w:val="3"/>
          </w:tcPr>
          <w:p w14:paraId="3A7DAE19" w14:textId="77777777" w:rsidR="00164964" w:rsidRPr="009D51E7" w:rsidRDefault="00164964" w:rsidP="00C42046">
            <w:pPr>
              <w:rPr>
                <w:b/>
                <w:bCs/>
                <w:color w:val="00B050"/>
                <w:szCs w:val="24"/>
              </w:rPr>
            </w:pPr>
            <w:r w:rsidRPr="009D51E7">
              <w:rPr>
                <w:b/>
                <w:bCs/>
                <w:color w:val="00B050"/>
                <w:szCs w:val="24"/>
              </w:rPr>
              <w:t>59</w:t>
            </w:r>
          </w:p>
        </w:tc>
        <w:tc>
          <w:tcPr>
            <w:tcW w:w="3670" w:type="dxa"/>
            <w:gridSpan w:val="2"/>
          </w:tcPr>
          <w:p w14:paraId="028CC94E" w14:textId="77777777" w:rsidR="00164964" w:rsidRPr="000847C9" w:rsidRDefault="00164964" w:rsidP="00C42046">
            <w:pPr>
              <w:rPr>
                <w:sz w:val="28"/>
              </w:rPr>
            </w:pPr>
            <w:proofErr w:type="spellStart"/>
            <w:r w:rsidRPr="000847C9">
              <w:rPr>
                <w:sz w:val="28"/>
              </w:rPr>
              <w:t>spl</w:t>
            </w:r>
            <w:proofErr w:type="spellEnd"/>
          </w:p>
        </w:tc>
      </w:tr>
      <w:tr w:rsidR="00164964" w14:paraId="59AE0A8F" w14:textId="77777777" w:rsidTr="0099470F">
        <w:trPr>
          <w:trHeight w:val="305"/>
        </w:trPr>
        <w:tc>
          <w:tcPr>
            <w:tcW w:w="890" w:type="dxa"/>
            <w:gridSpan w:val="2"/>
          </w:tcPr>
          <w:p w14:paraId="7A9A3A5F" w14:textId="77777777" w:rsidR="00164964" w:rsidRPr="00C03295" w:rsidRDefault="00164964" w:rsidP="00C42046">
            <w:pPr>
              <w:rPr>
                <w:b/>
                <w:bCs/>
                <w:color w:val="00B050"/>
                <w:szCs w:val="24"/>
              </w:rPr>
            </w:pPr>
            <w:r w:rsidRPr="00C03295">
              <w:rPr>
                <w:b/>
                <w:bCs/>
                <w:color w:val="00B050"/>
                <w:szCs w:val="24"/>
              </w:rPr>
              <w:t>24</w:t>
            </w:r>
          </w:p>
        </w:tc>
        <w:tc>
          <w:tcPr>
            <w:tcW w:w="3871" w:type="dxa"/>
            <w:gridSpan w:val="4"/>
          </w:tcPr>
          <w:p w14:paraId="09BE3E15" w14:textId="77777777" w:rsidR="00164964" w:rsidRPr="00CC3530" w:rsidRDefault="00164964" w:rsidP="00C42046">
            <w:pPr>
              <w:rPr>
                <w:sz w:val="28"/>
              </w:rPr>
            </w:pPr>
            <w:proofErr w:type="spellStart"/>
            <w:r w:rsidRPr="00CC3530">
              <w:rPr>
                <w:sz w:val="28"/>
              </w:rPr>
              <w:t>ea</w:t>
            </w:r>
            <w:proofErr w:type="spellEnd"/>
          </w:p>
        </w:tc>
        <w:tc>
          <w:tcPr>
            <w:tcW w:w="953" w:type="dxa"/>
            <w:gridSpan w:val="3"/>
          </w:tcPr>
          <w:p w14:paraId="626070F0" w14:textId="77777777" w:rsidR="00164964" w:rsidRPr="00C03295" w:rsidRDefault="00164964" w:rsidP="00C42046">
            <w:pPr>
              <w:rPr>
                <w:b/>
                <w:bCs/>
                <w:color w:val="00B050"/>
                <w:szCs w:val="24"/>
              </w:rPr>
            </w:pPr>
            <w:r w:rsidRPr="00C03295">
              <w:rPr>
                <w:b/>
                <w:bCs/>
                <w:color w:val="00B050"/>
                <w:szCs w:val="24"/>
              </w:rPr>
              <w:t>41</w:t>
            </w:r>
          </w:p>
        </w:tc>
        <w:tc>
          <w:tcPr>
            <w:tcW w:w="3513" w:type="dxa"/>
            <w:gridSpan w:val="3"/>
          </w:tcPr>
          <w:p w14:paraId="28D981B4" w14:textId="77777777" w:rsidR="00164964" w:rsidRPr="009B1965" w:rsidRDefault="00164964" w:rsidP="00C42046">
            <w:pPr>
              <w:rPr>
                <w:sz w:val="28"/>
              </w:rPr>
            </w:pPr>
            <w:proofErr w:type="spellStart"/>
            <w:r>
              <w:rPr>
                <w:sz w:val="28"/>
              </w:rPr>
              <w:t>l</w:t>
            </w:r>
            <w:r w:rsidRPr="009B1965">
              <w:rPr>
                <w:sz w:val="28"/>
              </w:rPr>
              <w:t>p</w:t>
            </w:r>
            <w:proofErr w:type="spellEnd"/>
          </w:p>
        </w:tc>
        <w:tc>
          <w:tcPr>
            <w:tcW w:w="990" w:type="dxa"/>
            <w:gridSpan w:val="3"/>
          </w:tcPr>
          <w:p w14:paraId="3B519A0D" w14:textId="77777777" w:rsidR="00164964" w:rsidRPr="009D51E7" w:rsidRDefault="00164964" w:rsidP="00C42046">
            <w:pPr>
              <w:rPr>
                <w:b/>
                <w:bCs/>
                <w:color w:val="00B050"/>
                <w:szCs w:val="24"/>
              </w:rPr>
            </w:pPr>
            <w:r w:rsidRPr="009D51E7">
              <w:rPr>
                <w:b/>
                <w:bCs/>
                <w:color w:val="00B050"/>
                <w:szCs w:val="24"/>
              </w:rPr>
              <w:t>60</w:t>
            </w:r>
          </w:p>
        </w:tc>
        <w:tc>
          <w:tcPr>
            <w:tcW w:w="3670" w:type="dxa"/>
            <w:gridSpan w:val="2"/>
          </w:tcPr>
          <w:p w14:paraId="448FBF63" w14:textId="77777777" w:rsidR="00164964" w:rsidRPr="000847C9" w:rsidRDefault="00164964" w:rsidP="00C42046">
            <w:pPr>
              <w:rPr>
                <w:sz w:val="28"/>
              </w:rPr>
            </w:pPr>
            <w:r w:rsidRPr="000847C9">
              <w:rPr>
                <w:sz w:val="28"/>
              </w:rPr>
              <w:t>str</w:t>
            </w:r>
          </w:p>
        </w:tc>
      </w:tr>
      <w:tr w:rsidR="00164964" w14:paraId="17E19D2C" w14:textId="77777777" w:rsidTr="0099470F">
        <w:trPr>
          <w:trHeight w:val="317"/>
        </w:trPr>
        <w:tc>
          <w:tcPr>
            <w:tcW w:w="890" w:type="dxa"/>
            <w:gridSpan w:val="2"/>
          </w:tcPr>
          <w:p w14:paraId="04D808BD" w14:textId="77777777" w:rsidR="00164964" w:rsidRPr="00C03295" w:rsidRDefault="00164964" w:rsidP="00C42046">
            <w:pPr>
              <w:rPr>
                <w:b/>
                <w:bCs/>
                <w:color w:val="00B050"/>
                <w:szCs w:val="24"/>
              </w:rPr>
            </w:pPr>
            <w:r w:rsidRPr="00C03295">
              <w:rPr>
                <w:b/>
                <w:bCs/>
                <w:color w:val="00B050"/>
                <w:szCs w:val="24"/>
              </w:rPr>
              <w:t>25</w:t>
            </w:r>
          </w:p>
        </w:tc>
        <w:tc>
          <w:tcPr>
            <w:tcW w:w="3871" w:type="dxa"/>
            <w:gridSpan w:val="4"/>
          </w:tcPr>
          <w:p w14:paraId="6ED3E6A4" w14:textId="77777777" w:rsidR="00164964" w:rsidRPr="00CC3530" w:rsidRDefault="00164964" w:rsidP="00C42046">
            <w:pPr>
              <w:rPr>
                <w:sz w:val="28"/>
              </w:rPr>
            </w:pPr>
            <w:r w:rsidRPr="00CC3530">
              <w:rPr>
                <w:sz w:val="28"/>
              </w:rPr>
              <w:t>y</w:t>
            </w:r>
          </w:p>
        </w:tc>
        <w:tc>
          <w:tcPr>
            <w:tcW w:w="953" w:type="dxa"/>
            <w:gridSpan w:val="3"/>
          </w:tcPr>
          <w:p w14:paraId="52441352" w14:textId="77777777" w:rsidR="00164964" w:rsidRPr="00C03295" w:rsidRDefault="00164964" w:rsidP="00C42046">
            <w:pPr>
              <w:rPr>
                <w:b/>
                <w:bCs/>
                <w:color w:val="00B050"/>
                <w:szCs w:val="24"/>
              </w:rPr>
            </w:pPr>
            <w:r w:rsidRPr="00C03295">
              <w:rPr>
                <w:b/>
                <w:bCs/>
                <w:color w:val="00B050"/>
                <w:szCs w:val="24"/>
              </w:rPr>
              <w:t>42</w:t>
            </w:r>
          </w:p>
        </w:tc>
        <w:tc>
          <w:tcPr>
            <w:tcW w:w="3513" w:type="dxa"/>
            <w:gridSpan w:val="3"/>
          </w:tcPr>
          <w:p w14:paraId="18A60071" w14:textId="77777777" w:rsidR="00164964" w:rsidRPr="009B1965" w:rsidRDefault="00164964" w:rsidP="00C42046">
            <w:pPr>
              <w:rPr>
                <w:sz w:val="28"/>
              </w:rPr>
            </w:pPr>
            <w:proofErr w:type="spellStart"/>
            <w:r w:rsidRPr="009B1965">
              <w:rPr>
                <w:sz w:val="28"/>
              </w:rPr>
              <w:t>nt</w:t>
            </w:r>
            <w:proofErr w:type="spellEnd"/>
          </w:p>
        </w:tc>
        <w:tc>
          <w:tcPr>
            <w:tcW w:w="990" w:type="dxa"/>
            <w:gridSpan w:val="3"/>
          </w:tcPr>
          <w:p w14:paraId="336BA5C0" w14:textId="77777777" w:rsidR="00164964" w:rsidRPr="009D51E7" w:rsidRDefault="00164964" w:rsidP="00C42046">
            <w:pPr>
              <w:rPr>
                <w:b/>
                <w:bCs/>
                <w:color w:val="00B050"/>
                <w:szCs w:val="24"/>
              </w:rPr>
            </w:pPr>
            <w:r w:rsidRPr="009D51E7">
              <w:rPr>
                <w:b/>
                <w:bCs/>
                <w:color w:val="00B050"/>
                <w:szCs w:val="24"/>
              </w:rPr>
              <w:t>61</w:t>
            </w:r>
          </w:p>
        </w:tc>
        <w:tc>
          <w:tcPr>
            <w:tcW w:w="3670" w:type="dxa"/>
            <w:gridSpan w:val="2"/>
          </w:tcPr>
          <w:p w14:paraId="43C28127" w14:textId="77777777" w:rsidR="00164964" w:rsidRPr="000847C9" w:rsidRDefault="00164964" w:rsidP="00C42046">
            <w:pPr>
              <w:rPr>
                <w:sz w:val="28"/>
              </w:rPr>
            </w:pPr>
            <w:proofErr w:type="spellStart"/>
            <w:r w:rsidRPr="000847C9">
              <w:rPr>
                <w:sz w:val="28"/>
              </w:rPr>
              <w:t>spr</w:t>
            </w:r>
            <w:proofErr w:type="spellEnd"/>
          </w:p>
        </w:tc>
      </w:tr>
      <w:tr w:rsidR="00164964" w14:paraId="2825310A" w14:textId="77777777" w:rsidTr="0099470F">
        <w:trPr>
          <w:trHeight w:val="317"/>
        </w:trPr>
        <w:tc>
          <w:tcPr>
            <w:tcW w:w="890" w:type="dxa"/>
            <w:gridSpan w:val="2"/>
          </w:tcPr>
          <w:p w14:paraId="455758F5" w14:textId="77777777" w:rsidR="00164964" w:rsidRPr="00C03295" w:rsidRDefault="00164964" w:rsidP="00C42046">
            <w:pPr>
              <w:rPr>
                <w:b/>
                <w:bCs/>
                <w:color w:val="00B050"/>
                <w:szCs w:val="24"/>
              </w:rPr>
            </w:pPr>
            <w:r w:rsidRPr="00C03295">
              <w:rPr>
                <w:b/>
                <w:bCs/>
                <w:color w:val="00B050"/>
                <w:szCs w:val="24"/>
              </w:rPr>
              <w:t>26</w:t>
            </w:r>
          </w:p>
        </w:tc>
        <w:tc>
          <w:tcPr>
            <w:tcW w:w="3871" w:type="dxa"/>
            <w:gridSpan w:val="4"/>
          </w:tcPr>
          <w:p w14:paraId="42FC7CC8" w14:textId="77777777" w:rsidR="00164964" w:rsidRPr="00CC3530" w:rsidRDefault="00164964" w:rsidP="00C42046">
            <w:pPr>
              <w:rPr>
                <w:sz w:val="28"/>
              </w:rPr>
            </w:pPr>
            <w:proofErr w:type="spellStart"/>
            <w:r w:rsidRPr="00CC3530">
              <w:rPr>
                <w:sz w:val="28"/>
              </w:rPr>
              <w:t>oa</w:t>
            </w:r>
            <w:proofErr w:type="spellEnd"/>
          </w:p>
        </w:tc>
        <w:tc>
          <w:tcPr>
            <w:tcW w:w="953" w:type="dxa"/>
            <w:gridSpan w:val="3"/>
          </w:tcPr>
          <w:p w14:paraId="6B4BCCF6" w14:textId="77777777" w:rsidR="00164964" w:rsidRPr="00C03295" w:rsidRDefault="00164964" w:rsidP="00C42046">
            <w:pPr>
              <w:rPr>
                <w:b/>
                <w:bCs/>
                <w:color w:val="00B050"/>
                <w:szCs w:val="24"/>
              </w:rPr>
            </w:pPr>
            <w:r w:rsidRPr="00C03295">
              <w:rPr>
                <w:b/>
                <w:bCs/>
                <w:color w:val="00B050"/>
                <w:szCs w:val="24"/>
              </w:rPr>
              <w:t>43</w:t>
            </w:r>
          </w:p>
        </w:tc>
        <w:tc>
          <w:tcPr>
            <w:tcW w:w="3513" w:type="dxa"/>
            <w:gridSpan w:val="3"/>
          </w:tcPr>
          <w:p w14:paraId="5602DE12" w14:textId="77777777" w:rsidR="00164964" w:rsidRPr="00C50026" w:rsidRDefault="00164964" w:rsidP="00C42046">
            <w:pPr>
              <w:rPr>
                <w:sz w:val="28"/>
              </w:rPr>
            </w:pPr>
            <w:proofErr w:type="spellStart"/>
            <w:r w:rsidRPr="00C50026">
              <w:rPr>
                <w:sz w:val="28"/>
              </w:rPr>
              <w:t>lt</w:t>
            </w:r>
            <w:proofErr w:type="spellEnd"/>
          </w:p>
        </w:tc>
        <w:tc>
          <w:tcPr>
            <w:tcW w:w="990" w:type="dxa"/>
            <w:gridSpan w:val="3"/>
          </w:tcPr>
          <w:p w14:paraId="470E372C" w14:textId="77777777" w:rsidR="00164964" w:rsidRPr="009D51E7" w:rsidRDefault="00164964" w:rsidP="00C42046">
            <w:pPr>
              <w:rPr>
                <w:b/>
                <w:bCs/>
                <w:color w:val="00B050"/>
                <w:szCs w:val="24"/>
              </w:rPr>
            </w:pPr>
            <w:r w:rsidRPr="009D51E7">
              <w:rPr>
                <w:b/>
                <w:bCs/>
                <w:color w:val="00B050"/>
                <w:szCs w:val="24"/>
              </w:rPr>
              <w:t>62</w:t>
            </w:r>
          </w:p>
        </w:tc>
        <w:tc>
          <w:tcPr>
            <w:tcW w:w="3670" w:type="dxa"/>
            <w:gridSpan w:val="2"/>
          </w:tcPr>
          <w:p w14:paraId="07677CA3" w14:textId="77777777" w:rsidR="00164964" w:rsidRPr="000847C9" w:rsidRDefault="00164964" w:rsidP="00C42046">
            <w:pPr>
              <w:rPr>
                <w:sz w:val="28"/>
              </w:rPr>
            </w:pPr>
            <w:proofErr w:type="spellStart"/>
            <w:r w:rsidRPr="000847C9">
              <w:rPr>
                <w:sz w:val="28"/>
              </w:rPr>
              <w:t>scr</w:t>
            </w:r>
            <w:proofErr w:type="spellEnd"/>
          </w:p>
        </w:tc>
      </w:tr>
      <w:tr w:rsidR="00164964" w14:paraId="50D4A477" w14:textId="77777777" w:rsidTr="0099470F">
        <w:trPr>
          <w:trHeight w:val="317"/>
        </w:trPr>
        <w:tc>
          <w:tcPr>
            <w:tcW w:w="890" w:type="dxa"/>
            <w:gridSpan w:val="2"/>
          </w:tcPr>
          <w:p w14:paraId="35D70C79" w14:textId="77777777" w:rsidR="00164964" w:rsidRPr="00C03295" w:rsidRDefault="00164964" w:rsidP="00C42046">
            <w:pPr>
              <w:rPr>
                <w:b/>
                <w:bCs/>
                <w:color w:val="00B050"/>
                <w:szCs w:val="24"/>
              </w:rPr>
            </w:pPr>
            <w:r w:rsidRPr="00C03295">
              <w:rPr>
                <w:b/>
                <w:bCs/>
                <w:color w:val="00B050"/>
                <w:szCs w:val="24"/>
              </w:rPr>
              <w:t>27</w:t>
            </w:r>
          </w:p>
        </w:tc>
        <w:tc>
          <w:tcPr>
            <w:tcW w:w="3871" w:type="dxa"/>
            <w:gridSpan w:val="4"/>
          </w:tcPr>
          <w:p w14:paraId="16064E82" w14:textId="77777777" w:rsidR="00164964" w:rsidRPr="00CC3530" w:rsidRDefault="00164964" w:rsidP="00C42046">
            <w:pPr>
              <w:rPr>
                <w:sz w:val="28"/>
              </w:rPr>
            </w:pPr>
            <w:proofErr w:type="spellStart"/>
            <w:r w:rsidRPr="00CC3530">
              <w:rPr>
                <w:sz w:val="28"/>
              </w:rPr>
              <w:t>ew</w:t>
            </w:r>
            <w:proofErr w:type="spellEnd"/>
          </w:p>
        </w:tc>
        <w:tc>
          <w:tcPr>
            <w:tcW w:w="953" w:type="dxa"/>
            <w:gridSpan w:val="3"/>
          </w:tcPr>
          <w:p w14:paraId="0AFE8ED2" w14:textId="77777777" w:rsidR="00164964" w:rsidRPr="00C03295" w:rsidRDefault="00164964" w:rsidP="00C42046">
            <w:pPr>
              <w:rPr>
                <w:b/>
                <w:bCs/>
                <w:color w:val="00B050"/>
                <w:szCs w:val="24"/>
              </w:rPr>
            </w:pPr>
            <w:r w:rsidRPr="00C03295">
              <w:rPr>
                <w:b/>
                <w:bCs/>
                <w:color w:val="00B050"/>
                <w:szCs w:val="24"/>
              </w:rPr>
              <w:t>44</w:t>
            </w:r>
          </w:p>
        </w:tc>
        <w:tc>
          <w:tcPr>
            <w:tcW w:w="3513" w:type="dxa"/>
            <w:gridSpan w:val="3"/>
          </w:tcPr>
          <w:p w14:paraId="62B9CD9A" w14:textId="77777777" w:rsidR="00164964" w:rsidRPr="00C50026" w:rsidRDefault="00164964" w:rsidP="00C42046">
            <w:pPr>
              <w:rPr>
                <w:sz w:val="28"/>
              </w:rPr>
            </w:pPr>
            <w:r w:rsidRPr="00C50026">
              <w:rPr>
                <w:sz w:val="28"/>
              </w:rPr>
              <w:t>ng</w:t>
            </w:r>
          </w:p>
        </w:tc>
        <w:tc>
          <w:tcPr>
            <w:tcW w:w="990" w:type="dxa"/>
            <w:gridSpan w:val="3"/>
          </w:tcPr>
          <w:p w14:paraId="0D117972" w14:textId="77777777" w:rsidR="00164964" w:rsidRPr="009D51E7" w:rsidRDefault="00164964" w:rsidP="00C42046">
            <w:pPr>
              <w:rPr>
                <w:b/>
                <w:bCs/>
                <w:color w:val="00B050"/>
                <w:szCs w:val="24"/>
              </w:rPr>
            </w:pPr>
            <w:r w:rsidRPr="009D51E7">
              <w:rPr>
                <w:b/>
                <w:bCs/>
                <w:color w:val="00B050"/>
                <w:szCs w:val="24"/>
              </w:rPr>
              <w:t>63</w:t>
            </w:r>
          </w:p>
        </w:tc>
        <w:tc>
          <w:tcPr>
            <w:tcW w:w="3670" w:type="dxa"/>
            <w:gridSpan w:val="2"/>
          </w:tcPr>
          <w:p w14:paraId="726CBE7D" w14:textId="77777777" w:rsidR="00164964" w:rsidRPr="000847C9" w:rsidRDefault="00164964" w:rsidP="00C42046">
            <w:pPr>
              <w:rPr>
                <w:sz w:val="28"/>
              </w:rPr>
            </w:pPr>
            <w:proofErr w:type="spellStart"/>
            <w:r w:rsidRPr="000847C9">
              <w:rPr>
                <w:sz w:val="28"/>
              </w:rPr>
              <w:t>thr</w:t>
            </w:r>
            <w:proofErr w:type="spellEnd"/>
          </w:p>
        </w:tc>
      </w:tr>
      <w:tr w:rsidR="00164964" w14:paraId="7DFB3FA7" w14:textId="77777777" w:rsidTr="0099470F">
        <w:trPr>
          <w:trHeight w:val="317"/>
        </w:trPr>
        <w:tc>
          <w:tcPr>
            <w:tcW w:w="890" w:type="dxa"/>
            <w:gridSpan w:val="2"/>
          </w:tcPr>
          <w:p w14:paraId="08B6482B" w14:textId="77777777" w:rsidR="00164964" w:rsidRPr="00C03295" w:rsidRDefault="00164964" w:rsidP="00C42046">
            <w:pPr>
              <w:rPr>
                <w:b/>
                <w:bCs/>
                <w:color w:val="00B050"/>
                <w:szCs w:val="24"/>
              </w:rPr>
            </w:pPr>
            <w:r w:rsidRPr="00C03295">
              <w:rPr>
                <w:b/>
                <w:bCs/>
                <w:color w:val="00B050"/>
                <w:szCs w:val="24"/>
              </w:rPr>
              <w:t>28</w:t>
            </w:r>
          </w:p>
        </w:tc>
        <w:tc>
          <w:tcPr>
            <w:tcW w:w="3871" w:type="dxa"/>
            <w:gridSpan w:val="4"/>
          </w:tcPr>
          <w:p w14:paraId="53FB526A" w14:textId="77777777" w:rsidR="00164964" w:rsidRPr="00CC3530" w:rsidRDefault="00164964" w:rsidP="00C42046">
            <w:pPr>
              <w:rPr>
                <w:sz w:val="28"/>
              </w:rPr>
            </w:pPr>
            <w:r w:rsidRPr="00CC3530">
              <w:rPr>
                <w:sz w:val="28"/>
              </w:rPr>
              <w:t>ow (cow)</w:t>
            </w:r>
          </w:p>
        </w:tc>
        <w:tc>
          <w:tcPr>
            <w:tcW w:w="953" w:type="dxa"/>
            <w:gridSpan w:val="3"/>
          </w:tcPr>
          <w:p w14:paraId="6B95A092" w14:textId="77777777" w:rsidR="00164964" w:rsidRPr="00C03295" w:rsidRDefault="00164964" w:rsidP="00C42046">
            <w:pPr>
              <w:rPr>
                <w:b/>
                <w:bCs/>
                <w:color w:val="00B050"/>
                <w:szCs w:val="24"/>
              </w:rPr>
            </w:pPr>
            <w:r w:rsidRPr="00C03295">
              <w:rPr>
                <w:b/>
                <w:bCs/>
                <w:color w:val="00B050"/>
                <w:szCs w:val="24"/>
              </w:rPr>
              <w:t>45</w:t>
            </w:r>
          </w:p>
        </w:tc>
        <w:tc>
          <w:tcPr>
            <w:tcW w:w="3513" w:type="dxa"/>
            <w:gridSpan w:val="3"/>
          </w:tcPr>
          <w:p w14:paraId="663DE8BD" w14:textId="77777777" w:rsidR="00164964" w:rsidRPr="00C50026" w:rsidRDefault="00164964" w:rsidP="00C42046">
            <w:pPr>
              <w:rPr>
                <w:sz w:val="28"/>
              </w:rPr>
            </w:pPr>
            <w:proofErr w:type="spellStart"/>
            <w:r w:rsidRPr="00C50026">
              <w:rPr>
                <w:sz w:val="28"/>
              </w:rPr>
              <w:t>lk</w:t>
            </w:r>
            <w:proofErr w:type="spellEnd"/>
          </w:p>
        </w:tc>
        <w:tc>
          <w:tcPr>
            <w:tcW w:w="990" w:type="dxa"/>
            <w:gridSpan w:val="3"/>
          </w:tcPr>
          <w:p w14:paraId="7016837B" w14:textId="77777777" w:rsidR="00164964" w:rsidRDefault="00164964" w:rsidP="00C42046">
            <w:pPr>
              <w:rPr>
                <w:b/>
                <w:bCs/>
                <w:sz w:val="28"/>
              </w:rPr>
            </w:pPr>
          </w:p>
        </w:tc>
        <w:tc>
          <w:tcPr>
            <w:tcW w:w="3670" w:type="dxa"/>
            <w:gridSpan w:val="2"/>
          </w:tcPr>
          <w:p w14:paraId="2ABF0A4F" w14:textId="77777777" w:rsidR="00164964" w:rsidRDefault="00164964" w:rsidP="00C42046">
            <w:pPr>
              <w:rPr>
                <w:b/>
                <w:bCs/>
                <w:sz w:val="28"/>
              </w:rPr>
            </w:pPr>
          </w:p>
        </w:tc>
      </w:tr>
      <w:tr w:rsidR="00164964" w14:paraId="6AF4BF89" w14:textId="77777777" w:rsidTr="0099470F">
        <w:trPr>
          <w:trHeight w:val="317"/>
        </w:trPr>
        <w:tc>
          <w:tcPr>
            <w:tcW w:w="890" w:type="dxa"/>
            <w:gridSpan w:val="2"/>
          </w:tcPr>
          <w:p w14:paraId="2AC5EA65" w14:textId="77777777" w:rsidR="00164964" w:rsidRPr="00C03295" w:rsidRDefault="00164964" w:rsidP="00C42046">
            <w:pPr>
              <w:rPr>
                <w:b/>
                <w:bCs/>
                <w:color w:val="00B050"/>
                <w:szCs w:val="24"/>
              </w:rPr>
            </w:pPr>
            <w:r w:rsidRPr="00C03295">
              <w:rPr>
                <w:b/>
                <w:bCs/>
                <w:color w:val="00B050"/>
                <w:szCs w:val="24"/>
              </w:rPr>
              <w:t>29</w:t>
            </w:r>
          </w:p>
        </w:tc>
        <w:tc>
          <w:tcPr>
            <w:tcW w:w="3871" w:type="dxa"/>
            <w:gridSpan w:val="4"/>
          </w:tcPr>
          <w:p w14:paraId="05BE00EF" w14:textId="77777777" w:rsidR="00164964" w:rsidRPr="0015628A" w:rsidRDefault="00164964" w:rsidP="00C42046">
            <w:pPr>
              <w:rPr>
                <w:sz w:val="28"/>
              </w:rPr>
            </w:pPr>
            <w:r w:rsidRPr="0015628A">
              <w:rPr>
                <w:sz w:val="28"/>
              </w:rPr>
              <w:t>oy</w:t>
            </w:r>
          </w:p>
        </w:tc>
        <w:tc>
          <w:tcPr>
            <w:tcW w:w="4466" w:type="dxa"/>
            <w:gridSpan w:val="6"/>
          </w:tcPr>
          <w:p w14:paraId="653674F0" w14:textId="77777777" w:rsidR="00164964" w:rsidRPr="009D51E7" w:rsidRDefault="00164964" w:rsidP="00C42046">
            <w:pPr>
              <w:rPr>
                <w:b/>
                <w:bCs/>
                <w:szCs w:val="24"/>
              </w:rPr>
            </w:pPr>
            <w:r w:rsidRPr="009D51E7">
              <w:rPr>
                <w:b/>
                <w:bCs/>
                <w:szCs w:val="24"/>
              </w:rPr>
              <w:t>Initial blends</w:t>
            </w:r>
          </w:p>
        </w:tc>
        <w:tc>
          <w:tcPr>
            <w:tcW w:w="990" w:type="dxa"/>
            <w:gridSpan w:val="3"/>
          </w:tcPr>
          <w:p w14:paraId="75310A27" w14:textId="77777777" w:rsidR="00164964" w:rsidRDefault="00164964" w:rsidP="00C42046">
            <w:pPr>
              <w:rPr>
                <w:b/>
                <w:bCs/>
                <w:sz w:val="28"/>
              </w:rPr>
            </w:pPr>
          </w:p>
        </w:tc>
        <w:tc>
          <w:tcPr>
            <w:tcW w:w="3670" w:type="dxa"/>
            <w:gridSpan w:val="2"/>
          </w:tcPr>
          <w:p w14:paraId="755F7ABE" w14:textId="77777777" w:rsidR="00164964" w:rsidRDefault="00164964" w:rsidP="00C42046">
            <w:pPr>
              <w:rPr>
                <w:b/>
                <w:bCs/>
                <w:sz w:val="28"/>
              </w:rPr>
            </w:pPr>
          </w:p>
        </w:tc>
      </w:tr>
      <w:tr w:rsidR="00164964" w14:paraId="1E5E0318" w14:textId="77777777" w:rsidTr="0099470F">
        <w:trPr>
          <w:trHeight w:val="317"/>
        </w:trPr>
        <w:tc>
          <w:tcPr>
            <w:tcW w:w="890" w:type="dxa"/>
            <w:gridSpan w:val="2"/>
          </w:tcPr>
          <w:p w14:paraId="4A64D5FE" w14:textId="77777777" w:rsidR="00164964" w:rsidRPr="00C03295" w:rsidRDefault="00164964" w:rsidP="00C42046">
            <w:pPr>
              <w:rPr>
                <w:b/>
                <w:bCs/>
                <w:color w:val="00B050"/>
                <w:szCs w:val="24"/>
              </w:rPr>
            </w:pPr>
            <w:r w:rsidRPr="00C03295">
              <w:rPr>
                <w:b/>
                <w:bCs/>
                <w:color w:val="00B050"/>
                <w:szCs w:val="24"/>
              </w:rPr>
              <w:t>30</w:t>
            </w:r>
          </w:p>
        </w:tc>
        <w:tc>
          <w:tcPr>
            <w:tcW w:w="3871" w:type="dxa"/>
            <w:gridSpan w:val="4"/>
          </w:tcPr>
          <w:p w14:paraId="1972486B" w14:textId="77777777" w:rsidR="00164964" w:rsidRPr="0015628A" w:rsidRDefault="00164964" w:rsidP="00C42046">
            <w:pPr>
              <w:rPr>
                <w:sz w:val="28"/>
              </w:rPr>
            </w:pPr>
            <w:proofErr w:type="spellStart"/>
            <w:r w:rsidRPr="0015628A">
              <w:rPr>
                <w:sz w:val="28"/>
              </w:rPr>
              <w:t>ou</w:t>
            </w:r>
            <w:proofErr w:type="spellEnd"/>
          </w:p>
        </w:tc>
        <w:tc>
          <w:tcPr>
            <w:tcW w:w="953" w:type="dxa"/>
            <w:gridSpan w:val="3"/>
          </w:tcPr>
          <w:p w14:paraId="5050EDDD" w14:textId="77777777" w:rsidR="00164964" w:rsidRPr="00C03295" w:rsidRDefault="00164964" w:rsidP="00C42046">
            <w:pPr>
              <w:rPr>
                <w:b/>
                <w:bCs/>
                <w:color w:val="00B050"/>
                <w:szCs w:val="24"/>
              </w:rPr>
            </w:pPr>
            <w:r w:rsidRPr="00C03295">
              <w:rPr>
                <w:b/>
                <w:bCs/>
                <w:color w:val="00B050"/>
                <w:szCs w:val="24"/>
              </w:rPr>
              <w:t>46</w:t>
            </w:r>
          </w:p>
        </w:tc>
        <w:tc>
          <w:tcPr>
            <w:tcW w:w="3513" w:type="dxa"/>
            <w:gridSpan w:val="3"/>
          </w:tcPr>
          <w:p w14:paraId="4BC20B94" w14:textId="77777777" w:rsidR="00164964" w:rsidRPr="00683FAA" w:rsidRDefault="00164964" w:rsidP="00C42046">
            <w:pPr>
              <w:rPr>
                <w:sz w:val="28"/>
              </w:rPr>
            </w:pPr>
            <w:r w:rsidRPr="00683FAA">
              <w:rPr>
                <w:sz w:val="28"/>
              </w:rPr>
              <w:t>cl</w:t>
            </w:r>
          </w:p>
        </w:tc>
        <w:tc>
          <w:tcPr>
            <w:tcW w:w="4660" w:type="dxa"/>
            <w:gridSpan w:val="5"/>
          </w:tcPr>
          <w:p w14:paraId="6E4313DD" w14:textId="77777777" w:rsidR="00164964" w:rsidRPr="009D51E7" w:rsidRDefault="00164964" w:rsidP="00C42046">
            <w:pPr>
              <w:rPr>
                <w:b/>
                <w:bCs/>
                <w:szCs w:val="24"/>
              </w:rPr>
            </w:pPr>
            <w:r w:rsidRPr="009D51E7">
              <w:rPr>
                <w:b/>
                <w:bCs/>
                <w:szCs w:val="24"/>
              </w:rPr>
              <w:t>Magic e/ Split diagraphs</w:t>
            </w:r>
          </w:p>
        </w:tc>
      </w:tr>
      <w:tr w:rsidR="00164964" w14:paraId="37F7566D" w14:textId="77777777" w:rsidTr="0099470F">
        <w:trPr>
          <w:trHeight w:val="317"/>
        </w:trPr>
        <w:tc>
          <w:tcPr>
            <w:tcW w:w="890" w:type="dxa"/>
            <w:gridSpan w:val="2"/>
          </w:tcPr>
          <w:p w14:paraId="17A9624C" w14:textId="77777777" w:rsidR="00164964" w:rsidRPr="00C03295" w:rsidRDefault="00164964" w:rsidP="00C42046">
            <w:pPr>
              <w:rPr>
                <w:b/>
                <w:bCs/>
                <w:color w:val="00B050"/>
                <w:szCs w:val="24"/>
              </w:rPr>
            </w:pPr>
            <w:r w:rsidRPr="00C03295">
              <w:rPr>
                <w:b/>
                <w:bCs/>
                <w:color w:val="00B050"/>
                <w:szCs w:val="24"/>
              </w:rPr>
              <w:t>31</w:t>
            </w:r>
          </w:p>
        </w:tc>
        <w:tc>
          <w:tcPr>
            <w:tcW w:w="3871" w:type="dxa"/>
            <w:gridSpan w:val="4"/>
          </w:tcPr>
          <w:p w14:paraId="582CC863" w14:textId="77777777" w:rsidR="00164964" w:rsidRPr="0015628A" w:rsidRDefault="00164964" w:rsidP="00C42046">
            <w:pPr>
              <w:rPr>
                <w:sz w:val="28"/>
              </w:rPr>
            </w:pPr>
            <w:r w:rsidRPr="0015628A">
              <w:rPr>
                <w:sz w:val="28"/>
              </w:rPr>
              <w:t>oi</w:t>
            </w:r>
          </w:p>
        </w:tc>
        <w:tc>
          <w:tcPr>
            <w:tcW w:w="953" w:type="dxa"/>
            <w:gridSpan w:val="3"/>
          </w:tcPr>
          <w:p w14:paraId="49106272" w14:textId="77777777" w:rsidR="00164964" w:rsidRPr="00C03295" w:rsidRDefault="00164964" w:rsidP="00C42046">
            <w:pPr>
              <w:rPr>
                <w:b/>
                <w:bCs/>
                <w:color w:val="00B050"/>
                <w:szCs w:val="24"/>
              </w:rPr>
            </w:pPr>
            <w:r w:rsidRPr="00C03295">
              <w:rPr>
                <w:b/>
                <w:bCs/>
                <w:color w:val="00B050"/>
                <w:szCs w:val="24"/>
              </w:rPr>
              <w:t>47</w:t>
            </w:r>
          </w:p>
        </w:tc>
        <w:tc>
          <w:tcPr>
            <w:tcW w:w="3513" w:type="dxa"/>
            <w:gridSpan w:val="3"/>
          </w:tcPr>
          <w:p w14:paraId="149D7925" w14:textId="77777777" w:rsidR="00164964" w:rsidRPr="00683FAA" w:rsidRDefault="00164964" w:rsidP="00C42046">
            <w:pPr>
              <w:rPr>
                <w:sz w:val="28"/>
              </w:rPr>
            </w:pPr>
            <w:proofErr w:type="spellStart"/>
            <w:r w:rsidRPr="00683FAA">
              <w:rPr>
                <w:sz w:val="28"/>
              </w:rPr>
              <w:t>sp</w:t>
            </w:r>
            <w:proofErr w:type="spellEnd"/>
          </w:p>
        </w:tc>
        <w:tc>
          <w:tcPr>
            <w:tcW w:w="990" w:type="dxa"/>
            <w:gridSpan w:val="3"/>
          </w:tcPr>
          <w:p w14:paraId="783D5016" w14:textId="77777777" w:rsidR="00164964" w:rsidRPr="009D51E7" w:rsidRDefault="00164964" w:rsidP="00C42046">
            <w:pPr>
              <w:rPr>
                <w:b/>
                <w:bCs/>
                <w:szCs w:val="24"/>
              </w:rPr>
            </w:pPr>
            <w:r w:rsidRPr="009D51E7">
              <w:rPr>
                <w:b/>
                <w:bCs/>
                <w:color w:val="00B050"/>
                <w:szCs w:val="24"/>
              </w:rPr>
              <w:t>64</w:t>
            </w:r>
          </w:p>
        </w:tc>
        <w:tc>
          <w:tcPr>
            <w:tcW w:w="3670" w:type="dxa"/>
            <w:gridSpan w:val="2"/>
          </w:tcPr>
          <w:p w14:paraId="63365F6A" w14:textId="77777777" w:rsidR="00164964" w:rsidRDefault="00164964" w:rsidP="00C42046">
            <w:pPr>
              <w:rPr>
                <w:b/>
                <w:bCs/>
                <w:sz w:val="28"/>
              </w:rPr>
            </w:pPr>
            <w:r w:rsidRPr="007B44E4">
              <w:rPr>
                <w:sz w:val="28"/>
              </w:rPr>
              <w:t>a-e</w:t>
            </w:r>
          </w:p>
        </w:tc>
      </w:tr>
      <w:tr w:rsidR="00164964" w14:paraId="68674CEA" w14:textId="77777777" w:rsidTr="0099470F">
        <w:trPr>
          <w:trHeight w:val="317"/>
        </w:trPr>
        <w:tc>
          <w:tcPr>
            <w:tcW w:w="890" w:type="dxa"/>
            <w:gridSpan w:val="2"/>
          </w:tcPr>
          <w:p w14:paraId="26BB632C" w14:textId="77777777" w:rsidR="00164964" w:rsidRPr="00C03295" w:rsidRDefault="00164964" w:rsidP="00C42046">
            <w:pPr>
              <w:rPr>
                <w:b/>
                <w:bCs/>
                <w:color w:val="00B050"/>
                <w:szCs w:val="24"/>
              </w:rPr>
            </w:pPr>
            <w:r w:rsidRPr="00C03295">
              <w:rPr>
                <w:b/>
                <w:bCs/>
                <w:color w:val="00B050"/>
                <w:szCs w:val="24"/>
              </w:rPr>
              <w:t>32</w:t>
            </w:r>
          </w:p>
        </w:tc>
        <w:tc>
          <w:tcPr>
            <w:tcW w:w="3871" w:type="dxa"/>
            <w:gridSpan w:val="4"/>
          </w:tcPr>
          <w:p w14:paraId="7DD86513" w14:textId="77777777" w:rsidR="00164964" w:rsidRPr="0015628A" w:rsidRDefault="00164964" w:rsidP="00C42046">
            <w:pPr>
              <w:rPr>
                <w:sz w:val="28"/>
              </w:rPr>
            </w:pPr>
            <w:r w:rsidRPr="0015628A">
              <w:rPr>
                <w:sz w:val="28"/>
              </w:rPr>
              <w:t>aw</w:t>
            </w:r>
          </w:p>
        </w:tc>
        <w:tc>
          <w:tcPr>
            <w:tcW w:w="953" w:type="dxa"/>
            <w:gridSpan w:val="3"/>
          </w:tcPr>
          <w:p w14:paraId="71AA7ECA" w14:textId="77777777" w:rsidR="00164964" w:rsidRPr="00C03295" w:rsidRDefault="00164964" w:rsidP="00C42046">
            <w:pPr>
              <w:rPr>
                <w:b/>
                <w:bCs/>
                <w:color w:val="00B050"/>
                <w:szCs w:val="24"/>
              </w:rPr>
            </w:pPr>
            <w:r w:rsidRPr="00C03295">
              <w:rPr>
                <w:b/>
                <w:bCs/>
                <w:color w:val="00B050"/>
                <w:szCs w:val="24"/>
              </w:rPr>
              <w:t>48</w:t>
            </w:r>
          </w:p>
        </w:tc>
        <w:tc>
          <w:tcPr>
            <w:tcW w:w="3513" w:type="dxa"/>
            <w:gridSpan w:val="3"/>
          </w:tcPr>
          <w:p w14:paraId="34CEF302" w14:textId="77777777" w:rsidR="00164964" w:rsidRPr="00683FAA" w:rsidRDefault="00164964" w:rsidP="00C42046">
            <w:pPr>
              <w:rPr>
                <w:sz w:val="28"/>
              </w:rPr>
            </w:pPr>
            <w:r w:rsidRPr="00683FAA">
              <w:rPr>
                <w:sz w:val="28"/>
              </w:rPr>
              <w:t>st</w:t>
            </w:r>
          </w:p>
        </w:tc>
        <w:tc>
          <w:tcPr>
            <w:tcW w:w="990" w:type="dxa"/>
            <w:gridSpan w:val="3"/>
          </w:tcPr>
          <w:p w14:paraId="024D75A9" w14:textId="77777777" w:rsidR="00164964" w:rsidRPr="009D51E7" w:rsidRDefault="00164964" w:rsidP="00C42046">
            <w:pPr>
              <w:rPr>
                <w:b/>
                <w:bCs/>
                <w:szCs w:val="24"/>
              </w:rPr>
            </w:pPr>
            <w:r w:rsidRPr="009D51E7">
              <w:rPr>
                <w:b/>
                <w:bCs/>
                <w:color w:val="00B050"/>
                <w:szCs w:val="24"/>
              </w:rPr>
              <w:t>65</w:t>
            </w:r>
          </w:p>
        </w:tc>
        <w:tc>
          <w:tcPr>
            <w:tcW w:w="3670" w:type="dxa"/>
            <w:gridSpan w:val="2"/>
          </w:tcPr>
          <w:p w14:paraId="70A79761" w14:textId="77777777" w:rsidR="00164964" w:rsidRPr="0001108C" w:rsidRDefault="00164964" w:rsidP="00C42046">
            <w:pPr>
              <w:rPr>
                <w:b/>
                <w:bCs/>
                <w:sz w:val="28"/>
              </w:rPr>
            </w:pPr>
            <w:r w:rsidRPr="007B44E4">
              <w:rPr>
                <w:sz w:val="28"/>
              </w:rPr>
              <w:t>e-e</w:t>
            </w:r>
          </w:p>
        </w:tc>
      </w:tr>
      <w:tr w:rsidR="00164964" w14:paraId="2C929F3E" w14:textId="77777777" w:rsidTr="0099470F">
        <w:trPr>
          <w:trHeight w:val="317"/>
        </w:trPr>
        <w:tc>
          <w:tcPr>
            <w:tcW w:w="890" w:type="dxa"/>
            <w:gridSpan w:val="2"/>
          </w:tcPr>
          <w:p w14:paraId="5DFE9455" w14:textId="77777777" w:rsidR="00164964" w:rsidRPr="00C03295" w:rsidRDefault="00164964" w:rsidP="00C42046">
            <w:pPr>
              <w:rPr>
                <w:b/>
                <w:bCs/>
                <w:color w:val="00B050"/>
                <w:szCs w:val="24"/>
              </w:rPr>
            </w:pPr>
            <w:r w:rsidRPr="00C03295">
              <w:rPr>
                <w:b/>
                <w:bCs/>
                <w:color w:val="00B050"/>
                <w:szCs w:val="24"/>
              </w:rPr>
              <w:t>33</w:t>
            </w:r>
          </w:p>
        </w:tc>
        <w:tc>
          <w:tcPr>
            <w:tcW w:w="3871" w:type="dxa"/>
            <w:gridSpan w:val="4"/>
          </w:tcPr>
          <w:p w14:paraId="0A8D6D3B" w14:textId="77777777" w:rsidR="00164964" w:rsidRPr="0015628A" w:rsidRDefault="00164964" w:rsidP="00C42046">
            <w:pPr>
              <w:rPr>
                <w:sz w:val="28"/>
              </w:rPr>
            </w:pPr>
            <w:r w:rsidRPr="0015628A">
              <w:rPr>
                <w:sz w:val="28"/>
              </w:rPr>
              <w:t>au</w:t>
            </w:r>
          </w:p>
        </w:tc>
        <w:tc>
          <w:tcPr>
            <w:tcW w:w="953" w:type="dxa"/>
            <w:gridSpan w:val="3"/>
          </w:tcPr>
          <w:p w14:paraId="6EA41692" w14:textId="77777777" w:rsidR="00164964" w:rsidRPr="00C03295" w:rsidRDefault="00164964" w:rsidP="00C42046">
            <w:pPr>
              <w:rPr>
                <w:b/>
                <w:bCs/>
                <w:color w:val="00B050"/>
                <w:szCs w:val="24"/>
              </w:rPr>
            </w:pPr>
            <w:r w:rsidRPr="00C03295">
              <w:rPr>
                <w:b/>
                <w:bCs/>
                <w:color w:val="00B050"/>
                <w:szCs w:val="24"/>
              </w:rPr>
              <w:t>49</w:t>
            </w:r>
          </w:p>
        </w:tc>
        <w:tc>
          <w:tcPr>
            <w:tcW w:w="3513" w:type="dxa"/>
            <w:gridSpan w:val="3"/>
          </w:tcPr>
          <w:p w14:paraId="2802CA57" w14:textId="77777777" w:rsidR="00164964" w:rsidRPr="00683FAA" w:rsidRDefault="00164964" w:rsidP="00C42046">
            <w:pPr>
              <w:rPr>
                <w:sz w:val="28"/>
              </w:rPr>
            </w:pPr>
            <w:r w:rsidRPr="00683FAA">
              <w:rPr>
                <w:sz w:val="28"/>
              </w:rPr>
              <w:t>dr</w:t>
            </w:r>
          </w:p>
        </w:tc>
        <w:tc>
          <w:tcPr>
            <w:tcW w:w="990" w:type="dxa"/>
            <w:gridSpan w:val="3"/>
          </w:tcPr>
          <w:p w14:paraId="0E192348" w14:textId="77777777" w:rsidR="00164964" w:rsidRPr="009D51E7" w:rsidRDefault="00164964" w:rsidP="00C42046">
            <w:pPr>
              <w:rPr>
                <w:b/>
                <w:bCs/>
                <w:color w:val="00B050"/>
                <w:szCs w:val="24"/>
              </w:rPr>
            </w:pPr>
            <w:r w:rsidRPr="009D51E7">
              <w:rPr>
                <w:b/>
                <w:bCs/>
                <w:color w:val="00B050"/>
                <w:szCs w:val="24"/>
              </w:rPr>
              <w:t>66</w:t>
            </w:r>
          </w:p>
        </w:tc>
        <w:tc>
          <w:tcPr>
            <w:tcW w:w="3670" w:type="dxa"/>
            <w:gridSpan w:val="2"/>
          </w:tcPr>
          <w:p w14:paraId="756B330E" w14:textId="77777777" w:rsidR="00164964" w:rsidRPr="007B44E4" w:rsidRDefault="00164964" w:rsidP="00C42046">
            <w:pPr>
              <w:rPr>
                <w:sz w:val="28"/>
              </w:rPr>
            </w:pPr>
            <w:proofErr w:type="spellStart"/>
            <w:r w:rsidRPr="007B44E4">
              <w:rPr>
                <w:sz w:val="28"/>
              </w:rPr>
              <w:t>i</w:t>
            </w:r>
            <w:proofErr w:type="spellEnd"/>
            <w:r w:rsidRPr="007B44E4">
              <w:rPr>
                <w:sz w:val="28"/>
              </w:rPr>
              <w:t>-e</w:t>
            </w:r>
          </w:p>
        </w:tc>
      </w:tr>
      <w:tr w:rsidR="00164964" w14:paraId="20A774B6" w14:textId="77777777" w:rsidTr="0099470F">
        <w:trPr>
          <w:trHeight w:val="317"/>
        </w:trPr>
        <w:tc>
          <w:tcPr>
            <w:tcW w:w="890" w:type="dxa"/>
            <w:gridSpan w:val="2"/>
          </w:tcPr>
          <w:p w14:paraId="0FF3CA72" w14:textId="77777777" w:rsidR="00164964" w:rsidRPr="00C03295" w:rsidRDefault="00164964" w:rsidP="00C42046">
            <w:pPr>
              <w:rPr>
                <w:b/>
                <w:bCs/>
                <w:color w:val="00B050"/>
                <w:szCs w:val="24"/>
              </w:rPr>
            </w:pPr>
            <w:r w:rsidRPr="00C03295">
              <w:rPr>
                <w:b/>
                <w:bCs/>
                <w:color w:val="00B050"/>
                <w:szCs w:val="24"/>
              </w:rPr>
              <w:t>34</w:t>
            </w:r>
          </w:p>
        </w:tc>
        <w:tc>
          <w:tcPr>
            <w:tcW w:w="3871" w:type="dxa"/>
            <w:gridSpan w:val="4"/>
          </w:tcPr>
          <w:p w14:paraId="16AA1E61" w14:textId="77777777" w:rsidR="00164964" w:rsidRPr="0015628A" w:rsidRDefault="00164964" w:rsidP="00C42046">
            <w:pPr>
              <w:rPr>
                <w:sz w:val="28"/>
              </w:rPr>
            </w:pPr>
            <w:r w:rsidRPr="0015628A">
              <w:rPr>
                <w:sz w:val="28"/>
              </w:rPr>
              <w:t>all</w:t>
            </w:r>
          </w:p>
        </w:tc>
        <w:tc>
          <w:tcPr>
            <w:tcW w:w="953" w:type="dxa"/>
            <w:gridSpan w:val="3"/>
          </w:tcPr>
          <w:p w14:paraId="175C341A" w14:textId="77777777" w:rsidR="00164964" w:rsidRPr="00C03295" w:rsidRDefault="00164964" w:rsidP="00C42046">
            <w:pPr>
              <w:rPr>
                <w:b/>
                <w:bCs/>
                <w:color w:val="00B050"/>
                <w:szCs w:val="24"/>
              </w:rPr>
            </w:pPr>
            <w:r w:rsidRPr="00C03295">
              <w:rPr>
                <w:b/>
                <w:bCs/>
                <w:color w:val="00B050"/>
                <w:szCs w:val="24"/>
              </w:rPr>
              <w:t>50</w:t>
            </w:r>
          </w:p>
        </w:tc>
        <w:tc>
          <w:tcPr>
            <w:tcW w:w="3513" w:type="dxa"/>
            <w:gridSpan w:val="3"/>
          </w:tcPr>
          <w:p w14:paraId="47477A26" w14:textId="77777777" w:rsidR="00164964" w:rsidRPr="00683FAA" w:rsidRDefault="00164964" w:rsidP="00C42046">
            <w:pPr>
              <w:rPr>
                <w:sz w:val="28"/>
              </w:rPr>
            </w:pPr>
            <w:proofErr w:type="spellStart"/>
            <w:r w:rsidRPr="00683FAA">
              <w:rPr>
                <w:sz w:val="28"/>
              </w:rPr>
              <w:t>sk</w:t>
            </w:r>
            <w:proofErr w:type="spellEnd"/>
          </w:p>
        </w:tc>
        <w:tc>
          <w:tcPr>
            <w:tcW w:w="990" w:type="dxa"/>
            <w:gridSpan w:val="3"/>
          </w:tcPr>
          <w:p w14:paraId="1C25E032" w14:textId="77777777" w:rsidR="00164964" w:rsidRPr="009D51E7" w:rsidRDefault="00164964" w:rsidP="00C42046">
            <w:pPr>
              <w:rPr>
                <w:b/>
                <w:bCs/>
                <w:color w:val="00B050"/>
                <w:szCs w:val="24"/>
              </w:rPr>
            </w:pPr>
            <w:r w:rsidRPr="009D51E7">
              <w:rPr>
                <w:b/>
                <w:bCs/>
                <w:color w:val="00B050"/>
                <w:szCs w:val="24"/>
              </w:rPr>
              <w:t>67</w:t>
            </w:r>
          </w:p>
        </w:tc>
        <w:tc>
          <w:tcPr>
            <w:tcW w:w="3670" w:type="dxa"/>
            <w:gridSpan w:val="2"/>
          </w:tcPr>
          <w:p w14:paraId="74169037" w14:textId="77777777" w:rsidR="00164964" w:rsidRPr="007B44E4" w:rsidRDefault="00164964" w:rsidP="00C42046">
            <w:pPr>
              <w:rPr>
                <w:sz w:val="28"/>
              </w:rPr>
            </w:pPr>
            <w:r w:rsidRPr="007B44E4">
              <w:rPr>
                <w:sz w:val="28"/>
              </w:rPr>
              <w:t>o-e</w:t>
            </w:r>
          </w:p>
        </w:tc>
      </w:tr>
      <w:tr w:rsidR="00164964" w14:paraId="25526E90" w14:textId="77777777" w:rsidTr="0099470F">
        <w:trPr>
          <w:trHeight w:val="317"/>
        </w:trPr>
        <w:tc>
          <w:tcPr>
            <w:tcW w:w="890" w:type="dxa"/>
            <w:gridSpan w:val="2"/>
          </w:tcPr>
          <w:p w14:paraId="53351ECA" w14:textId="77777777" w:rsidR="00164964" w:rsidRDefault="00164964" w:rsidP="00C42046">
            <w:pPr>
              <w:rPr>
                <w:b/>
                <w:bCs/>
                <w:sz w:val="28"/>
              </w:rPr>
            </w:pPr>
          </w:p>
        </w:tc>
        <w:tc>
          <w:tcPr>
            <w:tcW w:w="3871" w:type="dxa"/>
            <w:gridSpan w:val="4"/>
          </w:tcPr>
          <w:p w14:paraId="37EB1FD2" w14:textId="77777777" w:rsidR="00164964" w:rsidRPr="0015628A" w:rsidRDefault="00164964" w:rsidP="00C42046">
            <w:pPr>
              <w:rPr>
                <w:sz w:val="28"/>
              </w:rPr>
            </w:pPr>
          </w:p>
        </w:tc>
        <w:tc>
          <w:tcPr>
            <w:tcW w:w="953" w:type="dxa"/>
            <w:gridSpan w:val="3"/>
          </w:tcPr>
          <w:p w14:paraId="52309F78" w14:textId="77777777" w:rsidR="00164964" w:rsidRPr="00C03295" w:rsidRDefault="00164964" w:rsidP="00C42046">
            <w:pPr>
              <w:rPr>
                <w:b/>
                <w:bCs/>
                <w:color w:val="00B050"/>
                <w:szCs w:val="24"/>
              </w:rPr>
            </w:pPr>
            <w:r w:rsidRPr="00C03295">
              <w:rPr>
                <w:b/>
                <w:bCs/>
                <w:color w:val="00B050"/>
                <w:szCs w:val="24"/>
              </w:rPr>
              <w:t>51</w:t>
            </w:r>
          </w:p>
        </w:tc>
        <w:tc>
          <w:tcPr>
            <w:tcW w:w="3513" w:type="dxa"/>
            <w:gridSpan w:val="3"/>
          </w:tcPr>
          <w:p w14:paraId="2E6292D1" w14:textId="77777777" w:rsidR="00164964" w:rsidRPr="00683FAA" w:rsidRDefault="00164964" w:rsidP="00C42046">
            <w:pPr>
              <w:rPr>
                <w:sz w:val="28"/>
              </w:rPr>
            </w:pPr>
            <w:r w:rsidRPr="00683FAA">
              <w:rPr>
                <w:sz w:val="28"/>
              </w:rPr>
              <w:t>pl</w:t>
            </w:r>
          </w:p>
        </w:tc>
        <w:tc>
          <w:tcPr>
            <w:tcW w:w="990" w:type="dxa"/>
            <w:gridSpan w:val="3"/>
          </w:tcPr>
          <w:p w14:paraId="16A715B3" w14:textId="77777777" w:rsidR="00164964" w:rsidRPr="009D51E7" w:rsidRDefault="00164964" w:rsidP="00C42046">
            <w:pPr>
              <w:rPr>
                <w:b/>
                <w:bCs/>
                <w:color w:val="00B050"/>
                <w:szCs w:val="24"/>
              </w:rPr>
            </w:pPr>
            <w:r w:rsidRPr="009D51E7">
              <w:rPr>
                <w:b/>
                <w:bCs/>
                <w:color w:val="00B050"/>
                <w:szCs w:val="24"/>
              </w:rPr>
              <w:t>68</w:t>
            </w:r>
          </w:p>
        </w:tc>
        <w:tc>
          <w:tcPr>
            <w:tcW w:w="3670" w:type="dxa"/>
            <w:gridSpan w:val="2"/>
          </w:tcPr>
          <w:p w14:paraId="22F8293B" w14:textId="77777777" w:rsidR="00164964" w:rsidRPr="007B44E4" w:rsidRDefault="00164964" w:rsidP="00C42046">
            <w:pPr>
              <w:rPr>
                <w:sz w:val="28"/>
              </w:rPr>
            </w:pPr>
            <w:r w:rsidRPr="007B44E4">
              <w:rPr>
                <w:sz w:val="28"/>
              </w:rPr>
              <w:t>u-e</w:t>
            </w:r>
          </w:p>
        </w:tc>
      </w:tr>
      <w:tr w:rsidR="00164964" w14:paraId="58A219E7" w14:textId="77777777" w:rsidTr="0099470F">
        <w:trPr>
          <w:trHeight w:val="317"/>
        </w:trPr>
        <w:tc>
          <w:tcPr>
            <w:tcW w:w="890" w:type="dxa"/>
            <w:gridSpan w:val="2"/>
          </w:tcPr>
          <w:p w14:paraId="666851A4" w14:textId="77777777" w:rsidR="00164964" w:rsidRDefault="00164964" w:rsidP="00C42046">
            <w:pPr>
              <w:rPr>
                <w:b/>
                <w:bCs/>
                <w:sz w:val="28"/>
              </w:rPr>
            </w:pPr>
          </w:p>
        </w:tc>
        <w:tc>
          <w:tcPr>
            <w:tcW w:w="3871" w:type="dxa"/>
            <w:gridSpan w:val="4"/>
          </w:tcPr>
          <w:p w14:paraId="4B10FDC8" w14:textId="77777777" w:rsidR="00164964" w:rsidRPr="0015628A" w:rsidRDefault="00164964" w:rsidP="00C42046">
            <w:pPr>
              <w:rPr>
                <w:sz w:val="28"/>
              </w:rPr>
            </w:pPr>
          </w:p>
        </w:tc>
        <w:tc>
          <w:tcPr>
            <w:tcW w:w="953" w:type="dxa"/>
            <w:gridSpan w:val="3"/>
          </w:tcPr>
          <w:p w14:paraId="65E4CF80" w14:textId="77777777" w:rsidR="00164964" w:rsidRPr="00C03295" w:rsidRDefault="00164964" w:rsidP="00C42046">
            <w:pPr>
              <w:rPr>
                <w:b/>
                <w:bCs/>
                <w:color w:val="00B050"/>
                <w:szCs w:val="24"/>
              </w:rPr>
            </w:pPr>
            <w:r w:rsidRPr="00C03295">
              <w:rPr>
                <w:b/>
                <w:bCs/>
                <w:color w:val="00B050"/>
                <w:szCs w:val="24"/>
              </w:rPr>
              <w:t>52</w:t>
            </w:r>
          </w:p>
        </w:tc>
        <w:tc>
          <w:tcPr>
            <w:tcW w:w="3513" w:type="dxa"/>
            <w:gridSpan w:val="3"/>
          </w:tcPr>
          <w:p w14:paraId="15F94648" w14:textId="77777777" w:rsidR="00164964" w:rsidRPr="00683FAA" w:rsidRDefault="00164964" w:rsidP="00C42046">
            <w:pPr>
              <w:rPr>
                <w:sz w:val="28"/>
              </w:rPr>
            </w:pPr>
            <w:proofErr w:type="spellStart"/>
            <w:r w:rsidRPr="00683FAA">
              <w:rPr>
                <w:sz w:val="28"/>
              </w:rPr>
              <w:t>fr</w:t>
            </w:r>
            <w:proofErr w:type="spellEnd"/>
          </w:p>
        </w:tc>
        <w:tc>
          <w:tcPr>
            <w:tcW w:w="990" w:type="dxa"/>
            <w:gridSpan w:val="3"/>
          </w:tcPr>
          <w:p w14:paraId="1709F766" w14:textId="77777777" w:rsidR="00164964" w:rsidRPr="009D51E7" w:rsidRDefault="00164964" w:rsidP="00C42046">
            <w:pPr>
              <w:rPr>
                <w:b/>
                <w:bCs/>
                <w:color w:val="00B050"/>
                <w:szCs w:val="24"/>
              </w:rPr>
            </w:pPr>
            <w:r w:rsidRPr="009D51E7">
              <w:rPr>
                <w:b/>
                <w:bCs/>
                <w:color w:val="00B050"/>
                <w:szCs w:val="24"/>
              </w:rPr>
              <w:t>64</w:t>
            </w:r>
          </w:p>
        </w:tc>
        <w:tc>
          <w:tcPr>
            <w:tcW w:w="3670" w:type="dxa"/>
            <w:gridSpan w:val="2"/>
          </w:tcPr>
          <w:p w14:paraId="7464C337" w14:textId="77777777" w:rsidR="00164964" w:rsidRPr="007B44E4" w:rsidRDefault="00164964" w:rsidP="00C42046">
            <w:pPr>
              <w:rPr>
                <w:sz w:val="28"/>
              </w:rPr>
            </w:pPr>
            <w:r w:rsidRPr="007B44E4">
              <w:rPr>
                <w:sz w:val="28"/>
              </w:rPr>
              <w:t>a-e</w:t>
            </w:r>
          </w:p>
        </w:tc>
      </w:tr>
      <w:tr w:rsidR="00164964" w14:paraId="3496D56E" w14:textId="77777777" w:rsidTr="0099470F">
        <w:trPr>
          <w:trHeight w:val="317"/>
        </w:trPr>
        <w:tc>
          <w:tcPr>
            <w:tcW w:w="890" w:type="dxa"/>
            <w:gridSpan w:val="2"/>
          </w:tcPr>
          <w:p w14:paraId="5DC895BF" w14:textId="77777777" w:rsidR="00164964" w:rsidRDefault="00164964" w:rsidP="00C42046">
            <w:pPr>
              <w:rPr>
                <w:b/>
                <w:bCs/>
                <w:sz w:val="28"/>
              </w:rPr>
            </w:pPr>
          </w:p>
        </w:tc>
        <w:tc>
          <w:tcPr>
            <w:tcW w:w="3871" w:type="dxa"/>
            <w:gridSpan w:val="4"/>
          </w:tcPr>
          <w:p w14:paraId="7325B0A0" w14:textId="77777777" w:rsidR="00164964" w:rsidRPr="0015628A" w:rsidRDefault="00164964" w:rsidP="00C42046">
            <w:pPr>
              <w:rPr>
                <w:sz w:val="28"/>
              </w:rPr>
            </w:pPr>
          </w:p>
        </w:tc>
        <w:tc>
          <w:tcPr>
            <w:tcW w:w="953" w:type="dxa"/>
            <w:gridSpan w:val="3"/>
          </w:tcPr>
          <w:p w14:paraId="07F5EE14" w14:textId="77777777" w:rsidR="00164964" w:rsidRPr="00C03295" w:rsidRDefault="00164964" w:rsidP="00C42046">
            <w:pPr>
              <w:rPr>
                <w:b/>
                <w:bCs/>
                <w:color w:val="00B050"/>
                <w:szCs w:val="24"/>
              </w:rPr>
            </w:pPr>
            <w:r w:rsidRPr="00C03295">
              <w:rPr>
                <w:b/>
                <w:bCs/>
                <w:color w:val="00B050"/>
                <w:szCs w:val="24"/>
              </w:rPr>
              <w:t>53</w:t>
            </w:r>
          </w:p>
        </w:tc>
        <w:tc>
          <w:tcPr>
            <w:tcW w:w="3513" w:type="dxa"/>
            <w:gridSpan w:val="3"/>
          </w:tcPr>
          <w:p w14:paraId="00BB23CD" w14:textId="77777777" w:rsidR="00164964" w:rsidRPr="00683FAA" w:rsidRDefault="00164964" w:rsidP="00C42046">
            <w:pPr>
              <w:rPr>
                <w:sz w:val="28"/>
              </w:rPr>
            </w:pPr>
            <w:proofErr w:type="spellStart"/>
            <w:r w:rsidRPr="00683FAA">
              <w:rPr>
                <w:sz w:val="28"/>
              </w:rPr>
              <w:t>sl</w:t>
            </w:r>
            <w:proofErr w:type="spellEnd"/>
          </w:p>
        </w:tc>
        <w:tc>
          <w:tcPr>
            <w:tcW w:w="990" w:type="dxa"/>
            <w:gridSpan w:val="3"/>
          </w:tcPr>
          <w:p w14:paraId="26591B3C" w14:textId="77777777" w:rsidR="00164964" w:rsidRPr="009A103A" w:rsidRDefault="00164964" w:rsidP="00C42046">
            <w:pPr>
              <w:rPr>
                <w:b/>
                <w:bCs/>
                <w:color w:val="00B050"/>
                <w:sz w:val="28"/>
              </w:rPr>
            </w:pPr>
          </w:p>
        </w:tc>
        <w:tc>
          <w:tcPr>
            <w:tcW w:w="3670" w:type="dxa"/>
            <w:gridSpan w:val="2"/>
          </w:tcPr>
          <w:p w14:paraId="43768345" w14:textId="77777777" w:rsidR="00164964" w:rsidRPr="007B44E4" w:rsidRDefault="00164964" w:rsidP="00C42046">
            <w:pPr>
              <w:rPr>
                <w:sz w:val="28"/>
              </w:rPr>
            </w:pPr>
          </w:p>
        </w:tc>
      </w:tr>
      <w:tr w:rsidR="00164964" w14:paraId="3D0237FB" w14:textId="77777777" w:rsidTr="0099470F">
        <w:trPr>
          <w:trHeight w:val="317"/>
        </w:trPr>
        <w:tc>
          <w:tcPr>
            <w:tcW w:w="890" w:type="dxa"/>
            <w:gridSpan w:val="2"/>
          </w:tcPr>
          <w:p w14:paraId="1986B993" w14:textId="77777777" w:rsidR="00164964" w:rsidRDefault="00164964" w:rsidP="00C42046">
            <w:pPr>
              <w:rPr>
                <w:b/>
                <w:bCs/>
                <w:sz w:val="28"/>
              </w:rPr>
            </w:pPr>
          </w:p>
        </w:tc>
        <w:tc>
          <w:tcPr>
            <w:tcW w:w="3871" w:type="dxa"/>
            <w:gridSpan w:val="4"/>
          </w:tcPr>
          <w:p w14:paraId="608A035C" w14:textId="77777777" w:rsidR="00164964" w:rsidRPr="0015628A" w:rsidRDefault="00164964" w:rsidP="00C42046">
            <w:pPr>
              <w:rPr>
                <w:sz w:val="28"/>
              </w:rPr>
            </w:pPr>
          </w:p>
        </w:tc>
        <w:tc>
          <w:tcPr>
            <w:tcW w:w="953" w:type="dxa"/>
            <w:gridSpan w:val="3"/>
          </w:tcPr>
          <w:p w14:paraId="29AFBAC9" w14:textId="77777777" w:rsidR="00164964" w:rsidRPr="00C03295" w:rsidRDefault="00164964" w:rsidP="00C42046">
            <w:pPr>
              <w:rPr>
                <w:b/>
                <w:bCs/>
                <w:color w:val="00B050"/>
                <w:szCs w:val="24"/>
              </w:rPr>
            </w:pPr>
            <w:r w:rsidRPr="00C03295">
              <w:rPr>
                <w:b/>
                <w:bCs/>
                <w:color w:val="00B050"/>
                <w:szCs w:val="24"/>
              </w:rPr>
              <w:t>54</w:t>
            </w:r>
          </w:p>
        </w:tc>
        <w:tc>
          <w:tcPr>
            <w:tcW w:w="3513" w:type="dxa"/>
            <w:gridSpan w:val="3"/>
          </w:tcPr>
          <w:p w14:paraId="559D8D1B" w14:textId="77777777" w:rsidR="00164964" w:rsidRPr="00683FAA" w:rsidRDefault="00164964" w:rsidP="00C42046">
            <w:pPr>
              <w:rPr>
                <w:sz w:val="28"/>
              </w:rPr>
            </w:pPr>
            <w:r w:rsidRPr="00683FAA">
              <w:rPr>
                <w:sz w:val="28"/>
              </w:rPr>
              <w:t>pr</w:t>
            </w:r>
          </w:p>
        </w:tc>
        <w:tc>
          <w:tcPr>
            <w:tcW w:w="990" w:type="dxa"/>
            <w:gridSpan w:val="3"/>
          </w:tcPr>
          <w:p w14:paraId="183B27B7" w14:textId="77777777" w:rsidR="00164964" w:rsidRDefault="00164964" w:rsidP="00C42046">
            <w:pPr>
              <w:rPr>
                <w:b/>
                <w:bCs/>
                <w:sz w:val="28"/>
              </w:rPr>
            </w:pPr>
          </w:p>
        </w:tc>
        <w:tc>
          <w:tcPr>
            <w:tcW w:w="3670" w:type="dxa"/>
            <w:gridSpan w:val="2"/>
          </w:tcPr>
          <w:p w14:paraId="306F6854" w14:textId="77777777" w:rsidR="00164964" w:rsidRDefault="00164964" w:rsidP="00C42046">
            <w:pPr>
              <w:rPr>
                <w:b/>
                <w:bCs/>
                <w:sz w:val="28"/>
              </w:rPr>
            </w:pPr>
          </w:p>
        </w:tc>
      </w:tr>
      <w:tr w:rsidR="00164964" w14:paraId="52B3B86F" w14:textId="77777777" w:rsidTr="0099470F">
        <w:trPr>
          <w:trHeight w:val="317"/>
        </w:trPr>
        <w:tc>
          <w:tcPr>
            <w:tcW w:w="890" w:type="dxa"/>
            <w:gridSpan w:val="2"/>
          </w:tcPr>
          <w:p w14:paraId="192A6D61" w14:textId="77777777" w:rsidR="00164964" w:rsidRDefault="00164964" w:rsidP="00C42046">
            <w:pPr>
              <w:rPr>
                <w:b/>
                <w:bCs/>
                <w:sz w:val="28"/>
              </w:rPr>
            </w:pPr>
          </w:p>
        </w:tc>
        <w:tc>
          <w:tcPr>
            <w:tcW w:w="3871" w:type="dxa"/>
            <w:gridSpan w:val="4"/>
          </w:tcPr>
          <w:p w14:paraId="0BB2E9E0" w14:textId="77777777" w:rsidR="00164964" w:rsidRPr="0015628A" w:rsidRDefault="00164964" w:rsidP="00C42046">
            <w:pPr>
              <w:rPr>
                <w:sz w:val="28"/>
              </w:rPr>
            </w:pPr>
          </w:p>
        </w:tc>
        <w:tc>
          <w:tcPr>
            <w:tcW w:w="953" w:type="dxa"/>
            <w:gridSpan w:val="3"/>
          </w:tcPr>
          <w:p w14:paraId="69C2DC5D" w14:textId="77777777" w:rsidR="00164964" w:rsidRPr="00C03295" w:rsidRDefault="00164964" w:rsidP="00C42046">
            <w:pPr>
              <w:rPr>
                <w:b/>
                <w:bCs/>
                <w:color w:val="00B050"/>
                <w:szCs w:val="24"/>
              </w:rPr>
            </w:pPr>
            <w:r w:rsidRPr="00C03295">
              <w:rPr>
                <w:b/>
                <w:bCs/>
                <w:color w:val="00B050"/>
                <w:szCs w:val="24"/>
              </w:rPr>
              <w:t>55</w:t>
            </w:r>
          </w:p>
        </w:tc>
        <w:tc>
          <w:tcPr>
            <w:tcW w:w="3513" w:type="dxa"/>
            <w:gridSpan w:val="3"/>
          </w:tcPr>
          <w:p w14:paraId="738CB925" w14:textId="77777777" w:rsidR="00164964" w:rsidRPr="00683FAA" w:rsidRDefault="00164964" w:rsidP="00C42046">
            <w:pPr>
              <w:rPr>
                <w:sz w:val="28"/>
              </w:rPr>
            </w:pPr>
            <w:proofErr w:type="spellStart"/>
            <w:r w:rsidRPr="00683FAA">
              <w:rPr>
                <w:sz w:val="28"/>
              </w:rPr>
              <w:t>sw</w:t>
            </w:r>
            <w:proofErr w:type="spellEnd"/>
          </w:p>
        </w:tc>
        <w:tc>
          <w:tcPr>
            <w:tcW w:w="4660" w:type="dxa"/>
            <w:gridSpan w:val="5"/>
          </w:tcPr>
          <w:p w14:paraId="78A7A6B7" w14:textId="77777777" w:rsidR="00164964" w:rsidRPr="009D51E7" w:rsidRDefault="00164964" w:rsidP="00C42046">
            <w:pPr>
              <w:rPr>
                <w:b/>
                <w:bCs/>
                <w:szCs w:val="24"/>
              </w:rPr>
            </w:pPr>
            <w:r w:rsidRPr="009D51E7">
              <w:rPr>
                <w:b/>
                <w:bCs/>
                <w:szCs w:val="24"/>
              </w:rPr>
              <w:t>Regular multi-syllabic names</w:t>
            </w:r>
          </w:p>
        </w:tc>
      </w:tr>
      <w:tr w:rsidR="00164964" w14:paraId="0395CF02" w14:textId="77777777" w:rsidTr="0099470F">
        <w:trPr>
          <w:trHeight w:val="317"/>
        </w:trPr>
        <w:tc>
          <w:tcPr>
            <w:tcW w:w="890" w:type="dxa"/>
            <w:gridSpan w:val="2"/>
          </w:tcPr>
          <w:p w14:paraId="53B76133" w14:textId="77777777" w:rsidR="00164964" w:rsidRDefault="00164964" w:rsidP="00C42046">
            <w:pPr>
              <w:rPr>
                <w:b/>
                <w:bCs/>
                <w:sz w:val="28"/>
              </w:rPr>
            </w:pPr>
          </w:p>
        </w:tc>
        <w:tc>
          <w:tcPr>
            <w:tcW w:w="3871" w:type="dxa"/>
            <w:gridSpan w:val="4"/>
          </w:tcPr>
          <w:p w14:paraId="3D18CA6D" w14:textId="77777777" w:rsidR="00164964" w:rsidRPr="0015628A" w:rsidRDefault="00164964" w:rsidP="00C42046">
            <w:pPr>
              <w:rPr>
                <w:sz w:val="28"/>
              </w:rPr>
            </w:pPr>
          </w:p>
        </w:tc>
        <w:tc>
          <w:tcPr>
            <w:tcW w:w="953" w:type="dxa"/>
            <w:gridSpan w:val="3"/>
          </w:tcPr>
          <w:p w14:paraId="7B1A9CD3" w14:textId="77777777" w:rsidR="00164964" w:rsidRPr="00C03295" w:rsidRDefault="00164964" w:rsidP="00C42046">
            <w:pPr>
              <w:rPr>
                <w:b/>
                <w:bCs/>
                <w:color w:val="00B050"/>
                <w:szCs w:val="24"/>
              </w:rPr>
            </w:pPr>
            <w:r w:rsidRPr="00C03295">
              <w:rPr>
                <w:b/>
                <w:bCs/>
                <w:color w:val="00B050"/>
                <w:szCs w:val="24"/>
              </w:rPr>
              <w:t>56</w:t>
            </w:r>
          </w:p>
        </w:tc>
        <w:tc>
          <w:tcPr>
            <w:tcW w:w="3513" w:type="dxa"/>
            <w:gridSpan w:val="3"/>
          </w:tcPr>
          <w:p w14:paraId="46FF33B4" w14:textId="77777777" w:rsidR="00164964" w:rsidRPr="00683FAA" w:rsidRDefault="00164964" w:rsidP="00C42046">
            <w:pPr>
              <w:rPr>
                <w:sz w:val="28"/>
              </w:rPr>
            </w:pPr>
            <w:proofErr w:type="spellStart"/>
            <w:r w:rsidRPr="00683FAA">
              <w:rPr>
                <w:sz w:val="28"/>
              </w:rPr>
              <w:t>fl</w:t>
            </w:r>
            <w:proofErr w:type="spellEnd"/>
          </w:p>
        </w:tc>
        <w:tc>
          <w:tcPr>
            <w:tcW w:w="990" w:type="dxa"/>
            <w:gridSpan w:val="3"/>
            <w:vMerge w:val="restart"/>
          </w:tcPr>
          <w:p w14:paraId="476F4D58" w14:textId="77777777" w:rsidR="00164964" w:rsidRPr="009D51E7" w:rsidRDefault="00164964" w:rsidP="00C42046">
            <w:pPr>
              <w:rPr>
                <w:b/>
                <w:bCs/>
                <w:szCs w:val="24"/>
              </w:rPr>
            </w:pPr>
            <w:r w:rsidRPr="009D51E7">
              <w:rPr>
                <w:b/>
                <w:bCs/>
                <w:color w:val="00B050"/>
                <w:szCs w:val="24"/>
              </w:rPr>
              <w:t>69</w:t>
            </w:r>
          </w:p>
        </w:tc>
        <w:tc>
          <w:tcPr>
            <w:tcW w:w="3670" w:type="dxa"/>
            <w:gridSpan w:val="2"/>
            <w:vMerge w:val="restart"/>
          </w:tcPr>
          <w:p w14:paraId="6C11E121" w14:textId="77777777" w:rsidR="00164964" w:rsidRDefault="00164964" w:rsidP="00C42046">
            <w:pPr>
              <w:rPr>
                <w:szCs w:val="24"/>
              </w:rPr>
            </w:pPr>
            <w:r w:rsidRPr="009D51E7">
              <w:rPr>
                <w:szCs w:val="24"/>
              </w:rPr>
              <w:t>e.g. kitten, animal, caravan</w:t>
            </w:r>
          </w:p>
          <w:p w14:paraId="05A068A7" w14:textId="77777777" w:rsidR="00BA5179" w:rsidRDefault="00BA5179" w:rsidP="00C42046">
            <w:pPr>
              <w:rPr>
                <w:szCs w:val="24"/>
              </w:rPr>
            </w:pPr>
          </w:p>
          <w:p w14:paraId="13F6F15A" w14:textId="77777777" w:rsidR="00BA5179" w:rsidRPr="009D51E7" w:rsidRDefault="00BA5179" w:rsidP="00C42046">
            <w:pPr>
              <w:rPr>
                <w:szCs w:val="24"/>
              </w:rPr>
            </w:pPr>
          </w:p>
        </w:tc>
      </w:tr>
      <w:tr w:rsidR="00164964" w14:paraId="3372739B" w14:textId="77777777" w:rsidTr="0099470F">
        <w:trPr>
          <w:trHeight w:val="317"/>
        </w:trPr>
        <w:tc>
          <w:tcPr>
            <w:tcW w:w="890" w:type="dxa"/>
            <w:gridSpan w:val="2"/>
          </w:tcPr>
          <w:p w14:paraId="253333E1" w14:textId="77777777" w:rsidR="00164964" w:rsidRDefault="00164964" w:rsidP="00C42046">
            <w:pPr>
              <w:rPr>
                <w:b/>
                <w:bCs/>
                <w:sz w:val="28"/>
              </w:rPr>
            </w:pPr>
          </w:p>
        </w:tc>
        <w:tc>
          <w:tcPr>
            <w:tcW w:w="3871" w:type="dxa"/>
            <w:gridSpan w:val="4"/>
          </w:tcPr>
          <w:p w14:paraId="385A0266" w14:textId="77777777" w:rsidR="00164964" w:rsidRPr="0015628A" w:rsidRDefault="00164964" w:rsidP="00C42046">
            <w:pPr>
              <w:rPr>
                <w:sz w:val="28"/>
              </w:rPr>
            </w:pPr>
          </w:p>
        </w:tc>
        <w:tc>
          <w:tcPr>
            <w:tcW w:w="953" w:type="dxa"/>
            <w:gridSpan w:val="3"/>
          </w:tcPr>
          <w:p w14:paraId="701ADDB7" w14:textId="77777777" w:rsidR="00164964" w:rsidRPr="00C03295" w:rsidRDefault="00164964" w:rsidP="00C42046">
            <w:pPr>
              <w:rPr>
                <w:b/>
                <w:bCs/>
                <w:color w:val="00B050"/>
                <w:szCs w:val="24"/>
              </w:rPr>
            </w:pPr>
            <w:r w:rsidRPr="00C03295">
              <w:rPr>
                <w:b/>
                <w:bCs/>
                <w:color w:val="00B050"/>
                <w:szCs w:val="24"/>
              </w:rPr>
              <w:t>57</w:t>
            </w:r>
          </w:p>
        </w:tc>
        <w:tc>
          <w:tcPr>
            <w:tcW w:w="3513" w:type="dxa"/>
            <w:gridSpan w:val="3"/>
          </w:tcPr>
          <w:p w14:paraId="51B8AD71" w14:textId="77777777" w:rsidR="00164964" w:rsidRPr="00683FAA" w:rsidRDefault="00164964" w:rsidP="00C42046">
            <w:pPr>
              <w:rPr>
                <w:sz w:val="28"/>
              </w:rPr>
            </w:pPr>
            <w:proofErr w:type="spellStart"/>
            <w:r w:rsidRPr="00683FAA">
              <w:rPr>
                <w:sz w:val="28"/>
              </w:rPr>
              <w:t>cr</w:t>
            </w:r>
            <w:proofErr w:type="spellEnd"/>
          </w:p>
        </w:tc>
        <w:tc>
          <w:tcPr>
            <w:tcW w:w="990" w:type="dxa"/>
            <w:gridSpan w:val="3"/>
            <w:vMerge/>
          </w:tcPr>
          <w:p w14:paraId="34E29A8C" w14:textId="77777777" w:rsidR="00164964" w:rsidRDefault="00164964" w:rsidP="00C42046">
            <w:pPr>
              <w:rPr>
                <w:b/>
                <w:bCs/>
                <w:sz w:val="28"/>
              </w:rPr>
            </w:pPr>
          </w:p>
        </w:tc>
        <w:tc>
          <w:tcPr>
            <w:tcW w:w="3670" w:type="dxa"/>
            <w:gridSpan w:val="2"/>
            <w:vMerge/>
          </w:tcPr>
          <w:p w14:paraId="744FC62C" w14:textId="77777777" w:rsidR="00164964" w:rsidRDefault="00164964" w:rsidP="00C42046">
            <w:pPr>
              <w:rPr>
                <w:b/>
                <w:bCs/>
                <w:sz w:val="28"/>
              </w:rPr>
            </w:pPr>
          </w:p>
        </w:tc>
      </w:tr>
      <w:tr w:rsidR="00164964" w14:paraId="2A4CD894" w14:textId="77777777" w:rsidTr="0099470F">
        <w:trPr>
          <w:trHeight w:val="430"/>
        </w:trPr>
        <w:tc>
          <w:tcPr>
            <w:tcW w:w="4794" w:type="dxa"/>
            <w:gridSpan w:val="7"/>
          </w:tcPr>
          <w:p w14:paraId="48C9D142" w14:textId="77777777" w:rsidR="00164964" w:rsidRPr="00FC6720" w:rsidRDefault="00164964" w:rsidP="00C42046">
            <w:pPr>
              <w:rPr>
                <w:b/>
                <w:bCs/>
                <w:szCs w:val="24"/>
              </w:rPr>
            </w:pPr>
            <w:r w:rsidRPr="00FC6720">
              <w:rPr>
                <w:b/>
                <w:bCs/>
                <w:szCs w:val="24"/>
              </w:rPr>
              <w:t>Complex Vowel Diagraphs</w:t>
            </w:r>
          </w:p>
        </w:tc>
        <w:tc>
          <w:tcPr>
            <w:tcW w:w="4361" w:type="dxa"/>
            <w:gridSpan w:val="4"/>
          </w:tcPr>
          <w:p w14:paraId="016DA38D" w14:textId="77777777" w:rsidR="00164964" w:rsidRPr="00FC6720" w:rsidRDefault="00164964" w:rsidP="00C42046">
            <w:pPr>
              <w:rPr>
                <w:b/>
                <w:bCs/>
                <w:szCs w:val="24"/>
              </w:rPr>
            </w:pPr>
            <w:r w:rsidRPr="00FC6720">
              <w:rPr>
                <w:b/>
                <w:bCs/>
                <w:szCs w:val="24"/>
              </w:rPr>
              <w:t>Endings</w:t>
            </w:r>
          </w:p>
        </w:tc>
        <w:tc>
          <w:tcPr>
            <w:tcW w:w="4732" w:type="dxa"/>
            <w:gridSpan w:val="6"/>
          </w:tcPr>
          <w:p w14:paraId="66281224" w14:textId="77777777" w:rsidR="00164964" w:rsidRPr="00FC6720" w:rsidRDefault="00164964" w:rsidP="00C42046">
            <w:pPr>
              <w:rPr>
                <w:b/>
                <w:bCs/>
                <w:szCs w:val="24"/>
              </w:rPr>
            </w:pPr>
            <w:r w:rsidRPr="00FC6720">
              <w:rPr>
                <w:b/>
                <w:bCs/>
                <w:szCs w:val="24"/>
              </w:rPr>
              <w:t>Silent letters</w:t>
            </w:r>
          </w:p>
        </w:tc>
      </w:tr>
      <w:tr w:rsidR="00164964" w14:paraId="73F0323E" w14:textId="77777777" w:rsidTr="0099470F">
        <w:trPr>
          <w:trHeight w:val="430"/>
        </w:trPr>
        <w:tc>
          <w:tcPr>
            <w:tcW w:w="837" w:type="dxa"/>
          </w:tcPr>
          <w:p w14:paraId="611D817A" w14:textId="77777777" w:rsidR="00164964" w:rsidRPr="00FC6720" w:rsidRDefault="00164964" w:rsidP="00C42046">
            <w:pPr>
              <w:rPr>
                <w:b/>
                <w:bCs/>
                <w:color w:val="00B050"/>
                <w:szCs w:val="24"/>
              </w:rPr>
            </w:pPr>
            <w:r w:rsidRPr="00FC6720">
              <w:rPr>
                <w:b/>
                <w:bCs/>
                <w:color w:val="00B050"/>
                <w:szCs w:val="24"/>
              </w:rPr>
              <w:t>70</w:t>
            </w:r>
          </w:p>
        </w:tc>
        <w:tc>
          <w:tcPr>
            <w:tcW w:w="3957" w:type="dxa"/>
            <w:gridSpan w:val="6"/>
          </w:tcPr>
          <w:p w14:paraId="43FD0BBF" w14:textId="77777777" w:rsidR="00164964" w:rsidRDefault="00164964" w:rsidP="00C42046">
            <w:pPr>
              <w:rPr>
                <w:b/>
                <w:bCs/>
                <w:sz w:val="28"/>
              </w:rPr>
            </w:pPr>
            <w:r w:rsidRPr="00CC3530">
              <w:rPr>
                <w:sz w:val="28"/>
              </w:rPr>
              <w:t>ay</w:t>
            </w:r>
          </w:p>
        </w:tc>
        <w:tc>
          <w:tcPr>
            <w:tcW w:w="871" w:type="dxa"/>
          </w:tcPr>
          <w:p w14:paraId="5DB883D7" w14:textId="77777777" w:rsidR="00164964" w:rsidRPr="00FC6720" w:rsidRDefault="00164964" w:rsidP="00C42046">
            <w:pPr>
              <w:rPr>
                <w:b/>
                <w:bCs/>
                <w:color w:val="00B050"/>
                <w:szCs w:val="24"/>
              </w:rPr>
            </w:pPr>
            <w:r w:rsidRPr="00FC6720">
              <w:rPr>
                <w:b/>
                <w:bCs/>
                <w:color w:val="00B050"/>
                <w:szCs w:val="24"/>
              </w:rPr>
              <w:t>88</w:t>
            </w:r>
          </w:p>
        </w:tc>
        <w:tc>
          <w:tcPr>
            <w:tcW w:w="3490" w:type="dxa"/>
            <w:gridSpan w:val="3"/>
          </w:tcPr>
          <w:p w14:paraId="0AA6A6B3" w14:textId="77777777" w:rsidR="00164964" w:rsidRPr="00750B81" w:rsidRDefault="00164964" w:rsidP="00C42046">
            <w:pPr>
              <w:rPr>
                <w:sz w:val="28"/>
              </w:rPr>
            </w:pPr>
            <w:r>
              <w:rPr>
                <w:sz w:val="28"/>
              </w:rPr>
              <w:t>e</w:t>
            </w:r>
            <w:r w:rsidRPr="00750B81">
              <w:rPr>
                <w:sz w:val="28"/>
              </w:rPr>
              <w:t>d</w:t>
            </w:r>
            <w:r>
              <w:rPr>
                <w:sz w:val="28"/>
              </w:rPr>
              <w:t xml:space="preserve"> (jumped)</w:t>
            </w:r>
          </w:p>
        </w:tc>
        <w:tc>
          <w:tcPr>
            <w:tcW w:w="702" w:type="dxa"/>
            <w:gridSpan w:val="3"/>
          </w:tcPr>
          <w:p w14:paraId="3655E177" w14:textId="77777777" w:rsidR="00164964" w:rsidRPr="00FC6720" w:rsidRDefault="00164964" w:rsidP="00C42046">
            <w:pPr>
              <w:rPr>
                <w:b/>
                <w:bCs/>
                <w:color w:val="00B050"/>
                <w:szCs w:val="24"/>
              </w:rPr>
            </w:pPr>
            <w:r w:rsidRPr="00FC6720">
              <w:rPr>
                <w:b/>
                <w:bCs/>
                <w:color w:val="00B050"/>
                <w:szCs w:val="24"/>
              </w:rPr>
              <w:t>101</w:t>
            </w:r>
          </w:p>
        </w:tc>
        <w:tc>
          <w:tcPr>
            <w:tcW w:w="4030" w:type="dxa"/>
            <w:gridSpan w:val="3"/>
          </w:tcPr>
          <w:p w14:paraId="17B7742A" w14:textId="77777777" w:rsidR="00164964" w:rsidRPr="009D0838" w:rsidRDefault="00164964" w:rsidP="00C42046">
            <w:pPr>
              <w:rPr>
                <w:sz w:val="28"/>
              </w:rPr>
            </w:pPr>
            <w:r w:rsidRPr="009D0838">
              <w:rPr>
                <w:sz w:val="28"/>
              </w:rPr>
              <w:t>silent k</w:t>
            </w:r>
          </w:p>
        </w:tc>
      </w:tr>
      <w:tr w:rsidR="00164964" w14:paraId="6B6E20E4" w14:textId="77777777" w:rsidTr="0099470F">
        <w:trPr>
          <w:trHeight w:val="415"/>
        </w:trPr>
        <w:tc>
          <w:tcPr>
            <w:tcW w:w="837" w:type="dxa"/>
          </w:tcPr>
          <w:p w14:paraId="60C45D32" w14:textId="77777777" w:rsidR="00164964" w:rsidRPr="00FC6720" w:rsidRDefault="00164964" w:rsidP="00C42046">
            <w:pPr>
              <w:rPr>
                <w:b/>
                <w:bCs/>
                <w:color w:val="00B050"/>
                <w:szCs w:val="24"/>
              </w:rPr>
            </w:pPr>
            <w:r w:rsidRPr="00FC6720">
              <w:rPr>
                <w:b/>
                <w:bCs/>
                <w:color w:val="00B050"/>
                <w:szCs w:val="24"/>
              </w:rPr>
              <w:lastRenderedPageBreak/>
              <w:t>71</w:t>
            </w:r>
          </w:p>
        </w:tc>
        <w:tc>
          <w:tcPr>
            <w:tcW w:w="3957" w:type="dxa"/>
            <w:gridSpan w:val="6"/>
          </w:tcPr>
          <w:p w14:paraId="68383DEC" w14:textId="77777777" w:rsidR="00164964" w:rsidRDefault="00164964" w:rsidP="00C42046">
            <w:pPr>
              <w:rPr>
                <w:b/>
                <w:bCs/>
                <w:sz w:val="28"/>
              </w:rPr>
            </w:pPr>
            <w:r w:rsidRPr="00CC3530">
              <w:rPr>
                <w:sz w:val="28"/>
              </w:rPr>
              <w:t>ee</w:t>
            </w:r>
          </w:p>
        </w:tc>
        <w:tc>
          <w:tcPr>
            <w:tcW w:w="871" w:type="dxa"/>
          </w:tcPr>
          <w:p w14:paraId="50AC831D" w14:textId="77777777" w:rsidR="00164964" w:rsidRPr="00FC6720" w:rsidRDefault="00164964" w:rsidP="00C42046">
            <w:pPr>
              <w:rPr>
                <w:b/>
                <w:bCs/>
                <w:color w:val="00B050"/>
                <w:szCs w:val="24"/>
              </w:rPr>
            </w:pPr>
            <w:r w:rsidRPr="00FC6720">
              <w:rPr>
                <w:b/>
                <w:bCs/>
                <w:color w:val="00B050"/>
                <w:szCs w:val="24"/>
              </w:rPr>
              <w:t>89</w:t>
            </w:r>
          </w:p>
        </w:tc>
        <w:tc>
          <w:tcPr>
            <w:tcW w:w="3490" w:type="dxa"/>
            <w:gridSpan w:val="3"/>
          </w:tcPr>
          <w:p w14:paraId="052EDD75" w14:textId="77777777" w:rsidR="00164964" w:rsidRPr="00D83A17" w:rsidRDefault="00164964" w:rsidP="00C42046">
            <w:pPr>
              <w:rPr>
                <w:sz w:val="28"/>
              </w:rPr>
            </w:pPr>
            <w:r>
              <w:rPr>
                <w:sz w:val="28"/>
              </w:rPr>
              <w:t>e</w:t>
            </w:r>
            <w:r w:rsidRPr="00D83A17">
              <w:rPr>
                <w:sz w:val="28"/>
              </w:rPr>
              <w:t>r</w:t>
            </w:r>
            <w:r>
              <w:rPr>
                <w:sz w:val="28"/>
              </w:rPr>
              <w:t xml:space="preserve"> (bigger)</w:t>
            </w:r>
          </w:p>
        </w:tc>
        <w:tc>
          <w:tcPr>
            <w:tcW w:w="702" w:type="dxa"/>
            <w:gridSpan w:val="3"/>
          </w:tcPr>
          <w:p w14:paraId="71F296E3" w14:textId="77777777" w:rsidR="00164964" w:rsidRPr="00FC6720" w:rsidRDefault="00164964" w:rsidP="00C42046">
            <w:pPr>
              <w:rPr>
                <w:b/>
                <w:bCs/>
                <w:color w:val="00B050"/>
                <w:szCs w:val="24"/>
              </w:rPr>
            </w:pPr>
            <w:r w:rsidRPr="00FC6720">
              <w:rPr>
                <w:b/>
                <w:bCs/>
                <w:color w:val="00B050"/>
                <w:szCs w:val="24"/>
              </w:rPr>
              <w:t>102</w:t>
            </w:r>
          </w:p>
        </w:tc>
        <w:tc>
          <w:tcPr>
            <w:tcW w:w="4030" w:type="dxa"/>
            <w:gridSpan w:val="3"/>
          </w:tcPr>
          <w:p w14:paraId="029363F3" w14:textId="77777777" w:rsidR="00164964" w:rsidRPr="009D0838" w:rsidRDefault="00164964" w:rsidP="00C42046">
            <w:pPr>
              <w:rPr>
                <w:sz w:val="28"/>
              </w:rPr>
            </w:pPr>
            <w:r w:rsidRPr="009D0838">
              <w:rPr>
                <w:sz w:val="28"/>
              </w:rPr>
              <w:t xml:space="preserve">silent </w:t>
            </w:r>
            <w:r>
              <w:rPr>
                <w:sz w:val="28"/>
              </w:rPr>
              <w:t>b</w:t>
            </w:r>
          </w:p>
        </w:tc>
      </w:tr>
      <w:tr w:rsidR="00164964" w14:paraId="10C0849D" w14:textId="77777777" w:rsidTr="0099470F">
        <w:trPr>
          <w:trHeight w:val="430"/>
        </w:trPr>
        <w:tc>
          <w:tcPr>
            <w:tcW w:w="837" w:type="dxa"/>
          </w:tcPr>
          <w:p w14:paraId="7AF0ACD5" w14:textId="77777777" w:rsidR="00164964" w:rsidRPr="00FC6720" w:rsidRDefault="00164964" w:rsidP="00C42046">
            <w:pPr>
              <w:rPr>
                <w:b/>
                <w:bCs/>
                <w:color w:val="00B050"/>
                <w:szCs w:val="24"/>
              </w:rPr>
            </w:pPr>
            <w:r w:rsidRPr="00FC6720">
              <w:rPr>
                <w:b/>
                <w:bCs/>
                <w:color w:val="00B050"/>
                <w:szCs w:val="24"/>
              </w:rPr>
              <w:t>72</w:t>
            </w:r>
          </w:p>
        </w:tc>
        <w:tc>
          <w:tcPr>
            <w:tcW w:w="3957" w:type="dxa"/>
            <w:gridSpan w:val="6"/>
          </w:tcPr>
          <w:p w14:paraId="7E236EC5" w14:textId="77777777" w:rsidR="00164964" w:rsidRDefault="00164964" w:rsidP="00C42046">
            <w:pPr>
              <w:rPr>
                <w:b/>
                <w:bCs/>
                <w:sz w:val="28"/>
              </w:rPr>
            </w:pPr>
            <w:proofErr w:type="spellStart"/>
            <w:r w:rsidRPr="00CC3530">
              <w:rPr>
                <w:sz w:val="28"/>
              </w:rPr>
              <w:t>igh</w:t>
            </w:r>
            <w:proofErr w:type="spellEnd"/>
          </w:p>
        </w:tc>
        <w:tc>
          <w:tcPr>
            <w:tcW w:w="871" w:type="dxa"/>
          </w:tcPr>
          <w:p w14:paraId="305D8476" w14:textId="77777777" w:rsidR="00164964" w:rsidRPr="00FC6720" w:rsidRDefault="00164964" w:rsidP="00C42046">
            <w:pPr>
              <w:rPr>
                <w:b/>
                <w:bCs/>
                <w:color w:val="00B050"/>
                <w:szCs w:val="24"/>
              </w:rPr>
            </w:pPr>
            <w:r w:rsidRPr="00FC6720">
              <w:rPr>
                <w:b/>
                <w:bCs/>
                <w:color w:val="00B050"/>
                <w:szCs w:val="24"/>
              </w:rPr>
              <w:t>90</w:t>
            </w:r>
          </w:p>
        </w:tc>
        <w:tc>
          <w:tcPr>
            <w:tcW w:w="3490" w:type="dxa"/>
            <w:gridSpan w:val="3"/>
          </w:tcPr>
          <w:p w14:paraId="0EAF7751" w14:textId="77777777" w:rsidR="00164964" w:rsidRPr="00AD164C" w:rsidRDefault="00164964" w:rsidP="00C42046">
            <w:pPr>
              <w:rPr>
                <w:sz w:val="28"/>
              </w:rPr>
            </w:pPr>
            <w:proofErr w:type="spellStart"/>
            <w:r w:rsidRPr="00AD164C">
              <w:rPr>
                <w:sz w:val="28"/>
              </w:rPr>
              <w:t>ing</w:t>
            </w:r>
            <w:proofErr w:type="spellEnd"/>
            <w:r w:rsidRPr="00AD164C">
              <w:rPr>
                <w:sz w:val="28"/>
              </w:rPr>
              <w:t xml:space="preserve"> (running)</w:t>
            </w:r>
          </w:p>
        </w:tc>
        <w:tc>
          <w:tcPr>
            <w:tcW w:w="702" w:type="dxa"/>
            <w:gridSpan w:val="3"/>
          </w:tcPr>
          <w:p w14:paraId="7C8106BC" w14:textId="77777777" w:rsidR="00164964" w:rsidRPr="00FC6720" w:rsidRDefault="00164964" w:rsidP="00C42046">
            <w:pPr>
              <w:rPr>
                <w:b/>
                <w:bCs/>
                <w:color w:val="00B050"/>
                <w:szCs w:val="24"/>
              </w:rPr>
            </w:pPr>
            <w:r w:rsidRPr="00FC6720">
              <w:rPr>
                <w:b/>
                <w:bCs/>
                <w:color w:val="00B050"/>
                <w:szCs w:val="24"/>
              </w:rPr>
              <w:t>103</w:t>
            </w:r>
          </w:p>
        </w:tc>
        <w:tc>
          <w:tcPr>
            <w:tcW w:w="4030" w:type="dxa"/>
            <w:gridSpan w:val="3"/>
          </w:tcPr>
          <w:p w14:paraId="7CEC4FDB" w14:textId="77777777" w:rsidR="00164964" w:rsidRPr="009D0838" w:rsidRDefault="00164964" w:rsidP="00C42046">
            <w:pPr>
              <w:rPr>
                <w:sz w:val="28"/>
              </w:rPr>
            </w:pPr>
            <w:r w:rsidRPr="009D0838">
              <w:rPr>
                <w:sz w:val="28"/>
              </w:rPr>
              <w:t xml:space="preserve">silent </w:t>
            </w:r>
            <w:r>
              <w:rPr>
                <w:sz w:val="28"/>
              </w:rPr>
              <w:t>l</w:t>
            </w:r>
          </w:p>
        </w:tc>
      </w:tr>
      <w:tr w:rsidR="00164964" w14:paraId="242B84A8" w14:textId="77777777" w:rsidTr="0099470F">
        <w:trPr>
          <w:trHeight w:val="430"/>
        </w:trPr>
        <w:tc>
          <w:tcPr>
            <w:tcW w:w="837" w:type="dxa"/>
          </w:tcPr>
          <w:p w14:paraId="44AC3ED8" w14:textId="77777777" w:rsidR="00164964" w:rsidRPr="00FC6720" w:rsidRDefault="00164964" w:rsidP="00C42046">
            <w:pPr>
              <w:rPr>
                <w:b/>
                <w:bCs/>
                <w:color w:val="00B050"/>
                <w:szCs w:val="24"/>
              </w:rPr>
            </w:pPr>
            <w:r w:rsidRPr="00FC6720">
              <w:rPr>
                <w:b/>
                <w:bCs/>
                <w:color w:val="00B050"/>
                <w:szCs w:val="24"/>
              </w:rPr>
              <w:t>73</w:t>
            </w:r>
          </w:p>
        </w:tc>
        <w:tc>
          <w:tcPr>
            <w:tcW w:w="3957" w:type="dxa"/>
            <w:gridSpan w:val="6"/>
          </w:tcPr>
          <w:p w14:paraId="1EF3CD12" w14:textId="77777777" w:rsidR="00164964" w:rsidRDefault="00164964" w:rsidP="00C42046">
            <w:pPr>
              <w:rPr>
                <w:b/>
                <w:bCs/>
                <w:sz w:val="28"/>
              </w:rPr>
            </w:pPr>
            <w:r w:rsidRPr="00CC3530">
              <w:rPr>
                <w:sz w:val="28"/>
              </w:rPr>
              <w:t>ow (</w:t>
            </w:r>
            <w:r>
              <w:rPr>
                <w:sz w:val="28"/>
              </w:rPr>
              <w:t>pillow</w:t>
            </w:r>
            <w:r w:rsidRPr="00CC3530">
              <w:rPr>
                <w:sz w:val="28"/>
              </w:rPr>
              <w:t>)</w:t>
            </w:r>
          </w:p>
        </w:tc>
        <w:tc>
          <w:tcPr>
            <w:tcW w:w="871" w:type="dxa"/>
          </w:tcPr>
          <w:p w14:paraId="0A0EF4E6" w14:textId="77777777" w:rsidR="00164964" w:rsidRPr="00FC6720" w:rsidRDefault="00164964" w:rsidP="00C42046">
            <w:pPr>
              <w:rPr>
                <w:b/>
                <w:bCs/>
                <w:color w:val="00B050"/>
                <w:szCs w:val="24"/>
              </w:rPr>
            </w:pPr>
            <w:r w:rsidRPr="00FC6720">
              <w:rPr>
                <w:b/>
                <w:bCs/>
                <w:color w:val="00B050"/>
                <w:szCs w:val="24"/>
              </w:rPr>
              <w:t>91</w:t>
            </w:r>
          </w:p>
        </w:tc>
        <w:tc>
          <w:tcPr>
            <w:tcW w:w="3490" w:type="dxa"/>
            <w:gridSpan w:val="3"/>
          </w:tcPr>
          <w:p w14:paraId="7AD5C85C" w14:textId="77777777" w:rsidR="00164964" w:rsidRPr="00AD164C" w:rsidRDefault="00164964" w:rsidP="00C42046">
            <w:pPr>
              <w:rPr>
                <w:sz w:val="28"/>
              </w:rPr>
            </w:pPr>
            <w:r>
              <w:rPr>
                <w:sz w:val="28"/>
              </w:rPr>
              <w:t>e</w:t>
            </w:r>
            <w:r w:rsidRPr="00AD164C">
              <w:rPr>
                <w:sz w:val="28"/>
              </w:rPr>
              <w:t>d (landed)</w:t>
            </w:r>
          </w:p>
        </w:tc>
        <w:tc>
          <w:tcPr>
            <w:tcW w:w="702" w:type="dxa"/>
            <w:gridSpan w:val="3"/>
          </w:tcPr>
          <w:p w14:paraId="76746316" w14:textId="77777777" w:rsidR="00164964" w:rsidRPr="00FC6720" w:rsidRDefault="00164964" w:rsidP="00C42046">
            <w:pPr>
              <w:rPr>
                <w:b/>
                <w:bCs/>
                <w:color w:val="00B050"/>
                <w:szCs w:val="24"/>
              </w:rPr>
            </w:pPr>
            <w:r w:rsidRPr="00FC6720">
              <w:rPr>
                <w:b/>
                <w:bCs/>
                <w:color w:val="00B050"/>
                <w:szCs w:val="24"/>
              </w:rPr>
              <w:t>104</w:t>
            </w:r>
          </w:p>
        </w:tc>
        <w:tc>
          <w:tcPr>
            <w:tcW w:w="4030" w:type="dxa"/>
            <w:gridSpan w:val="3"/>
          </w:tcPr>
          <w:p w14:paraId="6A0A31F5" w14:textId="77777777" w:rsidR="00164964" w:rsidRDefault="00164964" w:rsidP="00C42046">
            <w:pPr>
              <w:rPr>
                <w:b/>
                <w:bCs/>
                <w:sz w:val="28"/>
              </w:rPr>
            </w:pPr>
            <w:r w:rsidRPr="009D0838">
              <w:rPr>
                <w:sz w:val="28"/>
              </w:rPr>
              <w:t xml:space="preserve">silent </w:t>
            </w:r>
            <w:r>
              <w:rPr>
                <w:sz w:val="28"/>
              </w:rPr>
              <w:t>h (ghost)</w:t>
            </w:r>
          </w:p>
        </w:tc>
      </w:tr>
      <w:tr w:rsidR="00164964" w14:paraId="192C6E4B" w14:textId="77777777" w:rsidTr="0099470F">
        <w:trPr>
          <w:trHeight w:val="415"/>
        </w:trPr>
        <w:tc>
          <w:tcPr>
            <w:tcW w:w="837" w:type="dxa"/>
          </w:tcPr>
          <w:p w14:paraId="348CF627" w14:textId="77777777" w:rsidR="00164964" w:rsidRPr="00FC6720" w:rsidRDefault="00164964" w:rsidP="00C42046">
            <w:pPr>
              <w:rPr>
                <w:b/>
                <w:bCs/>
                <w:color w:val="00B050"/>
                <w:szCs w:val="24"/>
              </w:rPr>
            </w:pPr>
            <w:r w:rsidRPr="00FC6720">
              <w:rPr>
                <w:b/>
                <w:bCs/>
                <w:color w:val="00B050"/>
                <w:szCs w:val="24"/>
              </w:rPr>
              <w:t>74</w:t>
            </w:r>
          </w:p>
        </w:tc>
        <w:tc>
          <w:tcPr>
            <w:tcW w:w="3957" w:type="dxa"/>
            <w:gridSpan w:val="6"/>
          </w:tcPr>
          <w:p w14:paraId="1ECBF6D5" w14:textId="77777777" w:rsidR="00164964" w:rsidRDefault="00164964" w:rsidP="00C42046">
            <w:pPr>
              <w:rPr>
                <w:b/>
                <w:bCs/>
                <w:sz w:val="28"/>
              </w:rPr>
            </w:pPr>
            <w:proofErr w:type="spellStart"/>
            <w:r w:rsidRPr="00CC3530">
              <w:rPr>
                <w:sz w:val="28"/>
              </w:rPr>
              <w:t>oo</w:t>
            </w:r>
            <w:proofErr w:type="spellEnd"/>
          </w:p>
        </w:tc>
        <w:tc>
          <w:tcPr>
            <w:tcW w:w="871" w:type="dxa"/>
          </w:tcPr>
          <w:p w14:paraId="11C919DB" w14:textId="77777777" w:rsidR="00164964" w:rsidRPr="00FC6720" w:rsidRDefault="00164964" w:rsidP="00C42046">
            <w:pPr>
              <w:rPr>
                <w:b/>
                <w:bCs/>
                <w:color w:val="00B050"/>
                <w:szCs w:val="24"/>
              </w:rPr>
            </w:pPr>
            <w:r w:rsidRPr="00FC6720">
              <w:rPr>
                <w:b/>
                <w:bCs/>
                <w:color w:val="00B050"/>
                <w:szCs w:val="24"/>
              </w:rPr>
              <w:t>92</w:t>
            </w:r>
          </w:p>
        </w:tc>
        <w:tc>
          <w:tcPr>
            <w:tcW w:w="3490" w:type="dxa"/>
            <w:gridSpan w:val="3"/>
          </w:tcPr>
          <w:p w14:paraId="6AF19D2E" w14:textId="77777777" w:rsidR="00164964" w:rsidRPr="00AD164C" w:rsidRDefault="00164964" w:rsidP="00C42046">
            <w:pPr>
              <w:rPr>
                <w:sz w:val="28"/>
              </w:rPr>
            </w:pPr>
            <w:r>
              <w:rPr>
                <w:sz w:val="28"/>
              </w:rPr>
              <w:t>l</w:t>
            </w:r>
            <w:r w:rsidRPr="00AD164C">
              <w:rPr>
                <w:sz w:val="28"/>
              </w:rPr>
              <w:t>e (bottle)</w:t>
            </w:r>
          </w:p>
        </w:tc>
        <w:tc>
          <w:tcPr>
            <w:tcW w:w="702" w:type="dxa"/>
            <w:gridSpan w:val="3"/>
          </w:tcPr>
          <w:p w14:paraId="5227D782" w14:textId="77777777" w:rsidR="00164964" w:rsidRPr="00FC6720" w:rsidRDefault="00164964" w:rsidP="00C42046">
            <w:pPr>
              <w:rPr>
                <w:b/>
                <w:bCs/>
                <w:color w:val="00B050"/>
                <w:szCs w:val="24"/>
              </w:rPr>
            </w:pPr>
            <w:r w:rsidRPr="00FC6720">
              <w:rPr>
                <w:b/>
                <w:bCs/>
                <w:color w:val="00B050"/>
                <w:szCs w:val="24"/>
              </w:rPr>
              <w:t>105</w:t>
            </w:r>
          </w:p>
        </w:tc>
        <w:tc>
          <w:tcPr>
            <w:tcW w:w="4030" w:type="dxa"/>
            <w:gridSpan w:val="3"/>
          </w:tcPr>
          <w:p w14:paraId="5D838259" w14:textId="77777777" w:rsidR="00164964" w:rsidRDefault="00164964" w:rsidP="00C42046">
            <w:pPr>
              <w:rPr>
                <w:b/>
                <w:bCs/>
                <w:sz w:val="28"/>
              </w:rPr>
            </w:pPr>
            <w:r w:rsidRPr="009D0838">
              <w:rPr>
                <w:sz w:val="28"/>
              </w:rPr>
              <w:t xml:space="preserve">silent </w:t>
            </w:r>
            <w:r>
              <w:rPr>
                <w:sz w:val="28"/>
              </w:rPr>
              <w:t>t</w:t>
            </w:r>
          </w:p>
        </w:tc>
      </w:tr>
      <w:tr w:rsidR="00164964" w14:paraId="61B97DA8" w14:textId="77777777" w:rsidTr="0099470F">
        <w:trPr>
          <w:trHeight w:val="430"/>
        </w:trPr>
        <w:tc>
          <w:tcPr>
            <w:tcW w:w="837" w:type="dxa"/>
          </w:tcPr>
          <w:p w14:paraId="5890048B" w14:textId="77777777" w:rsidR="00164964" w:rsidRPr="00FC6720" w:rsidRDefault="00164964" w:rsidP="00C42046">
            <w:pPr>
              <w:rPr>
                <w:b/>
                <w:bCs/>
                <w:color w:val="00B050"/>
                <w:szCs w:val="24"/>
              </w:rPr>
            </w:pPr>
            <w:r w:rsidRPr="00FC6720">
              <w:rPr>
                <w:b/>
                <w:bCs/>
                <w:color w:val="00B050"/>
                <w:szCs w:val="24"/>
              </w:rPr>
              <w:t>75</w:t>
            </w:r>
          </w:p>
        </w:tc>
        <w:tc>
          <w:tcPr>
            <w:tcW w:w="3957" w:type="dxa"/>
            <w:gridSpan w:val="6"/>
          </w:tcPr>
          <w:p w14:paraId="280B2569" w14:textId="77777777" w:rsidR="00164964" w:rsidRDefault="00164964" w:rsidP="00C42046">
            <w:pPr>
              <w:rPr>
                <w:b/>
                <w:bCs/>
                <w:sz w:val="28"/>
              </w:rPr>
            </w:pPr>
            <w:r w:rsidRPr="00CC3530">
              <w:rPr>
                <w:sz w:val="28"/>
              </w:rPr>
              <w:t>ai</w:t>
            </w:r>
          </w:p>
        </w:tc>
        <w:tc>
          <w:tcPr>
            <w:tcW w:w="871" w:type="dxa"/>
          </w:tcPr>
          <w:p w14:paraId="4EA6E99C" w14:textId="77777777" w:rsidR="00164964" w:rsidRPr="00FC6720" w:rsidRDefault="00164964" w:rsidP="00C42046">
            <w:pPr>
              <w:rPr>
                <w:b/>
                <w:bCs/>
                <w:color w:val="00B050"/>
                <w:szCs w:val="24"/>
              </w:rPr>
            </w:pPr>
            <w:r w:rsidRPr="00FC6720">
              <w:rPr>
                <w:b/>
                <w:bCs/>
                <w:color w:val="00B050"/>
                <w:szCs w:val="24"/>
              </w:rPr>
              <w:t>93</w:t>
            </w:r>
          </w:p>
        </w:tc>
        <w:tc>
          <w:tcPr>
            <w:tcW w:w="3490" w:type="dxa"/>
            <w:gridSpan w:val="3"/>
          </w:tcPr>
          <w:p w14:paraId="745CF5E9" w14:textId="77777777" w:rsidR="00164964" w:rsidRPr="00AD164C" w:rsidRDefault="00164964" w:rsidP="00C42046">
            <w:pPr>
              <w:rPr>
                <w:sz w:val="28"/>
              </w:rPr>
            </w:pPr>
            <w:r>
              <w:rPr>
                <w:sz w:val="28"/>
              </w:rPr>
              <w:t>y (dry)</w:t>
            </w:r>
          </w:p>
        </w:tc>
        <w:tc>
          <w:tcPr>
            <w:tcW w:w="702" w:type="dxa"/>
            <w:gridSpan w:val="3"/>
          </w:tcPr>
          <w:p w14:paraId="2D52EF98" w14:textId="77777777" w:rsidR="00164964" w:rsidRPr="00FC6720" w:rsidRDefault="00164964" w:rsidP="00C42046">
            <w:pPr>
              <w:rPr>
                <w:b/>
                <w:bCs/>
                <w:color w:val="00B050"/>
                <w:szCs w:val="24"/>
              </w:rPr>
            </w:pPr>
            <w:r w:rsidRPr="00FC6720">
              <w:rPr>
                <w:b/>
                <w:bCs/>
                <w:color w:val="00B050"/>
                <w:szCs w:val="24"/>
              </w:rPr>
              <w:t>106</w:t>
            </w:r>
          </w:p>
        </w:tc>
        <w:tc>
          <w:tcPr>
            <w:tcW w:w="4030" w:type="dxa"/>
            <w:gridSpan w:val="3"/>
          </w:tcPr>
          <w:p w14:paraId="61BE6F1C" w14:textId="77777777" w:rsidR="00164964" w:rsidRDefault="00164964" w:rsidP="00C42046">
            <w:pPr>
              <w:rPr>
                <w:b/>
                <w:bCs/>
                <w:sz w:val="28"/>
              </w:rPr>
            </w:pPr>
            <w:r w:rsidRPr="009D0838">
              <w:rPr>
                <w:sz w:val="28"/>
              </w:rPr>
              <w:t xml:space="preserve">silent </w:t>
            </w:r>
            <w:r>
              <w:rPr>
                <w:sz w:val="28"/>
              </w:rPr>
              <w:t>w</w:t>
            </w:r>
          </w:p>
        </w:tc>
      </w:tr>
      <w:tr w:rsidR="00164964" w14:paraId="7B022B59" w14:textId="77777777" w:rsidTr="0099470F">
        <w:trPr>
          <w:trHeight w:val="415"/>
        </w:trPr>
        <w:tc>
          <w:tcPr>
            <w:tcW w:w="837" w:type="dxa"/>
          </w:tcPr>
          <w:p w14:paraId="241672DF" w14:textId="77777777" w:rsidR="00164964" w:rsidRPr="00FC6720" w:rsidRDefault="00164964" w:rsidP="00C42046">
            <w:pPr>
              <w:rPr>
                <w:b/>
                <w:bCs/>
                <w:color w:val="00B050"/>
                <w:szCs w:val="24"/>
              </w:rPr>
            </w:pPr>
            <w:r w:rsidRPr="00FC6720">
              <w:rPr>
                <w:b/>
                <w:bCs/>
                <w:color w:val="00B050"/>
                <w:szCs w:val="24"/>
              </w:rPr>
              <w:t>76</w:t>
            </w:r>
          </w:p>
        </w:tc>
        <w:tc>
          <w:tcPr>
            <w:tcW w:w="3957" w:type="dxa"/>
            <w:gridSpan w:val="6"/>
          </w:tcPr>
          <w:p w14:paraId="0C418A84" w14:textId="77777777" w:rsidR="00164964" w:rsidRDefault="00164964" w:rsidP="00C42046">
            <w:pPr>
              <w:rPr>
                <w:b/>
                <w:bCs/>
                <w:sz w:val="28"/>
              </w:rPr>
            </w:pPr>
            <w:proofErr w:type="spellStart"/>
            <w:r w:rsidRPr="00CC3530">
              <w:rPr>
                <w:sz w:val="28"/>
              </w:rPr>
              <w:t>ea</w:t>
            </w:r>
            <w:proofErr w:type="spellEnd"/>
          </w:p>
        </w:tc>
        <w:tc>
          <w:tcPr>
            <w:tcW w:w="871" w:type="dxa"/>
          </w:tcPr>
          <w:p w14:paraId="496B9197" w14:textId="77777777" w:rsidR="00164964" w:rsidRPr="00FC6720" w:rsidRDefault="00164964" w:rsidP="00C42046">
            <w:pPr>
              <w:rPr>
                <w:b/>
                <w:bCs/>
                <w:color w:val="00B050"/>
                <w:szCs w:val="24"/>
              </w:rPr>
            </w:pPr>
            <w:r w:rsidRPr="00FC6720">
              <w:rPr>
                <w:b/>
                <w:bCs/>
                <w:color w:val="00B050"/>
                <w:szCs w:val="24"/>
              </w:rPr>
              <w:t>94</w:t>
            </w:r>
          </w:p>
        </w:tc>
        <w:tc>
          <w:tcPr>
            <w:tcW w:w="3490" w:type="dxa"/>
            <w:gridSpan w:val="3"/>
          </w:tcPr>
          <w:p w14:paraId="3EBD2B11" w14:textId="77777777" w:rsidR="00164964" w:rsidRPr="00AD164C" w:rsidRDefault="00164964" w:rsidP="00C42046">
            <w:pPr>
              <w:rPr>
                <w:sz w:val="28"/>
              </w:rPr>
            </w:pPr>
            <w:r>
              <w:rPr>
                <w:sz w:val="28"/>
              </w:rPr>
              <w:t>est</w:t>
            </w:r>
          </w:p>
        </w:tc>
        <w:tc>
          <w:tcPr>
            <w:tcW w:w="702" w:type="dxa"/>
            <w:gridSpan w:val="3"/>
          </w:tcPr>
          <w:p w14:paraId="7A2A0383" w14:textId="77777777" w:rsidR="00164964" w:rsidRPr="00FC6720" w:rsidRDefault="00164964" w:rsidP="00C42046">
            <w:pPr>
              <w:rPr>
                <w:b/>
                <w:bCs/>
                <w:color w:val="00B050"/>
                <w:szCs w:val="24"/>
              </w:rPr>
            </w:pPr>
            <w:r w:rsidRPr="00FC6720">
              <w:rPr>
                <w:b/>
                <w:bCs/>
                <w:color w:val="00B050"/>
                <w:szCs w:val="24"/>
              </w:rPr>
              <w:t>107</w:t>
            </w:r>
          </w:p>
        </w:tc>
        <w:tc>
          <w:tcPr>
            <w:tcW w:w="4030" w:type="dxa"/>
            <w:gridSpan w:val="3"/>
          </w:tcPr>
          <w:p w14:paraId="38D5BEB6" w14:textId="77777777" w:rsidR="00164964" w:rsidRDefault="00164964" w:rsidP="00C42046">
            <w:pPr>
              <w:rPr>
                <w:b/>
                <w:bCs/>
                <w:sz w:val="28"/>
              </w:rPr>
            </w:pPr>
            <w:r w:rsidRPr="009D0838">
              <w:rPr>
                <w:sz w:val="28"/>
              </w:rPr>
              <w:t xml:space="preserve">silent </w:t>
            </w:r>
            <w:r>
              <w:rPr>
                <w:sz w:val="28"/>
              </w:rPr>
              <w:t>g (sign)</w:t>
            </w:r>
          </w:p>
        </w:tc>
      </w:tr>
      <w:tr w:rsidR="00164964" w14:paraId="7F890DC7" w14:textId="77777777" w:rsidTr="0099470F">
        <w:trPr>
          <w:trHeight w:val="430"/>
        </w:trPr>
        <w:tc>
          <w:tcPr>
            <w:tcW w:w="837" w:type="dxa"/>
          </w:tcPr>
          <w:p w14:paraId="1D45F05E" w14:textId="77777777" w:rsidR="00164964" w:rsidRPr="00FC6720" w:rsidRDefault="00164964" w:rsidP="00C42046">
            <w:pPr>
              <w:rPr>
                <w:b/>
                <w:bCs/>
                <w:color w:val="00B050"/>
                <w:szCs w:val="24"/>
              </w:rPr>
            </w:pPr>
            <w:r w:rsidRPr="00FC6720">
              <w:rPr>
                <w:b/>
                <w:bCs/>
                <w:color w:val="00B050"/>
                <w:szCs w:val="24"/>
              </w:rPr>
              <w:t>77</w:t>
            </w:r>
          </w:p>
        </w:tc>
        <w:tc>
          <w:tcPr>
            <w:tcW w:w="3957" w:type="dxa"/>
            <w:gridSpan w:val="6"/>
          </w:tcPr>
          <w:p w14:paraId="1F230384" w14:textId="77777777" w:rsidR="00164964" w:rsidRDefault="00164964" w:rsidP="00C42046">
            <w:pPr>
              <w:rPr>
                <w:b/>
                <w:bCs/>
                <w:sz w:val="28"/>
              </w:rPr>
            </w:pPr>
            <w:r w:rsidRPr="00CC3530">
              <w:rPr>
                <w:sz w:val="28"/>
              </w:rPr>
              <w:t>y</w:t>
            </w:r>
          </w:p>
        </w:tc>
        <w:tc>
          <w:tcPr>
            <w:tcW w:w="871" w:type="dxa"/>
          </w:tcPr>
          <w:p w14:paraId="1D4AAFBA" w14:textId="77777777" w:rsidR="00164964" w:rsidRPr="00FC6720" w:rsidRDefault="00164964" w:rsidP="00C42046">
            <w:pPr>
              <w:rPr>
                <w:b/>
                <w:bCs/>
                <w:color w:val="00B050"/>
                <w:szCs w:val="24"/>
              </w:rPr>
            </w:pPr>
            <w:r w:rsidRPr="00FC6720">
              <w:rPr>
                <w:b/>
                <w:bCs/>
                <w:color w:val="00B050"/>
                <w:szCs w:val="24"/>
              </w:rPr>
              <w:t>95</w:t>
            </w:r>
          </w:p>
        </w:tc>
        <w:tc>
          <w:tcPr>
            <w:tcW w:w="3490" w:type="dxa"/>
            <w:gridSpan w:val="3"/>
          </w:tcPr>
          <w:p w14:paraId="55444511" w14:textId="77777777" w:rsidR="00164964" w:rsidRPr="00AD164C" w:rsidRDefault="00164964" w:rsidP="00C42046">
            <w:pPr>
              <w:rPr>
                <w:sz w:val="28"/>
              </w:rPr>
            </w:pPr>
            <w:proofErr w:type="spellStart"/>
            <w:r>
              <w:rPr>
                <w:sz w:val="28"/>
              </w:rPr>
              <w:t>ly</w:t>
            </w:r>
            <w:proofErr w:type="spellEnd"/>
            <w:r>
              <w:rPr>
                <w:sz w:val="28"/>
              </w:rPr>
              <w:t xml:space="preserve"> (badly)</w:t>
            </w:r>
          </w:p>
        </w:tc>
        <w:tc>
          <w:tcPr>
            <w:tcW w:w="702" w:type="dxa"/>
            <w:gridSpan w:val="3"/>
          </w:tcPr>
          <w:p w14:paraId="371A767E" w14:textId="77777777" w:rsidR="00164964" w:rsidRDefault="00164964" w:rsidP="00C42046">
            <w:pPr>
              <w:rPr>
                <w:b/>
                <w:bCs/>
                <w:sz w:val="28"/>
              </w:rPr>
            </w:pPr>
          </w:p>
        </w:tc>
        <w:tc>
          <w:tcPr>
            <w:tcW w:w="4030" w:type="dxa"/>
            <w:gridSpan w:val="3"/>
          </w:tcPr>
          <w:p w14:paraId="0D408709" w14:textId="77777777" w:rsidR="00164964" w:rsidRDefault="00164964" w:rsidP="00C42046">
            <w:pPr>
              <w:rPr>
                <w:b/>
                <w:bCs/>
                <w:sz w:val="28"/>
              </w:rPr>
            </w:pPr>
          </w:p>
        </w:tc>
      </w:tr>
      <w:tr w:rsidR="00164964" w14:paraId="22958CBA" w14:textId="77777777" w:rsidTr="0099470F">
        <w:trPr>
          <w:trHeight w:val="430"/>
        </w:trPr>
        <w:tc>
          <w:tcPr>
            <w:tcW w:w="837" w:type="dxa"/>
          </w:tcPr>
          <w:p w14:paraId="47E27D42" w14:textId="77777777" w:rsidR="00164964" w:rsidRPr="00FC6720" w:rsidRDefault="00164964" w:rsidP="00C42046">
            <w:pPr>
              <w:rPr>
                <w:b/>
                <w:bCs/>
                <w:color w:val="00B050"/>
                <w:szCs w:val="24"/>
              </w:rPr>
            </w:pPr>
            <w:r w:rsidRPr="00FC6720">
              <w:rPr>
                <w:b/>
                <w:bCs/>
                <w:color w:val="00B050"/>
                <w:szCs w:val="24"/>
              </w:rPr>
              <w:t>78</w:t>
            </w:r>
          </w:p>
        </w:tc>
        <w:tc>
          <w:tcPr>
            <w:tcW w:w="3957" w:type="dxa"/>
            <w:gridSpan w:val="6"/>
          </w:tcPr>
          <w:p w14:paraId="56EC3174" w14:textId="77777777" w:rsidR="00164964" w:rsidRPr="002909E2" w:rsidRDefault="00164964" w:rsidP="00C42046">
            <w:pPr>
              <w:rPr>
                <w:sz w:val="28"/>
              </w:rPr>
            </w:pPr>
            <w:proofErr w:type="spellStart"/>
            <w:r w:rsidRPr="002909E2">
              <w:rPr>
                <w:sz w:val="28"/>
              </w:rPr>
              <w:t>oa</w:t>
            </w:r>
            <w:proofErr w:type="spellEnd"/>
            <w:r w:rsidRPr="002909E2">
              <w:rPr>
                <w:sz w:val="28"/>
              </w:rPr>
              <w:t xml:space="preserve"> </w:t>
            </w:r>
            <w:r>
              <w:rPr>
                <w:sz w:val="28"/>
              </w:rPr>
              <w:t>(</w:t>
            </w:r>
            <w:r w:rsidRPr="002909E2">
              <w:rPr>
                <w:sz w:val="28"/>
              </w:rPr>
              <w:t>toast</w:t>
            </w:r>
            <w:r>
              <w:rPr>
                <w:sz w:val="28"/>
              </w:rPr>
              <w:t>)</w:t>
            </w:r>
          </w:p>
        </w:tc>
        <w:tc>
          <w:tcPr>
            <w:tcW w:w="871" w:type="dxa"/>
          </w:tcPr>
          <w:p w14:paraId="3E321F3C" w14:textId="77777777" w:rsidR="00164964" w:rsidRPr="00FC6720" w:rsidRDefault="00164964" w:rsidP="00C42046">
            <w:pPr>
              <w:rPr>
                <w:b/>
                <w:bCs/>
                <w:color w:val="00B050"/>
                <w:szCs w:val="24"/>
              </w:rPr>
            </w:pPr>
            <w:r w:rsidRPr="00FC6720">
              <w:rPr>
                <w:b/>
                <w:bCs/>
                <w:color w:val="00B050"/>
                <w:szCs w:val="24"/>
              </w:rPr>
              <w:t>96</w:t>
            </w:r>
          </w:p>
        </w:tc>
        <w:tc>
          <w:tcPr>
            <w:tcW w:w="3490" w:type="dxa"/>
            <w:gridSpan w:val="3"/>
          </w:tcPr>
          <w:p w14:paraId="23E51073" w14:textId="77777777" w:rsidR="00164964" w:rsidRPr="00AD164C" w:rsidRDefault="00164964" w:rsidP="00C42046">
            <w:pPr>
              <w:rPr>
                <w:sz w:val="28"/>
              </w:rPr>
            </w:pPr>
            <w:proofErr w:type="spellStart"/>
            <w:r>
              <w:rPr>
                <w:sz w:val="28"/>
              </w:rPr>
              <w:t>ny</w:t>
            </w:r>
            <w:proofErr w:type="spellEnd"/>
            <w:r>
              <w:rPr>
                <w:sz w:val="28"/>
              </w:rPr>
              <w:t xml:space="preserve"> (funny)</w:t>
            </w:r>
          </w:p>
        </w:tc>
        <w:tc>
          <w:tcPr>
            <w:tcW w:w="4732" w:type="dxa"/>
            <w:gridSpan w:val="6"/>
          </w:tcPr>
          <w:p w14:paraId="25B4C27A" w14:textId="77777777" w:rsidR="00164964" w:rsidRPr="00FC6720" w:rsidRDefault="00164964" w:rsidP="00C42046">
            <w:pPr>
              <w:rPr>
                <w:b/>
                <w:bCs/>
                <w:szCs w:val="24"/>
              </w:rPr>
            </w:pPr>
            <w:r w:rsidRPr="00FC6720">
              <w:rPr>
                <w:b/>
                <w:bCs/>
                <w:szCs w:val="24"/>
              </w:rPr>
              <w:t>Prefixes</w:t>
            </w:r>
          </w:p>
        </w:tc>
      </w:tr>
      <w:tr w:rsidR="00164964" w14:paraId="1A497D9D" w14:textId="77777777" w:rsidTr="0099470F">
        <w:trPr>
          <w:trHeight w:val="430"/>
        </w:trPr>
        <w:tc>
          <w:tcPr>
            <w:tcW w:w="837" w:type="dxa"/>
          </w:tcPr>
          <w:p w14:paraId="5E447D35" w14:textId="77777777" w:rsidR="00164964" w:rsidRPr="00FC6720" w:rsidRDefault="00164964" w:rsidP="00C42046">
            <w:pPr>
              <w:rPr>
                <w:b/>
                <w:bCs/>
                <w:color w:val="00B050"/>
                <w:szCs w:val="24"/>
              </w:rPr>
            </w:pPr>
            <w:r w:rsidRPr="00FC6720">
              <w:rPr>
                <w:b/>
                <w:bCs/>
                <w:color w:val="00B050"/>
                <w:szCs w:val="24"/>
              </w:rPr>
              <w:t>79</w:t>
            </w:r>
          </w:p>
        </w:tc>
        <w:tc>
          <w:tcPr>
            <w:tcW w:w="3957" w:type="dxa"/>
            <w:gridSpan w:val="6"/>
          </w:tcPr>
          <w:p w14:paraId="04843898" w14:textId="77777777" w:rsidR="00164964" w:rsidRDefault="00164964" w:rsidP="00C42046">
            <w:pPr>
              <w:rPr>
                <w:b/>
                <w:bCs/>
                <w:sz w:val="28"/>
              </w:rPr>
            </w:pPr>
            <w:proofErr w:type="spellStart"/>
            <w:r w:rsidRPr="00CC3530">
              <w:rPr>
                <w:sz w:val="28"/>
              </w:rPr>
              <w:t>ew</w:t>
            </w:r>
            <w:proofErr w:type="spellEnd"/>
          </w:p>
        </w:tc>
        <w:tc>
          <w:tcPr>
            <w:tcW w:w="871" w:type="dxa"/>
          </w:tcPr>
          <w:p w14:paraId="5F7BC6A1" w14:textId="77777777" w:rsidR="00164964" w:rsidRPr="00FC6720" w:rsidRDefault="00164964" w:rsidP="00C42046">
            <w:pPr>
              <w:rPr>
                <w:b/>
                <w:bCs/>
                <w:color w:val="00B050"/>
                <w:szCs w:val="24"/>
              </w:rPr>
            </w:pPr>
            <w:r w:rsidRPr="00FC6720">
              <w:rPr>
                <w:b/>
                <w:bCs/>
                <w:color w:val="00B050"/>
                <w:szCs w:val="24"/>
              </w:rPr>
              <w:t>97</w:t>
            </w:r>
          </w:p>
        </w:tc>
        <w:tc>
          <w:tcPr>
            <w:tcW w:w="3490" w:type="dxa"/>
            <w:gridSpan w:val="3"/>
          </w:tcPr>
          <w:p w14:paraId="2A7FFD29" w14:textId="77777777" w:rsidR="00164964" w:rsidRPr="00AD164C" w:rsidRDefault="00164964" w:rsidP="00C42046">
            <w:pPr>
              <w:rPr>
                <w:sz w:val="28"/>
              </w:rPr>
            </w:pPr>
            <w:r>
              <w:rPr>
                <w:sz w:val="28"/>
              </w:rPr>
              <w:t>ed (filled)</w:t>
            </w:r>
          </w:p>
        </w:tc>
        <w:tc>
          <w:tcPr>
            <w:tcW w:w="702" w:type="dxa"/>
            <w:gridSpan w:val="3"/>
          </w:tcPr>
          <w:p w14:paraId="0B1FCC3D" w14:textId="77777777" w:rsidR="00164964" w:rsidRPr="00FC6720" w:rsidRDefault="00164964" w:rsidP="00C42046">
            <w:pPr>
              <w:rPr>
                <w:b/>
                <w:bCs/>
                <w:szCs w:val="24"/>
              </w:rPr>
            </w:pPr>
            <w:r w:rsidRPr="00FC6720">
              <w:rPr>
                <w:b/>
                <w:bCs/>
                <w:color w:val="00B050"/>
                <w:szCs w:val="24"/>
              </w:rPr>
              <w:t>108</w:t>
            </w:r>
          </w:p>
        </w:tc>
        <w:tc>
          <w:tcPr>
            <w:tcW w:w="4030" w:type="dxa"/>
            <w:gridSpan w:val="3"/>
            <w:vMerge w:val="restart"/>
          </w:tcPr>
          <w:p w14:paraId="5DEAF86E" w14:textId="77777777" w:rsidR="00164964" w:rsidRPr="00C37DCD" w:rsidRDefault="00164964" w:rsidP="00C42046">
            <w:pPr>
              <w:rPr>
                <w:sz w:val="28"/>
              </w:rPr>
            </w:pPr>
            <w:r w:rsidRPr="00C37DCD">
              <w:rPr>
                <w:sz w:val="28"/>
              </w:rPr>
              <w:t>e.g. dis, re-, pre, de, un-, in-</w:t>
            </w:r>
            <w:r>
              <w:rPr>
                <w:sz w:val="28"/>
              </w:rPr>
              <w:t xml:space="preserve">, </w:t>
            </w:r>
            <w:proofErr w:type="spellStart"/>
            <w:r>
              <w:rPr>
                <w:sz w:val="28"/>
              </w:rPr>
              <w:t>im</w:t>
            </w:r>
            <w:proofErr w:type="spellEnd"/>
            <w:r>
              <w:rPr>
                <w:sz w:val="28"/>
              </w:rPr>
              <w:t>, il-, in-</w:t>
            </w:r>
          </w:p>
        </w:tc>
      </w:tr>
      <w:tr w:rsidR="00164964" w14:paraId="6380C718" w14:textId="77777777" w:rsidTr="0099470F">
        <w:trPr>
          <w:trHeight w:val="430"/>
        </w:trPr>
        <w:tc>
          <w:tcPr>
            <w:tcW w:w="837" w:type="dxa"/>
          </w:tcPr>
          <w:p w14:paraId="1064A7DC" w14:textId="77777777" w:rsidR="00164964" w:rsidRPr="00FC6720" w:rsidRDefault="00164964" w:rsidP="00C42046">
            <w:pPr>
              <w:rPr>
                <w:b/>
                <w:bCs/>
                <w:color w:val="00B050"/>
                <w:szCs w:val="24"/>
              </w:rPr>
            </w:pPr>
            <w:r w:rsidRPr="00FC6720">
              <w:rPr>
                <w:b/>
                <w:bCs/>
                <w:color w:val="00B050"/>
                <w:szCs w:val="24"/>
              </w:rPr>
              <w:t>80</w:t>
            </w:r>
          </w:p>
        </w:tc>
        <w:tc>
          <w:tcPr>
            <w:tcW w:w="3957" w:type="dxa"/>
            <w:gridSpan w:val="6"/>
          </w:tcPr>
          <w:p w14:paraId="008862C4" w14:textId="77777777" w:rsidR="00164964" w:rsidRDefault="00164964" w:rsidP="00C42046">
            <w:pPr>
              <w:rPr>
                <w:b/>
                <w:bCs/>
                <w:sz w:val="28"/>
              </w:rPr>
            </w:pPr>
            <w:r w:rsidRPr="00CC3530">
              <w:rPr>
                <w:sz w:val="28"/>
              </w:rPr>
              <w:t>ow (c</w:t>
            </w:r>
            <w:r>
              <w:rPr>
                <w:sz w:val="28"/>
              </w:rPr>
              <w:t>rowd)</w:t>
            </w:r>
          </w:p>
        </w:tc>
        <w:tc>
          <w:tcPr>
            <w:tcW w:w="871" w:type="dxa"/>
          </w:tcPr>
          <w:p w14:paraId="0B41A364" w14:textId="77777777" w:rsidR="00164964" w:rsidRDefault="00164964" w:rsidP="00C42046">
            <w:pPr>
              <w:rPr>
                <w:b/>
                <w:bCs/>
                <w:sz w:val="28"/>
              </w:rPr>
            </w:pPr>
          </w:p>
        </w:tc>
        <w:tc>
          <w:tcPr>
            <w:tcW w:w="3490" w:type="dxa"/>
            <w:gridSpan w:val="3"/>
          </w:tcPr>
          <w:p w14:paraId="7025F0EB" w14:textId="77777777" w:rsidR="00164964" w:rsidRPr="00AD164C" w:rsidRDefault="00164964" w:rsidP="00C42046">
            <w:pPr>
              <w:rPr>
                <w:sz w:val="28"/>
              </w:rPr>
            </w:pPr>
          </w:p>
        </w:tc>
        <w:tc>
          <w:tcPr>
            <w:tcW w:w="702" w:type="dxa"/>
            <w:gridSpan w:val="3"/>
          </w:tcPr>
          <w:p w14:paraId="7A98588C" w14:textId="77777777" w:rsidR="00164964" w:rsidRDefault="00164964" w:rsidP="00C42046">
            <w:pPr>
              <w:rPr>
                <w:b/>
                <w:bCs/>
                <w:sz w:val="28"/>
              </w:rPr>
            </w:pPr>
          </w:p>
        </w:tc>
        <w:tc>
          <w:tcPr>
            <w:tcW w:w="4030" w:type="dxa"/>
            <w:gridSpan w:val="3"/>
            <w:vMerge/>
          </w:tcPr>
          <w:p w14:paraId="4189EE1E" w14:textId="77777777" w:rsidR="00164964" w:rsidRDefault="00164964" w:rsidP="00C42046">
            <w:pPr>
              <w:rPr>
                <w:b/>
                <w:bCs/>
                <w:sz w:val="28"/>
              </w:rPr>
            </w:pPr>
          </w:p>
        </w:tc>
      </w:tr>
      <w:tr w:rsidR="00164964" w14:paraId="3C257D85" w14:textId="77777777" w:rsidTr="0099470F">
        <w:trPr>
          <w:trHeight w:val="430"/>
        </w:trPr>
        <w:tc>
          <w:tcPr>
            <w:tcW w:w="837" w:type="dxa"/>
          </w:tcPr>
          <w:p w14:paraId="5E62C786" w14:textId="77777777" w:rsidR="00164964" w:rsidRPr="00FC6720" w:rsidRDefault="00164964" w:rsidP="00C42046">
            <w:pPr>
              <w:rPr>
                <w:b/>
                <w:bCs/>
                <w:color w:val="00B050"/>
                <w:szCs w:val="24"/>
              </w:rPr>
            </w:pPr>
            <w:r w:rsidRPr="00FC6720">
              <w:rPr>
                <w:b/>
                <w:bCs/>
                <w:color w:val="00B050"/>
                <w:szCs w:val="24"/>
              </w:rPr>
              <w:t>81</w:t>
            </w:r>
          </w:p>
        </w:tc>
        <w:tc>
          <w:tcPr>
            <w:tcW w:w="3957" w:type="dxa"/>
            <w:gridSpan w:val="6"/>
          </w:tcPr>
          <w:p w14:paraId="0E8D376D" w14:textId="77777777" w:rsidR="00164964" w:rsidRDefault="00164964" w:rsidP="00C42046">
            <w:pPr>
              <w:rPr>
                <w:b/>
                <w:bCs/>
                <w:sz w:val="28"/>
              </w:rPr>
            </w:pPr>
            <w:r w:rsidRPr="0015628A">
              <w:rPr>
                <w:sz w:val="28"/>
              </w:rPr>
              <w:t>oy</w:t>
            </w:r>
          </w:p>
        </w:tc>
        <w:tc>
          <w:tcPr>
            <w:tcW w:w="4361" w:type="dxa"/>
            <w:gridSpan w:val="4"/>
          </w:tcPr>
          <w:p w14:paraId="5A93F89C" w14:textId="77777777" w:rsidR="00164964" w:rsidRPr="00FC6720" w:rsidRDefault="00164964" w:rsidP="00C42046">
            <w:pPr>
              <w:rPr>
                <w:b/>
                <w:bCs/>
                <w:szCs w:val="24"/>
              </w:rPr>
            </w:pPr>
            <w:r w:rsidRPr="00FC6720">
              <w:rPr>
                <w:b/>
                <w:bCs/>
                <w:szCs w:val="24"/>
              </w:rPr>
              <w:t>Soft c/g/+</w:t>
            </w:r>
            <w:proofErr w:type="spellStart"/>
            <w:r w:rsidRPr="00FC6720">
              <w:rPr>
                <w:b/>
                <w:bCs/>
                <w:szCs w:val="24"/>
              </w:rPr>
              <w:t>ph</w:t>
            </w:r>
            <w:proofErr w:type="spellEnd"/>
          </w:p>
        </w:tc>
        <w:tc>
          <w:tcPr>
            <w:tcW w:w="4732" w:type="dxa"/>
            <w:gridSpan w:val="6"/>
          </w:tcPr>
          <w:p w14:paraId="79B5525C" w14:textId="77777777" w:rsidR="00164964" w:rsidRPr="00FC6720" w:rsidRDefault="00164964" w:rsidP="00C42046">
            <w:pPr>
              <w:rPr>
                <w:b/>
                <w:bCs/>
                <w:szCs w:val="24"/>
              </w:rPr>
            </w:pPr>
            <w:r w:rsidRPr="00FC6720">
              <w:rPr>
                <w:b/>
                <w:bCs/>
                <w:szCs w:val="24"/>
              </w:rPr>
              <w:t>Suffixes</w:t>
            </w:r>
          </w:p>
        </w:tc>
      </w:tr>
      <w:tr w:rsidR="00164964" w14:paraId="55CFB56B" w14:textId="77777777" w:rsidTr="0099470F">
        <w:trPr>
          <w:trHeight w:val="430"/>
        </w:trPr>
        <w:tc>
          <w:tcPr>
            <w:tcW w:w="837" w:type="dxa"/>
          </w:tcPr>
          <w:p w14:paraId="054D38F4" w14:textId="77777777" w:rsidR="00164964" w:rsidRPr="00FC6720" w:rsidRDefault="00164964" w:rsidP="00C42046">
            <w:pPr>
              <w:rPr>
                <w:b/>
                <w:bCs/>
                <w:color w:val="00B050"/>
                <w:szCs w:val="24"/>
              </w:rPr>
            </w:pPr>
            <w:r w:rsidRPr="00FC6720">
              <w:rPr>
                <w:b/>
                <w:bCs/>
                <w:color w:val="00B050"/>
                <w:szCs w:val="24"/>
              </w:rPr>
              <w:t>82</w:t>
            </w:r>
          </w:p>
        </w:tc>
        <w:tc>
          <w:tcPr>
            <w:tcW w:w="3957" w:type="dxa"/>
            <w:gridSpan w:val="6"/>
          </w:tcPr>
          <w:p w14:paraId="7E8E8FC0" w14:textId="77777777" w:rsidR="00164964" w:rsidRDefault="00164964" w:rsidP="00C42046">
            <w:pPr>
              <w:rPr>
                <w:b/>
                <w:bCs/>
                <w:sz w:val="28"/>
              </w:rPr>
            </w:pPr>
            <w:proofErr w:type="spellStart"/>
            <w:r>
              <w:rPr>
                <w:sz w:val="28"/>
              </w:rPr>
              <w:t>o</w:t>
            </w:r>
            <w:r w:rsidRPr="0015628A">
              <w:rPr>
                <w:sz w:val="28"/>
              </w:rPr>
              <w:t>u</w:t>
            </w:r>
            <w:proofErr w:type="spellEnd"/>
            <w:r>
              <w:rPr>
                <w:sz w:val="28"/>
              </w:rPr>
              <w:t xml:space="preserve"> (mound)</w:t>
            </w:r>
          </w:p>
        </w:tc>
        <w:tc>
          <w:tcPr>
            <w:tcW w:w="871" w:type="dxa"/>
          </w:tcPr>
          <w:p w14:paraId="3E2DB1E9" w14:textId="77777777" w:rsidR="00164964" w:rsidRPr="00FC6720" w:rsidRDefault="00164964" w:rsidP="00C42046">
            <w:pPr>
              <w:rPr>
                <w:b/>
                <w:bCs/>
                <w:color w:val="00B050"/>
                <w:szCs w:val="24"/>
              </w:rPr>
            </w:pPr>
            <w:r w:rsidRPr="00FC6720">
              <w:rPr>
                <w:b/>
                <w:bCs/>
                <w:color w:val="00B050"/>
                <w:szCs w:val="24"/>
              </w:rPr>
              <w:t>98</w:t>
            </w:r>
          </w:p>
        </w:tc>
        <w:tc>
          <w:tcPr>
            <w:tcW w:w="3490" w:type="dxa"/>
            <w:gridSpan w:val="3"/>
          </w:tcPr>
          <w:p w14:paraId="7A0F068A" w14:textId="77777777" w:rsidR="00164964" w:rsidRPr="003F5D6F" w:rsidRDefault="00164964" w:rsidP="00C42046">
            <w:pPr>
              <w:rPr>
                <w:sz w:val="28"/>
              </w:rPr>
            </w:pPr>
            <w:r w:rsidRPr="003F5D6F">
              <w:rPr>
                <w:sz w:val="28"/>
              </w:rPr>
              <w:t>soft c</w:t>
            </w:r>
          </w:p>
        </w:tc>
        <w:tc>
          <w:tcPr>
            <w:tcW w:w="702" w:type="dxa"/>
            <w:gridSpan w:val="3"/>
          </w:tcPr>
          <w:p w14:paraId="2D7AE69A" w14:textId="77777777" w:rsidR="00164964" w:rsidRPr="00FC6720" w:rsidRDefault="00164964" w:rsidP="00C42046">
            <w:pPr>
              <w:rPr>
                <w:b/>
                <w:bCs/>
                <w:color w:val="00B050"/>
                <w:szCs w:val="24"/>
              </w:rPr>
            </w:pPr>
            <w:r w:rsidRPr="00FC6720">
              <w:rPr>
                <w:b/>
                <w:bCs/>
                <w:color w:val="00B050"/>
                <w:szCs w:val="24"/>
              </w:rPr>
              <w:t>109</w:t>
            </w:r>
          </w:p>
        </w:tc>
        <w:tc>
          <w:tcPr>
            <w:tcW w:w="4030" w:type="dxa"/>
            <w:gridSpan w:val="3"/>
            <w:vMerge w:val="restart"/>
          </w:tcPr>
          <w:p w14:paraId="5EED6F32" w14:textId="77777777" w:rsidR="00164964" w:rsidRPr="00D0481A" w:rsidRDefault="00164964" w:rsidP="00C42046">
            <w:pPr>
              <w:rPr>
                <w:sz w:val="28"/>
              </w:rPr>
            </w:pPr>
            <w:r w:rsidRPr="00D0481A">
              <w:rPr>
                <w:sz w:val="28"/>
              </w:rPr>
              <w:t xml:space="preserve">e.g. -able, </w:t>
            </w:r>
            <w:proofErr w:type="spellStart"/>
            <w:r w:rsidRPr="00D0481A">
              <w:rPr>
                <w:sz w:val="28"/>
              </w:rPr>
              <w:t>ible</w:t>
            </w:r>
            <w:proofErr w:type="spellEnd"/>
            <w:r w:rsidRPr="00D0481A">
              <w:rPr>
                <w:sz w:val="28"/>
              </w:rPr>
              <w:t xml:space="preserve">, </w:t>
            </w:r>
            <w:proofErr w:type="spellStart"/>
            <w:r w:rsidRPr="00D0481A">
              <w:rPr>
                <w:sz w:val="28"/>
              </w:rPr>
              <w:t>tion</w:t>
            </w:r>
            <w:proofErr w:type="spellEnd"/>
            <w:r w:rsidRPr="00D0481A">
              <w:rPr>
                <w:sz w:val="28"/>
              </w:rPr>
              <w:t xml:space="preserve">, </w:t>
            </w:r>
            <w:proofErr w:type="spellStart"/>
            <w:r w:rsidRPr="00D0481A">
              <w:rPr>
                <w:sz w:val="28"/>
              </w:rPr>
              <w:t>sion</w:t>
            </w:r>
            <w:proofErr w:type="spellEnd"/>
            <w:r w:rsidRPr="00D0481A">
              <w:rPr>
                <w:sz w:val="28"/>
              </w:rPr>
              <w:t xml:space="preserve">, </w:t>
            </w:r>
            <w:proofErr w:type="spellStart"/>
            <w:r w:rsidRPr="00D0481A">
              <w:rPr>
                <w:sz w:val="28"/>
              </w:rPr>
              <w:t>ious</w:t>
            </w:r>
            <w:proofErr w:type="spellEnd"/>
            <w:r w:rsidRPr="00D0481A">
              <w:rPr>
                <w:sz w:val="28"/>
              </w:rPr>
              <w:t xml:space="preserve">, </w:t>
            </w:r>
            <w:proofErr w:type="spellStart"/>
            <w:r w:rsidRPr="00D0481A">
              <w:rPr>
                <w:sz w:val="28"/>
              </w:rPr>
              <w:t>ogue</w:t>
            </w:r>
            <w:proofErr w:type="spellEnd"/>
          </w:p>
        </w:tc>
      </w:tr>
      <w:tr w:rsidR="00164964" w14:paraId="1568830C" w14:textId="77777777" w:rsidTr="0099470F">
        <w:trPr>
          <w:trHeight w:val="430"/>
        </w:trPr>
        <w:tc>
          <w:tcPr>
            <w:tcW w:w="837" w:type="dxa"/>
          </w:tcPr>
          <w:p w14:paraId="1C6FA510" w14:textId="77777777" w:rsidR="00164964" w:rsidRPr="00FC6720" w:rsidRDefault="00164964" w:rsidP="00C42046">
            <w:pPr>
              <w:rPr>
                <w:b/>
                <w:bCs/>
                <w:color w:val="00B050"/>
                <w:szCs w:val="24"/>
              </w:rPr>
            </w:pPr>
            <w:r w:rsidRPr="00FC6720">
              <w:rPr>
                <w:b/>
                <w:bCs/>
                <w:color w:val="00B050"/>
                <w:szCs w:val="24"/>
              </w:rPr>
              <w:t>83</w:t>
            </w:r>
          </w:p>
        </w:tc>
        <w:tc>
          <w:tcPr>
            <w:tcW w:w="3957" w:type="dxa"/>
            <w:gridSpan w:val="6"/>
          </w:tcPr>
          <w:p w14:paraId="021C0C77" w14:textId="77777777" w:rsidR="00164964" w:rsidRPr="0015628A" w:rsidRDefault="00164964" w:rsidP="00C42046">
            <w:pPr>
              <w:rPr>
                <w:sz w:val="28"/>
              </w:rPr>
            </w:pPr>
            <w:r>
              <w:rPr>
                <w:sz w:val="28"/>
              </w:rPr>
              <w:t>oi</w:t>
            </w:r>
          </w:p>
        </w:tc>
        <w:tc>
          <w:tcPr>
            <w:tcW w:w="871" w:type="dxa"/>
          </w:tcPr>
          <w:p w14:paraId="0916E6CF" w14:textId="77777777" w:rsidR="00164964" w:rsidRPr="00FC6720" w:rsidRDefault="00164964" w:rsidP="00C42046">
            <w:pPr>
              <w:rPr>
                <w:b/>
                <w:bCs/>
                <w:color w:val="00B050"/>
                <w:szCs w:val="24"/>
              </w:rPr>
            </w:pPr>
            <w:r w:rsidRPr="00FC6720">
              <w:rPr>
                <w:b/>
                <w:bCs/>
                <w:color w:val="00B050"/>
                <w:szCs w:val="24"/>
              </w:rPr>
              <w:t>99</w:t>
            </w:r>
          </w:p>
        </w:tc>
        <w:tc>
          <w:tcPr>
            <w:tcW w:w="3490" w:type="dxa"/>
            <w:gridSpan w:val="3"/>
          </w:tcPr>
          <w:p w14:paraId="4EA141CE" w14:textId="77777777" w:rsidR="00164964" w:rsidRPr="003F5D6F" w:rsidRDefault="00164964" w:rsidP="00C42046">
            <w:pPr>
              <w:rPr>
                <w:sz w:val="28"/>
              </w:rPr>
            </w:pPr>
            <w:r w:rsidRPr="003F5D6F">
              <w:rPr>
                <w:sz w:val="28"/>
              </w:rPr>
              <w:t>soft g</w:t>
            </w:r>
          </w:p>
        </w:tc>
        <w:tc>
          <w:tcPr>
            <w:tcW w:w="702" w:type="dxa"/>
            <w:gridSpan w:val="3"/>
          </w:tcPr>
          <w:p w14:paraId="1B666BEC" w14:textId="77777777" w:rsidR="00164964" w:rsidRDefault="00164964" w:rsidP="00C42046">
            <w:pPr>
              <w:rPr>
                <w:b/>
                <w:bCs/>
                <w:sz w:val="28"/>
              </w:rPr>
            </w:pPr>
          </w:p>
        </w:tc>
        <w:tc>
          <w:tcPr>
            <w:tcW w:w="4030" w:type="dxa"/>
            <w:gridSpan w:val="3"/>
            <w:vMerge/>
          </w:tcPr>
          <w:p w14:paraId="4346FD19" w14:textId="77777777" w:rsidR="00164964" w:rsidRDefault="00164964" w:rsidP="00C42046">
            <w:pPr>
              <w:rPr>
                <w:b/>
                <w:bCs/>
                <w:sz w:val="28"/>
              </w:rPr>
            </w:pPr>
          </w:p>
        </w:tc>
      </w:tr>
      <w:tr w:rsidR="00164964" w14:paraId="0385CB9E" w14:textId="77777777" w:rsidTr="0099470F">
        <w:trPr>
          <w:trHeight w:val="430"/>
        </w:trPr>
        <w:tc>
          <w:tcPr>
            <w:tcW w:w="837" w:type="dxa"/>
          </w:tcPr>
          <w:p w14:paraId="65782A77" w14:textId="77777777" w:rsidR="00164964" w:rsidRPr="00FC6720" w:rsidRDefault="00164964" w:rsidP="00C42046">
            <w:pPr>
              <w:rPr>
                <w:b/>
                <w:bCs/>
                <w:color w:val="00B050"/>
                <w:szCs w:val="24"/>
              </w:rPr>
            </w:pPr>
            <w:r w:rsidRPr="00FC6720">
              <w:rPr>
                <w:b/>
                <w:bCs/>
                <w:color w:val="00B050"/>
                <w:szCs w:val="24"/>
              </w:rPr>
              <w:t>84</w:t>
            </w:r>
          </w:p>
        </w:tc>
        <w:tc>
          <w:tcPr>
            <w:tcW w:w="3957" w:type="dxa"/>
            <w:gridSpan w:val="6"/>
          </w:tcPr>
          <w:p w14:paraId="4E01FF88" w14:textId="77777777" w:rsidR="00164964" w:rsidRPr="0015628A" w:rsidRDefault="00164964" w:rsidP="00C42046">
            <w:pPr>
              <w:rPr>
                <w:sz w:val="28"/>
              </w:rPr>
            </w:pPr>
            <w:r>
              <w:rPr>
                <w:sz w:val="28"/>
              </w:rPr>
              <w:t>au (haunt)</w:t>
            </w:r>
          </w:p>
        </w:tc>
        <w:tc>
          <w:tcPr>
            <w:tcW w:w="871" w:type="dxa"/>
          </w:tcPr>
          <w:p w14:paraId="3DB4D840" w14:textId="77777777" w:rsidR="00164964" w:rsidRPr="00FC6720" w:rsidRDefault="00164964" w:rsidP="00C42046">
            <w:pPr>
              <w:rPr>
                <w:b/>
                <w:bCs/>
                <w:color w:val="00B050"/>
                <w:szCs w:val="24"/>
              </w:rPr>
            </w:pPr>
            <w:r>
              <w:rPr>
                <w:b/>
                <w:bCs/>
                <w:color w:val="00B050"/>
                <w:szCs w:val="24"/>
              </w:rPr>
              <w:t>1</w:t>
            </w:r>
            <w:r w:rsidRPr="00FC6720">
              <w:rPr>
                <w:b/>
                <w:bCs/>
                <w:color w:val="00B050"/>
                <w:szCs w:val="24"/>
              </w:rPr>
              <w:t>00</w:t>
            </w:r>
          </w:p>
        </w:tc>
        <w:tc>
          <w:tcPr>
            <w:tcW w:w="3490" w:type="dxa"/>
            <w:gridSpan w:val="3"/>
          </w:tcPr>
          <w:p w14:paraId="5DD8F2E7" w14:textId="77777777" w:rsidR="00164964" w:rsidRPr="003F5D6F" w:rsidRDefault="00164964" w:rsidP="00C42046">
            <w:pPr>
              <w:rPr>
                <w:sz w:val="28"/>
              </w:rPr>
            </w:pPr>
            <w:proofErr w:type="spellStart"/>
            <w:r w:rsidRPr="003F5D6F">
              <w:rPr>
                <w:sz w:val="28"/>
              </w:rPr>
              <w:t>ph</w:t>
            </w:r>
            <w:proofErr w:type="spellEnd"/>
          </w:p>
        </w:tc>
        <w:tc>
          <w:tcPr>
            <w:tcW w:w="702" w:type="dxa"/>
            <w:gridSpan w:val="3"/>
          </w:tcPr>
          <w:p w14:paraId="66EB7815" w14:textId="77777777" w:rsidR="00164964" w:rsidRDefault="00164964" w:rsidP="00C42046">
            <w:pPr>
              <w:rPr>
                <w:b/>
                <w:bCs/>
                <w:sz w:val="28"/>
              </w:rPr>
            </w:pPr>
          </w:p>
        </w:tc>
        <w:tc>
          <w:tcPr>
            <w:tcW w:w="4030" w:type="dxa"/>
            <w:gridSpan w:val="3"/>
          </w:tcPr>
          <w:p w14:paraId="726ABA9B" w14:textId="77777777" w:rsidR="00164964" w:rsidRDefault="00164964" w:rsidP="00C42046">
            <w:pPr>
              <w:rPr>
                <w:b/>
                <w:bCs/>
                <w:sz w:val="28"/>
              </w:rPr>
            </w:pPr>
          </w:p>
        </w:tc>
      </w:tr>
      <w:tr w:rsidR="00164964" w14:paraId="20DF063B" w14:textId="77777777" w:rsidTr="0099470F">
        <w:trPr>
          <w:trHeight w:val="430"/>
        </w:trPr>
        <w:tc>
          <w:tcPr>
            <w:tcW w:w="837" w:type="dxa"/>
          </w:tcPr>
          <w:p w14:paraId="3EE110E4" w14:textId="77777777" w:rsidR="00164964" w:rsidRPr="00FC6720" w:rsidRDefault="00164964" w:rsidP="00C42046">
            <w:pPr>
              <w:rPr>
                <w:b/>
                <w:bCs/>
                <w:color w:val="00B050"/>
                <w:szCs w:val="24"/>
              </w:rPr>
            </w:pPr>
            <w:r w:rsidRPr="00FC6720">
              <w:rPr>
                <w:b/>
                <w:bCs/>
                <w:color w:val="00B050"/>
                <w:szCs w:val="24"/>
              </w:rPr>
              <w:t>85</w:t>
            </w:r>
          </w:p>
        </w:tc>
        <w:tc>
          <w:tcPr>
            <w:tcW w:w="3957" w:type="dxa"/>
            <w:gridSpan w:val="6"/>
          </w:tcPr>
          <w:p w14:paraId="5B51BFE9" w14:textId="77777777" w:rsidR="00164964" w:rsidRPr="0015628A" w:rsidRDefault="00164964" w:rsidP="00C42046">
            <w:pPr>
              <w:rPr>
                <w:sz w:val="28"/>
              </w:rPr>
            </w:pPr>
            <w:r>
              <w:rPr>
                <w:sz w:val="28"/>
              </w:rPr>
              <w:t>aw (claw)</w:t>
            </w:r>
          </w:p>
        </w:tc>
        <w:tc>
          <w:tcPr>
            <w:tcW w:w="871" w:type="dxa"/>
          </w:tcPr>
          <w:p w14:paraId="6A3C399D" w14:textId="77777777" w:rsidR="00164964" w:rsidRDefault="00164964" w:rsidP="00C42046">
            <w:pPr>
              <w:rPr>
                <w:b/>
                <w:bCs/>
                <w:sz w:val="28"/>
              </w:rPr>
            </w:pPr>
          </w:p>
        </w:tc>
        <w:tc>
          <w:tcPr>
            <w:tcW w:w="3490" w:type="dxa"/>
            <w:gridSpan w:val="3"/>
          </w:tcPr>
          <w:p w14:paraId="237B326D" w14:textId="77777777" w:rsidR="00164964" w:rsidRDefault="00164964" w:rsidP="00C42046">
            <w:pPr>
              <w:rPr>
                <w:b/>
                <w:bCs/>
                <w:sz w:val="28"/>
              </w:rPr>
            </w:pPr>
          </w:p>
        </w:tc>
        <w:tc>
          <w:tcPr>
            <w:tcW w:w="702" w:type="dxa"/>
            <w:gridSpan w:val="3"/>
          </w:tcPr>
          <w:p w14:paraId="484A32C6" w14:textId="77777777" w:rsidR="00164964" w:rsidRDefault="00164964" w:rsidP="00C42046">
            <w:pPr>
              <w:rPr>
                <w:b/>
                <w:bCs/>
                <w:sz w:val="28"/>
              </w:rPr>
            </w:pPr>
          </w:p>
        </w:tc>
        <w:tc>
          <w:tcPr>
            <w:tcW w:w="4030" w:type="dxa"/>
            <w:gridSpan w:val="3"/>
          </w:tcPr>
          <w:p w14:paraId="618AB217" w14:textId="77777777" w:rsidR="00164964" w:rsidRDefault="00164964" w:rsidP="00C42046">
            <w:pPr>
              <w:rPr>
                <w:b/>
                <w:bCs/>
                <w:sz w:val="28"/>
              </w:rPr>
            </w:pPr>
          </w:p>
        </w:tc>
      </w:tr>
      <w:tr w:rsidR="00164964" w14:paraId="2CF4542F" w14:textId="77777777" w:rsidTr="0099470F">
        <w:trPr>
          <w:trHeight w:val="430"/>
        </w:trPr>
        <w:tc>
          <w:tcPr>
            <w:tcW w:w="837" w:type="dxa"/>
          </w:tcPr>
          <w:p w14:paraId="26FED229" w14:textId="77777777" w:rsidR="00164964" w:rsidRPr="00045426" w:rsidRDefault="00164964" w:rsidP="00C42046">
            <w:pPr>
              <w:rPr>
                <w:b/>
                <w:bCs/>
                <w:color w:val="00B050"/>
                <w:szCs w:val="24"/>
              </w:rPr>
            </w:pPr>
            <w:r w:rsidRPr="00045426">
              <w:rPr>
                <w:b/>
                <w:bCs/>
                <w:color w:val="00B050"/>
                <w:szCs w:val="24"/>
              </w:rPr>
              <w:t>86</w:t>
            </w:r>
          </w:p>
        </w:tc>
        <w:tc>
          <w:tcPr>
            <w:tcW w:w="3957" w:type="dxa"/>
            <w:gridSpan w:val="6"/>
          </w:tcPr>
          <w:p w14:paraId="18D148BC" w14:textId="77777777" w:rsidR="00164964" w:rsidRPr="0015628A" w:rsidRDefault="00164964" w:rsidP="00C42046">
            <w:pPr>
              <w:rPr>
                <w:sz w:val="28"/>
              </w:rPr>
            </w:pPr>
            <w:proofErr w:type="spellStart"/>
            <w:r>
              <w:rPr>
                <w:sz w:val="28"/>
              </w:rPr>
              <w:t>wa</w:t>
            </w:r>
            <w:proofErr w:type="spellEnd"/>
          </w:p>
        </w:tc>
        <w:tc>
          <w:tcPr>
            <w:tcW w:w="871" w:type="dxa"/>
          </w:tcPr>
          <w:p w14:paraId="2FE025F8" w14:textId="77777777" w:rsidR="00164964" w:rsidRDefault="00164964" w:rsidP="00C42046">
            <w:pPr>
              <w:rPr>
                <w:b/>
                <w:bCs/>
                <w:sz w:val="28"/>
              </w:rPr>
            </w:pPr>
          </w:p>
        </w:tc>
        <w:tc>
          <w:tcPr>
            <w:tcW w:w="3490" w:type="dxa"/>
            <w:gridSpan w:val="3"/>
          </w:tcPr>
          <w:p w14:paraId="451D747C" w14:textId="77777777" w:rsidR="00164964" w:rsidRDefault="00164964" w:rsidP="00C42046">
            <w:pPr>
              <w:rPr>
                <w:b/>
                <w:bCs/>
                <w:sz w:val="28"/>
              </w:rPr>
            </w:pPr>
          </w:p>
        </w:tc>
        <w:tc>
          <w:tcPr>
            <w:tcW w:w="4732" w:type="dxa"/>
            <w:gridSpan w:val="6"/>
            <w:vMerge w:val="restart"/>
          </w:tcPr>
          <w:p w14:paraId="160A8746" w14:textId="77777777" w:rsidR="00164964" w:rsidRPr="00FC6720" w:rsidRDefault="00164964" w:rsidP="00C42046">
            <w:pPr>
              <w:rPr>
                <w:b/>
                <w:bCs/>
                <w:szCs w:val="24"/>
              </w:rPr>
            </w:pPr>
            <w:r w:rsidRPr="00FC6720">
              <w:rPr>
                <w:szCs w:val="24"/>
              </w:rPr>
              <w:t>*</w:t>
            </w:r>
            <w:proofErr w:type="gramStart"/>
            <w:r w:rsidRPr="00FC6720">
              <w:rPr>
                <w:szCs w:val="24"/>
              </w:rPr>
              <w:t>see</w:t>
            </w:r>
            <w:proofErr w:type="gramEnd"/>
            <w:r w:rsidRPr="00FC6720">
              <w:rPr>
                <w:szCs w:val="24"/>
              </w:rPr>
              <w:t xml:space="preserve"> Edinburgh sound chart – secondary version for full list of prefixes and suffixes</w:t>
            </w:r>
          </w:p>
        </w:tc>
      </w:tr>
      <w:tr w:rsidR="00164964" w14:paraId="462773D1" w14:textId="77777777" w:rsidTr="0099470F">
        <w:trPr>
          <w:trHeight w:val="430"/>
        </w:trPr>
        <w:tc>
          <w:tcPr>
            <w:tcW w:w="837" w:type="dxa"/>
          </w:tcPr>
          <w:p w14:paraId="344E5B0D" w14:textId="77777777" w:rsidR="00164964" w:rsidRPr="00045426" w:rsidRDefault="00164964" w:rsidP="00C42046">
            <w:pPr>
              <w:rPr>
                <w:b/>
                <w:bCs/>
                <w:color w:val="00B050"/>
                <w:szCs w:val="24"/>
              </w:rPr>
            </w:pPr>
            <w:r w:rsidRPr="00045426">
              <w:rPr>
                <w:b/>
                <w:bCs/>
                <w:color w:val="00B050"/>
                <w:szCs w:val="24"/>
              </w:rPr>
              <w:t>87</w:t>
            </w:r>
          </w:p>
        </w:tc>
        <w:tc>
          <w:tcPr>
            <w:tcW w:w="3957" w:type="dxa"/>
            <w:gridSpan w:val="6"/>
          </w:tcPr>
          <w:p w14:paraId="3D07E29B" w14:textId="77777777" w:rsidR="00164964" w:rsidRPr="0015628A" w:rsidRDefault="00164964" w:rsidP="00C42046">
            <w:pPr>
              <w:rPr>
                <w:sz w:val="28"/>
              </w:rPr>
            </w:pPr>
            <w:proofErr w:type="spellStart"/>
            <w:r>
              <w:rPr>
                <w:sz w:val="28"/>
              </w:rPr>
              <w:t>ea</w:t>
            </w:r>
            <w:proofErr w:type="spellEnd"/>
            <w:r>
              <w:rPr>
                <w:sz w:val="28"/>
              </w:rPr>
              <w:t xml:space="preserve"> (bread)</w:t>
            </w:r>
          </w:p>
        </w:tc>
        <w:tc>
          <w:tcPr>
            <w:tcW w:w="871" w:type="dxa"/>
          </w:tcPr>
          <w:p w14:paraId="728D28D3" w14:textId="77777777" w:rsidR="00164964" w:rsidRDefault="00164964" w:rsidP="00C42046">
            <w:pPr>
              <w:rPr>
                <w:b/>
                <w:bCs/>
                <w:sz w:val="28"/>
              </w:rPr>
            </w:pPr>
          </w:p>
        </w:tc>
        <w:tc>
          <w:tcPr>
            <w:tcW w:w="3490" w:type="dxa"/>
            <w:gridSpan w:val="3"/>
          </w:tcPr>
          <w:p w14:paraId="2C6422A9" w14:textId="77777777" w:rsidR="00164964" w:rsidRDefault="00164964" w:rsidP="00C42046">
            <w:pPr>
              <w:rPr>
                <w:b/>
                <w:bCs/>
                <w:sz w:val="28"/>
              </w:rPr>
            </w:pPr>
          </w:p>
        </w:tc>
        <w:tc>
          <w:tcPr>
            <w:tcW w:w="4732" w:type="dxa"/>
            <w:gridSpan w:val="6"/>
            <w:vMerge/>
          </w:tcPr>
          <w:p w14:paraId="1892788D" w14:textId="77777777" w:rsidR="00164964" w:rsidRDefault="00164964" w:rsidP="00C42046">
            <w:pPr>
              <w:rPr>
                <w:b/>
                <w:bCs/>
                <w:sz w:val="28"/>
              </w:rPr>
            </w:pPr>
          </w:p>
        </w:tc>
      </w:tr>
      <w:tr w:rsidR="00164964" w14:paraId="57B06479" w14:textId="77777777" w:rsidTr="0099470F">
        <w:trPr>
          <w:trHeight w:val="430"/>
        </w:trPr>
        <w:tc>
          <w:tcPr>
            <w:tcW w:w="837" w:type="dxa"/>
          </w:tcPr>
          <w:p w14:paraId="7292F469" w14:textId="77777777" w:rsidR="00164964" w:rsidRDefault="00164964" w:rsidP="00C42046">
            <w:pPr>
              <w:rPr>
                <w:b/>
                <w:bCs/>
                <w:sz w:val="28"/>
              </w:rPr>
            </w:pPr>
          </w:p>
        </w:tc>
        <w:tc>
          <w:tcPr>
            <w:tcW w:w="3957" w:type="dxa"/>
            <w:gridSpan w:val="6"/>
          </w:tcPr>
          <w:p w14:paraId="0AB75809" w14:textId="77777777" w:rsidR="00164964" w:rsidRPr="0015628A" w:rsidRDefault="00164964" w:rsidP="00C42046">
            <w:pPr>
              <w:rPr>
                <w:sz w:val="28"/>
              </w:rPr>
            </w:pPr>
          </w:p>
        </w:tc>
        <w:tc>
          <w:tcPr>
            <w:tcW w:w="871" w:type="dxa"/>
          </w:tcPr>
          <w:p w14:paraId="36B8F65C" w14:textId="77777777" w:rsidR="00164964" w:rsidRDefault="00164964" w:rsidP="00C42046">
            <w:pPr>
              <w:rPr>
                <w:b/>
                <w:bCs/>
                <w:sz w:val="28"/>
              </w:rPr>
            </w:pPr>
          </w:p>
        </w:tc>
        <w:tc>
          <w:tcPr>
            <w:tcW w:w="3490" w:type="dxa"/>
            <w:gridSpan w:val="3"/>
          </w:tcPr>
          <w:p w14:paraId="70CFFDE3" w14:textId="77777777" w:rsidR="00164964" w:rsidRDefault="00164964" w:rsidP="00C42046">
            <w:pPr>
              <w:rPr>
                <w:b/>
                <w:bCs/>
                <w:sz w:val="28"/>
              </w:rPr>
            </w:pPr>
          </w:p>
        </w:tc>
        <w:tc>
          <w:tcPr>
            <w:tcW w:w="4732" w:type="dxa"/>
            <w:gridSpan w:val="6"/>
            <w:vMerge/>
          </w:tcPr>
          <w:p w14:paraId="764BDED4" w14:textId="77777777" w:rsidR="00164964" w:rsidRDefault="00164964" w:rsidP="00C42046">
            <w:pPr>
              <w:rPr>
                <w:b/>
                <w:bCs/>
                <w:sz w:val="28"/>
              </w:rPr>
            </w:pPr>
          </w:p>
        </w:tc>
      </w:tr>
    </w:tbl>
    <w:p w14:paraId="65022CFD" w14:textId="77777777" w:rsidR="00164964" w:rsidRDefault="00164964" w:rsidP="00A4063F">
      <w:pPr>
        <w:rPr>
          <w:b/>
          <w:bCs/>
        </w:rPr>
      </w:pPr>
    </w:p>
    <w:p w14:paraId="129248C7" w14:textId="77777777" w:rsidR="00F368B1" w:rsidRDefault="00F368B1" w:rsidP="00A4063F"/>
    <w:p w14:paraId="1FE142CA" w14:textId="77777777" w:rsidR="00C66FCF" w:rsidRDefault="00C66FCF" w:rsidP="00E84ECA">
      <w:bookmarkStart w:id="11" w:name="_Diagnostic_Literacy_Assessment_1"/>
      <w:bookmarkEnd w:id="11"/>
      <w:r>
        <w:br w:type="page"/>
      </w:r>
    </w:p>
    <w:p w14:paraId="720D7FF0" w14:textId="2106E08D" w:rsidR="00711913" w:rsidRPr="00711913" w:rsidRDefault="00BD25AA" w:rsidP="00BA5179">
      <w:pPr>
        <w:pStyle w:val="Heading2"/>
      </w:pPr>
      <w:bookmarkStart w:id="12" w:name="_Diagnostic_Literacy_Assessment_5"/>
      <w:bookmarkEnd w:id="12"/>
      <w:r>
        <w:lastRenderedPageBreak/>
        <w:t>D</w:t>
      </w:r>
      <w:r w:rsidR="00883CEA">
        <w:t>iagnostic Literacy Assessment</w:t>
      </w:r>
      <w:r>
        <w:t xml:space="preserve"> </w:t>
      </w:r>
      <w:r w:rsidR="008A5831">
        <w:t xml:space="preserve">Literacy </w:t>
      </w:r>
      <w:r w:rsidR="00711913" w:rsidRPr="00711913">
        <w:t>Short Term Plan</w:t>
      </w:r>
      <w:r w:rsidR="00FB0156">
        <w:t xml:space="preserve"> Example Pupil X </w:t>
      </w:r>
    </w:p>
    <w:tbl>
      <w:tblPr>
        <w:tblW w:w="0" w:type="auto"/>
        <w:tblCellMar>
          <w:top w:w="15" w:type="dxa"/>
          <w:left w:w="15" w:type="dxa"/>
          <w:bottom w:w="15" w:type="dxa"/>
          <w:right w:w="15" w:type="dxa"/>
        </w:tblCellMar>
        <w:tblLook w:val="04A0" w:firstRow="1" w:lastRow="0" w:firstColumn="1" w:lastColumn="0" w:noHBand="0" w:noVBand="1"/>
      </w:tblPr>
      <w:tblGrid>
        <w:gridCol w:w="1784"/>
        <w:gridCol w:w="13604"/>
      </w:tblGrid>
      <w:tr w:rsidR="00BD25AA" w:rsidRPr="00CF1E1E" w14:paraId="35BBE0EF" w14:textId="77777777" w:rsidTr="00241412">
        <w:trPr>
          <w:trHeight w:val="362"/>
        </w:trPr>
        <w:tc>
          <w:tcPr>
            <w:tcW w:w="1784" w:type="dxa"/>
            <w:tcBorders>
              <w:top w:val="single" w:sz="4" w:space="0" w:color="000000"/>
              <w:left w:val="single" w:sz="4" w:space="0" w:color="000000"/>
              <w:bottom w:val="single" w:sz="4" w:space="0" w:color="000000"/>
              <w:right w:val="single" w:sz="4" w:space="0" w:color="000000"/>
            </w:tcBorders>
            <w:shd w:val="clear" w:color="auto" w:fill="D9D9D9"/>
            <w:tcMar>
              <w:top w:w="0" w:type="dxa"/>
              <w:left w:w="115" w:type="dxa"/>
              <w:bottom w:w="0" w:type="dxa"/>
              <w:right w:w="115" w:type="dxa"/>
            </w:tcMar>
          </w:tcPr>
          <w:p w14:paraId="75BE58D2" w14:textId="4251AA9F" w:rsidR="00BD25AA" w:rsidRPr="00CF1E1E" w:rsidRDefault="00BD25AA" w:rsidP="00CF1E1E">
            <w:pPr>
              <w:spacing w:line="240" w:lineRule="auto"/>
              <w:rPr>
                <w:rFonts w:ascii="Comic Sans MS" w:hAnsi="Comic Sans MS"/>
                <w:b/>
                <w:bCs/>
                <w:sz w:val="20"/>
                <w:szCs w:val="20"/>
              </w:rPr>
            </w:pPr>
            <w:r w:rsidRPr="00CF1E1E">
              <w:rPr>
                <w:rFonts w:ascii="Comic Sans MS" w:hAnsi="Comic Sans MS"/>
                <w:b/>
                <w:bCs/>
                <w:sz w:val="20"/>
                <w:szCs w:val="20"/>
              </w:rPr>
              <w:t xml:space="preserve">Name </w:t>
            </w:r>
          </w:p>
        </w:tc>
        <w:tc>
          <w:tcPr>
            <w:tcW w:w="1360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226271FE" w14:textId="3E1C496E" w:rsidR="00BD25AA" w:rsidRPr="00CF1E1E" w:rsidRDefault="00BD25AA" w:rsidP="00CF1E1E">
            <w:pPr>
              <w:spacing w:line="240" w:lineRule="auto"/>
              <w:rPr>
                <w:rFonts w:ascii="Comic Sans MS" w:hAnsi="Comic Sans MS"/>
                <w:b/>
                <w:bCs/>
                <w:sz w:val="20"/>
                <w:szCs w:val="20"/>
              </w:rPr>
            </w:pPr>
            <w:r w:rsidRPr="00CF1E1E">
              <w:rPr>
                <w:rFonts w:ascii="Comic Sans MS" w:hAnsi="Comic Sans MS"/>
                <w:b/>
                <w:bCs/>
                <w:sz w:val="20"/>
                <w:szCs w:val="20"/>
              </w:rPr>
              <w:t xml:space="preserve">Pupil X </w:t>
            </w:r>
          </w:p>
        </w:tc>
      </w:tr>
      <w:tr w:rsidR="00711913" w:rsidRPr="00CF1E1E" w14:paraId="6F2A6A5F" w14:textId="77777777" w:rsidTr="00241412">
        <w:trPr>
          <w:trHeight w:val="567"/>
        </w:trPr>
        <w:tc>
          <w:tcPr>
            <w:tcW w:w="1784" w:type="dxa"/>
            <w:tcBorders>
              <w:top w:val="single" w:sz="4" w:space="0" w:color="000000"/>
              <w:left w:val="single" w:sz="4" w:space="0" w:color="000000"/>
              <w:bottom w:val="single" w:sz="4" w:space="0" w:color="000000"/>
              <w:right w:val="single" w:sz="4" w:space="0" w:color="000000"/>
            </w:tcBorders>
            <w:shd w:val="clear" w:color="auto" w:fill="D9D9D9"/>
            <w:tcMar>
              <w:top w:w="0" w:type="dxa"/>
              <w:left w:w="115" w:type="dxa"/>
              <w:bottom w:w="0" w:type="dxa"/>
              <w:right w:w="115" w:type="dxa"/>
            </w:tcMar>
            <w:hideMark/>
          </w:tcPr>
          <w:p w14:paraId="0AF210E1" w14:textId="77777777" w:rsidR="00711913" w:rsidRPr="00CF1E1E" w:rsidRDefault="00711913" w:rsidP="00CF1E1E">
            <w:pPr>
              <w:spacing w:line="240" w:lineRule="auto"/>
              <w:rPr>
                <w:rFonts w:ascii="Comic Sans MS" w:hAnsi="Comic Sans MS"/>
                <w:sz w:val="20"/>
                <w:szCs w:val="20"/>
              </w:rPr>
            </w:pPr>
            <w:r w:rsidRPr="00CF1E1E">
              <w:rPr>
                <w:rFonts w:ascii="Comic Sans MS" w:hAnsi="Comic Sans MS"/>
                <w:b/>
                <w:bCs/>
                <w:sz w:val="20"/>
                <w:szCs w:val="20"/>
              </w:rPr>
              <w:t>Reading</w:t>
            </w:r>
            <w:r w:rsidRPr="00CF1E1E">
              <w:rPr>
                <w:rFonts w:ascii="Comic Sans MS" w:hAnsi="Comic Sans MS"/>
                <w:sz w:val="20"/>
                <w:szCs w:val="20"/>
              </w:rPr>
              <w:tab/>
            </w:r>
          </w:p>
        </w:tc>
        <w:tc>
          <w:tcPr>
            <w:tcW w:w="1360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37E306E" w14:textId="77777777" w:rsidR="00711913" w:rsidRPr="00CF1E1E" w:rsidRDefault="00711913" w:rsidP="00CF1E1E">
            <w:pPr>
              <w:pStyle w:val="Bulletted"/>
              <w:numPr>
                <w:ilvl w:val="0"/>
                <w:numId w:val="0"/>
              </w:numPr>
              <w:spacing w:line="240" w:lineRule="auto"/>
              <w:rPr>
                <w:rFonts w:ascii="Comic Sans MS" w:hAnsi="Comic Sans MS"/>
                <w:sz w:val="20"/>
                <w:szCs w:val="20"/>
              </w:rPr>
            </w:pPr>
            <w:r w:rsidRPr="00CF1E1E">
              <w:rPr>
                <w:rFonts w:ascii="Comic Sans MS" w:hAnsi="Comic Sans MS"/>
                <w:b/>
                <w:bCs/>
                <w:sz w:val="20"/>
                <w:szCs w:val="20"/>
              </w:rPr>
              <w:t>Daily reading</w:t>
            </w:r>
            <w:r w:rsidRPr="00CF1E1E">
              <w:rPr>
                <w:rFonts w:ascii="Comic Sans MS" w:hAnsi="Comic Sans MS"/>
                <w:sz w:val="20"/>
                <w:szCs w:val="20"/>
              </w:rPr>
              <w:t xml:space="preserve"> practice using material at ‘easy’</w:t>
            </w:r>
            <w:r w:rsidRPr="00CF1E1E">
              <w:rPr>
                <w:rFonts w:ascii="Comic Sans MS" w:hAnsi="Comic Sans MS"/>
                <w:b/>
                <w:bCs/>
                <w:sz w:val="20"/>
                <w:szCs w:val="20"/>
              </w:rPr>
              <w:t xml:space="preserve"> text </w:t>
            </w:r>
            <w:proofErr w:type="gramStart"/>
            <w:r w:rsidRPr="00CF1E1E">
              <w:rPr>
                <w:rFonts w:ascii="Comic Sans MS" w:hAnsi="Comic Sans MS"/>
                <w:b/>
                <w:bCs/>
                <w:sz w:val="20"/>
                <w:szCs w:val="20"/>
              </w:rPr>
              <w:t>level</w:t>
            </w:r>
            <w:r w:rsidRPr="00CF1E1E">
              <w:rPr>
                <w:rFonts w:ascii="Comic Sans MS" w:hAnsi="Comic Sans MS"/>
                <w:sz w:val="20"/>
                <w:szCs w:val="20"/>
              </w:rPr>
              <w:t xml:space="preserve"> ,</w:t>
            </w:r>
            <w:proofErr w:type="gramEnd"/>
            <w:r w:rsidRPr="00CF1E1E">
              <w:rPr>
                <w:rFonts w:ascii="Comic Sans MS" w:hAnsi="Comic Sans MS"/>
                <w:sz w:val="20"/>
                <w:szCs w:val="20"/>
              </w:rPr>
              <w:t xml:space="preserve"> moving on to ‘instructional’</w:t>
            </w:r>
            <w:r w:rsidRPr="00CF1E1E">
              <w:rPr>
                <w:rFonts w:ascii="Comic Sans MS" w:hAnsi="Comic Sans MS"/>
                <w:b/>
                <w:bCs/>
                <w:sz w:val="20"/>
                <w:szCs w:val="20"/>
              </w:rPr>
              <w:t xml:space="preserve"> text level</w:t>
            </w:r>
            <w:r w:rsidRPr="00CF1E1E">
              <w:rPr>
                <w:rFonts w:ascii="Comic Sans MS" w:hAnsi="Comic Sans MS"/>
                <w:sz w:val="20"/>
                <w:szCs w:val="20"/>
              </w:rPr>
              <w:t xml:space="preserve"> to further develop fluency, expression and to develop use of punctuation. </w:t>
            </w:r>
          </w:p>
          <w:p w14:paraId="1B149147" w14:textId="77777777" w:rsidR="00711913" w:rsidRPr="00CF1E1E" w:rsidRDefault="00711913" w:rsidP="00CF1E1E">
            <w:pPr>
              <w:pStyle w:val="Bulletted"/>
              <w:numPr>
                <w:ilvl w:val="0"/>
                <w:numId w:val="0"/>
              </w:numPr>
              <w:spacing w:line="240" w:lineRule="auto"/>
              <w:rPr>
                <w:rFonts w:ascii="Comic Sans MS" w:hAnsi="Comic Sans MS"/>
                <w:sz w:val="20"/>
                <w:szCs w:val="20"/>
              </w:rPr>
            </w:pPr>
            <w:r w:rsidRPr="00CF1E1E">
              <w:rPr>
                <w:rFonts w:ascii="Comic Sans MS" w:hAnsi="Comic Sans MS"/>
                <w:sz w:val="20"/>
                <w:szCs w:val="20"/>
              </w:rPr>
              <w:t xml:space="preserve">Develop fluency using resources such as </w:t>
            </w:r>
            <w:r w:rsidRPr="00CF1E1E">
              <w:rPr>
                <w:rFonts w:ascii="Comic Sans MS" w:hAnsi="Comic Sans MS"/>
                <w:color w:val="0070C0"/>
                <w:sz w:val="20"/>
                <w:szCs w:val="20"/>
              </w:rPr>
              <w:t>time targets, word flashcards</w:t>
            </w:r>
            <w:r w:rsidRPr="00CF1E1E">
              <w:rPr>
                <w:rFonts w:ascii="Comic Sans MS" w:hAnsi="Comic Sans MS"/>
                <w:sz w:val="20"/>
                <w:szCs w:val="20"/>
              </w:rPr>
              <w:t xml:space="preserve">, </w:t>
            </w:r>
            <w:r w:rsidRPr="00CF1E1E">
              <w:rPr>
                <w:rFonts w:ascii="Comic Sans MS" w:hAnsi="Comic Sans MS"/>
                <w:color w:val="0070C0"/>
                <w:sz w:val="20"/>
                <w:szCs w:val="20"/>
              </w:rPr>
              <w:t xml:space="preserve">reading practice booklets </w:t>
            </w:r>
            <w:r w:rsidRPr="00CF1E1E">
              <w:rPr>
                <w:rFonts w:ascii="Comic Sans MS" w:hAnsi="Comic Sans MS"/>
                <w:sz w:val="20"/>
                <w:szCs w:val="20"/>
              </w:rPr>
              <w:t xml:space="preserve">and </w:t>
            </w:r>
            <w:r w:rsidRPr="00CF1E1E">
              <w:rPr>
                <w:rFonts w:ascii="Comic Sans MS" w:hAnsi="Comic Sans MS"/>
                <w:color w:val="0070C0"/>
                <w:sz w:val="20"/>
                <w:szCs w:val="20"/>
              </w:rPr>
              <w:t>phonic games</w:t>
            </w:r>
            <w:r w:rsidRPr="00CF1E1E">
              <w:rPr>
                <w:rFonts w:ascii="Comic Sans MS" w:hAnsi="Comic Sans MS"/>
                <w:sz w:val="20"/>
                <w:szCs w:val="20"/>
              </w:rPr>
              <w:t>.</w:t>
            </w:r>
          </w:p>
          <w:p w14:paraId="7F1615CC" w14:textId="77777777" w:rsidR="00711913" w:rsidRPr="00CF1E1E" w:rsidRDefault="00711913" w:rsidP="00CF1E1E">
            <w:pPr>
              <w:pStyle w:val="Bulletted"/>
              <w:numPr>
                <w:ilvl w:val="0"/>
                <w:numId w:val="0"/>
              </w:numPr>
              <w:spacing w:line="240" w:lineRule="auto"/>
              <w:rPr>
                <w:rFonts w:ascii="Comic Sans MS" w:hAnsi="Comic Sans MS"/>
                <w:sz w:val="20"/>
                <w:szCs w:val="20"/>
              </w:rPr>
            </w:pPr>
            <w:r w:rsidRPr="00CF1E1E">
              <w:rPr>
                <w:rFonts w:ascii="Comic Sans MS" w:hAnsi="Comic Sans MS"/>
                <w:sz w:val="20"/>
                <w:szCs w:val="20"/>
              </w:rPr>
              <w:t xml:space="preserve">Use of the ‘three read </w:t>
            </w:r>
            <w:proofErr w:type="gramStart"/>
            <w:r w:rsidRPr="00CF1E1E">
              <w:rPr>
                <w:rFonts w:ascii="Comic Sans MS" w:hAnsi="Comic Sans MS"/>
                <w:sz w:val="20"/>
                <w:szCs w:val="20"/>
              </w:rPr>
              <w:t>strategy</w:t>
            </w:r>
            <w:proofErr w:type="gramEnd"/>
            <w:r w:rsidRPr="00CF1E1E">
              <w:rPr>
                <w:rFonts w:ascii="Comic Sans MS" w:hAnsi="Comic Sans MS"/>
                <w:sz w:val="20"/>
                <w:szCs w:val="20"/>
              </w:rPr>
              <w:t>’ to develop decoding in context, reading with fluency and expression and comprehension. </w:t>
            </w:r>
          </w:p>
          <w:p w14:paraId="0D4F3E7B" w14:textId="77777777" w:rsidR="00711913" w:rsidRPr="00CF1E1E" w:rsidRDefault="00711913" w:rsidP="00CF1E1E">
            <w:pPr>
              <w:pStyle w:val="Bulletted"/>
              <w:numPr>
                <w:ilvl w:val="0"/>
                <w:numId w:val="0"/>
              </w:numPr>
              <w:spacing w:line="240" w:lineRule="auto"/>
              <w:rPr>
                <w:rFonts w:ascii="Comic Sans MS" w:hAnsi="Comic Sans MS"/>
                <w:sz w:val="20"/>
                <w:szCs w:val="20"/>
              </w:rPr>
            </w:pPr>
            <w:r w:rsidRPr="00CF1E1E">
              <w:rPr>
                <w:rFonts w:ascii="Comic Sans MS" w:hAnsi="Comic Sans MS"/>
                <w:sz w:val="20"/>
                <w:szCs w:val="20"/>
              </w:rPr>
              <w:t xml:space="preserve">Develop </w:t>
            </w:r>
            <w:r w:rsidRPr="00CF1E1E">
              <w:rPr>
                <w:rFonts w:ascii="Comic Sans MS" w:hAnsi="Comic Sans MS"/>
                <w:b/>
                <w:bCs/>
                <w:sz w:val="20"/>
                <w:szCs w:val="20"/>
              </w:rPr>
              <w:t>vocabulary</w:t>
            </w:r>
            <w:r w:rsidRPr="00CF1E1E">
              <w:rPr>
                <w:rFonts w:ascii="Comic Sans MS" w:hAnsi="Comic Sans MS"/>
                <w:sz w:val="20"/>
                <w:szCs w:val="20"/>
              </w:rPr>
              <w:t xml:space="preserve"> using reading book and discussion of word meaning. </w:t>
            </w:r>
          </w:p>
          <w:p w14:paraId="341CA277" w14:textId="77777777" w:rsidR="00711913" w:rsidRPr="00CF1E1E" w:rsidRDefault="00711913" w:rsidP="00CF1E1E">
            <w:pPr>
              <w:pStyle w:val="Bulletted"/>
              <w:numPr>
                <w:ilvl w:val="0"/>
                <w:numId w:val="0"/>
              </w:numPr>
              <w:spacing w:line="240" w:lineRule="auto"/>
              <w:rPr>
                <w:rFonts w:ascii="Comic Sans MS" w:hAnsi="Comic Sans MS"/>
                <w:sz w:val="20"/>
                <w:szCs w:val="20"/>
              </w:rPr>
            </w:pPr>
            <w:r w:rsidRPr="00CF1E1E">
              <w:rPr>
                <w:rFonts w:ascii="Comic Sans MS" w:hAnsi="Comic Sans MS"/>
                <w:sz w:val="20"/>
                <w:szCs w:val="20"/>
              </w:rPr>
              <w:t xml:space="preserve">Teach </w:t>
            </w:r>
            <w:r w:rsidRPr="00CF1E1E">
              <w:rPr>
                <w:rFonts w:ascii="Comic Sans MS" w:hAnsi="Comic Sans MS"/>
                <w:b/>
                <w:bCs/>
                <w:sz w:val="20"/>
                <w:szCs w:val="20"/>
              </w:rPr>
              <w:t>word building/ blending skills</w:t>
            </w:r>
            <w:r w:rsidRPr="00CF1E1E">
              <w:rPr>
                <w:rFonts w:ascii="Comic Sans MS" w:hAnsi="Comic Sans MS"/>
                <w:sz w:val="20"/>
                <w:szCs w:val="20"/>
              </w:rPr>
              <w:t xml:space="preserve"> using non-words, to build confidence in phonic blending skills.</w:t>
            </w:r>
          </w:p>
          <w:p w14:paraId="49918865" w14:textId="77777777" w:rsidR="00711913" w:rsidRPr="00CF1E1E" w:rsidRDefault="00711913" w:rsidP="00CF1E1E">
            <w:pPr>
              <w:pStyle w:val="Bulletted"/>
              <w:numPr>
                <w:ilvl w:val="0"/>
                <w:numId w:val="0"/>
              </w:numPr>
              <w:spacing w:line="240" w:lineRule="auto"/>
              <w:rPr>
                <w:rFonts w:ascii="Comic Sans MS" w:hAnsi="Comic Sans MS"/>
                <w:sz w:val="20"/>
                <w:szCs w:val="20"/>
              </w:rPr>
            </w:pPr>
            <w:r w:rsidRPr="00CF1E1E">
              <w:rPr>
                <w:rFonts w:ascii="Comic Sans MS" w:hAnsi="Comic Sans MS"/>
                <w:sz w:val="20"/>
                <w:szCs w:val="20"/>
              </w:rPr>
              <w:t xml:space="preserve">Develop automatic recall of any unknown </w:t>
            </w:r>
            <w:r w:rsidRPr="00CF1E1E">
              <w:rPr>
                <w:rFonts w:ascii="Comic Sans MS" w:hAnsi="Comic Sans MS"/>
                <w:b/>
                <w:bCs/>
                <w:sz w:val="20"/>
                <w:szCs w:val="20"/>
              </w:rPr>
              <w:t>common words</w:t>
            </w:r>
            <w:r w:rsidRPr="00CF1E1E">
              <w:rPr>
                <w:rFonts w:ascii="Comic Sans MS" w:hAnsi="Comic Sans MS"/>
                <w:sz w:val="20"/>
                <w:szCs w:val="20"/>
              </w:rPr>
              <w:t xml:space="preserve"> </w:t>
            </w:r>
            <w:r w:rsidRPr="00CF1E1E">
              <w:rPr>
                <w:rFonts w:ascii="Comic Sans MS" w:hAnsi="Comic Sans MS"/>
                <w:color w:val="0070C0"/>
                <w:sz w:val="20"/>
                <w:szCs w:val="20"/>
              </w:rPr>
              <w:t>using common word reading booklets</w:t>
            </w:r>
            <w:r w:rsidRPr="00CF1E1E">
              <w:rPr>
                <w:rFonts w:ascii="Comic Sans MS" w:hAnsi="Comic Sans MS"/>
                <w:sz w:val="20"/>
                <w:szCs w:val="20"/>
              </w:rPr>
              <w:t xml:space="preserve">.  Start with </w:t>
            </w:r>
            <w:r w:rsidRPr="00CF1E1E">
              <w:rPr>
                <w:rFonts w:ascii="Comic Sans MS" w:hAnsi="Comic Sans MS"/>
                <w:color w:val="0070C0"/>
                <w:sz w:val="20"/>
                <w:szCs w:val="20"/>
              </w:rPr>
              <w:t>1</w:t>
            </w:r>
            <w:r w:rsidRPr="00CF1E1E">
              <w:rPr>
                <w:rFonts w:ascii="Comic Sans MS" w:hAnsi="Comic Sans MS"/>
                <w:color w:val="0070C0"/>
                <w:sz w:val="20"/>
                <w:szCs w:val="20"/>
                <w:vertAlign w:val="superscript"/>
              </w:rPr>
              <w:t>st</w:t>
            </w:r>
            <w:r w:rsidRPr="00CF1E1E">
              <w:rPr>
                <w:rFonts w:ascii="Comic Sans MS" w:hAnsi="Comic Sans MS"/>
                <w:color w:val="0070C0"/>
                <w:sz w:val="20"/>
                <w:szCs w:val="20"/>
              </w:rPr>
              <w:t xml:space="preserve"> 100</w:t>
            </w:r>
            <w:r w:rsidRPr="00CF1E1E">
              <w:rPr>
                <w:rFonts w:ascii="Comic Sans MS" w:hAnsi="Comic Sans MS"/>
                <w:sz w:val="20"/>
                <w:szCs w:val="20"/>
              </w:rPr>
              <w:t xml:space="preserve">, moving onto </w:t>
            </w:r>
            <w:r w:rsidRPr="00CF1E1E">
              <w:rPr>
                <w:rFonts w:ascii="Comic Sans MS" w:hAnsi="Comic Sans MS"/>
                <w:color w:val="0070C0"/>
                <w:sz w:val="20"/>
                <w:szCs w:val="20"/>
              </w:rPr>
              <w:t>2</w:t>
            </w:r>
            <w:r w:rsidRPr="00CF1E1E">
              <w:rPr>
                <w:rFonts w:ascii="Comic Sans MS" w:hAnsi="Comic Sans MS"/>
                <w:color w:val="0070C0"/>
                <w:sz w:val="20"/>
                <w:szCs w:val="20"/>
                <w:vertAlign w:val="superscript"/>
              </w:rPr>
              <w:t>nd</w:t>
            </w:r>
            <w:r w:rsidRPr="00CF1E1E">
              <w:rPr>
                <w:rFonts w:ascii="Comic Sans MS" w:hAnsi="Comic Sans MS"/>
                <w:color w:val="0070C0"/>
                <w:sz w:val="20"/>
                <w:szCs w:val="20"/>
              </w:rPr>
              <w:t xml:space="preserve"> and 3</w:t>
            </w:r>
            <w:r w:rsidRPr="00CF1E1E">
              <w:rPr>
                <w:rFonts w:ascii="Comic Sans MS" w:hAnsi="Comic Sans MS"/>
                <w:color w:val="0070C0"/>
                <w:sz w:val="20"/>
                <w:szCs w:val="20"/>
                <w:vertAlign w:val="superscript"/>
              </w:rPr>
              <w:t xml:space="preserve">rd </w:t>
            </w:r>
            <w:r w:rsidRPr="00CF1E1E">
              <w:rPr>
                <w:rFonts w:ascii="Comic Sans MS" w:hAnsi="Comic Sans MS"/>
                <w:color w:val="0070C0"/>
                <w:sz w:val="20"/>
                <w:szCs w:val="20"/>
              </w:rPr>
              <w:t>100.</w:t>
            </w:r>
          </w:p>
        </w:tc>
      </w:tr>
      <w:tr w:rsidR="00711913" w:rsidRPr="00CF1E1E" w14:paraId="7BAC9CA8" w14:textId="77777777" w:rsidTr="00241412">
        <w:trPr>
          <w:trHeight w:val="567"/>
        </w:trPr>
        <w:tc>
          <w:tcPr>
            <w:tcW w:w="1784" w:type="dxa"/>
            <w:tcBorders>
              <w:top w:val="single" w:sz="4" w:space="0" w:color="000000"/>
              <w:left w:val="single" w:sz="4" w:space="0" w:color="000000"/>
              <w:bottom w:val="single" w:sz="4" w:space="0" w:color="000000"/>
              <w:right w:val="single" w:sz="4" w:space="0" w:color="000000"/>
            </w:tcBorders>
            <w:shd w:val="clear" w:color="auto" w:fill="D9D9D9"/>
            <w:tcMar>
              <w:top w:w="0" w:type="dxa"/>
              <w:left w:w="115" w:type="dxa"/>
              <w:bottom w:w="0" w:type="dxa"/>
              <w:right w:w="115" w:type="dxa"/>
            </w:tcMar>
            <w:hideMark/>
          </w:tcPr>
          <w:p w14:paraId="493FBCFE" w14:textId="77777777" w:rsidR="00711913" w:rsidRPr="00CF1E1E" w:rsidRDefault="00711913" w:rsidP="00CF1E1E">
            <w:pPr>
              <w:spacing w:line="240" w:lineRule="auto"/>
              <w:rPr>
                <w:rFonts w:ascii="Comic Sans MS" w:hAnsi="Comic Sans MS"/>
                <w:sz w:val="20"/>
                <w:szCs w:val="20"/>
              </w:rPr>
            </w:pPr>
            <w:r w:rsidRPr="00CF1E1E">
              <w:rPr>
                <w:rFonts w:ascii="Comic Sans MS" w:hAnsi="Comic Sans MS"/>
                <w:b/>
                <w:bCs/>
                <w:sz w:val="20"/>
                <w:szCs w:val="20"/>
              </w:rPr>
              <w:t>Phonics</w:t>
            </w:r>
            <w:r w:rsidRPr="00CF1E1E">
              <w:rPr>
                <w:rFonts w:ascii="Comic Sans MS" w:hAnsi="Comic Sans MS"/>
                <w:b/>
                <w:bCs/>
                <w:sz w:val="20"/>
                <w:szCs w:val="20"/>
              </w:rPr>
              <w:tab/>
            </w:r>
          </w:p>
          <w:p w14:paraId="2D422721" w14:textId="77777777" w:rsidR="00711913" w:rsidRPr="00CF1E1E" w:rsidRDefault="00711913" w:rsidP="00CF1E1E">
            <w:pPr>
              <w:spacing w:line="240" w:lineRule="auto"/>
              <w:rPr>
                <w:rFonts w:ascii="Comic Sans MS" w:hAnsi="Comic Sans MS"/>
                <w:sz w:val="20"/>
                <w:szCs w:val="20"/>
              </w:rPr>
            </w:pPr>
            <w:r w:rsidRPr="00CF1E1E">
              <w:rPr>
                <w:rFonts w:ascii="Comic Sans MS" w:hAnsi="Comic Sans MS"/>
                <w:sz w:val="20"/>
                <w:szCs w:val="20"/>
              </w:rPr>
              <w:tab/>
            </w:r>
            <w:r w:rsidRPr="00CF1E1E">
              <w:rPr>
                <w:rFonts w:ascii="Comic Sans MS" w:hAnsi="Comic Sans MS"/>
                <w:sz w:val="20"/>
                <w:szCs w:val="20"/>
              </w:rPr>
              <w:tab/>
            </w:r>
          </w:p>
          <w:p w14:paraId="5DE3E212" w14:textId="77777777" w:rsidR="00711913" w:rsidRPr="00CF1E1E" w:rsidRDefault="00711913" w:rsidP="00CF1E1E">
            <w:pPr>
              <w:spacing w:line="240" w:lineRule="auto"/>
              <w:rPr>
                <w:rFonts w:ascii="Comic Sans MS" w:hAnsi="Comic Sans MS"/>
                <w:sz w:val="20"/>
                <w:szCs w:val="20"/>
              </w:rPr>
            </w:pPr>
            <w:r w:rsidRPr="00CF1E1E">
              <w:rPr>
                <w:rFonts w:ascii="Comic Sans MS" w:hAnsi="Comic Sans MS"/>
                <w:sz w:val="20"/>
                <w:szCs w:val="20"/>
              </w:rPr>
              <w:tab/>
            </w:r>
            <w:r w:rsidRPr="00CF1E1E">
              <w:rPr>
                <w:rFonts w:ascii="Comic Sans MS" w:hAnsi="Comic Sans MS"/>
                <w:sz w:val="20"/>
                <w:szCs w:val="20"/>
              </w:rPr>
              <w:tab/>
            </w:r>
          </w:p>
          <w:p w14:paraId="0A64B884" w14:textId="77777777" w:rsidR="00711913" w:rsidRPr="00CF1E1E" w:rsidRDefault="00711913" w:rsidP="00CF1E1E">
            <w:pPr>
              <w:spacing w:line="240" w:lineRule="auto"/>
              <w:rPr>
                <w:rFonts w:ascii="Comic Sans MS" w:hAnsi="Comic Sans MS"/>
                <w:sz w:val="20"/>
                <w:szCs w:val="20"/>
              </w:rPr>
            </w:pPr>
            <w:r w:rsidRPr="00CF1E1E">
              <w:rPr>
                <w:rFonts w:ascii="Comic Sans MS" w:hAnsi="Comic Sans MS"/>
                <w:sz w:val="20"/>
                <w:szCs w:val="20"/>
              </w:rPr>
              <w:tab/>
            </w:r>
            <w:r w:rsidRPr="00CF1E1E">
              <w:rPr>
                <w:rFonts w:ascii="Comic Sans MS" w:hAnsi="Comic Sans MS"/>
                <w:sz w:val="20"/>
                <w:szCs w:val="20"/>
              </w:rPr>
              <w:tab/>
            </w:r>
          </w:p>
          <w:p w14:paraId="5507499D" w14:textId="77777777" w:rsidR="00711913" w:rsidRPr="00CF1E1E" w:rsidRDefault="00711913" w:rsidP="00CF1E1E">
            <w:pPr>
              <w:spacing w:line="240" w:lineRule="auto"/>
              <w:rPr>
                <w:rFonts w:ascii="Comic Sans MS" w:hAnsi="Comic Sans MS"/>
                <w:sz w:val="20"/>
                <w:szCs w:val="20"/>
              </w:rPr>
            </w:pPr>
            <w:r w:rsidRPr="00CF1E1E">
              <w:rPr>
                <w:rFonts w:ascii="Comic Sans MS" w:hAnsi="Comic Sans MS"/>
                <w:sz w:val="20"/>
                <w:szCs w:val="20"/>
              </w:rPr>
              <w:t>                          </w:t>
            </w:r>
          </w:p>
        </w:tc>
        <w:tc>
          <w:tcPr>
            <w:tcW w:w="1360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FFF578F" w14:textId="77777777" w:rsidR="00175706" w:rsidRPr="00CF1E1E" w:rsidRDefault="00711913">
            <w:pPr>
              <w:pStyle w:val="Bulletted"/>
              <w:numPr>
                <w:ilvl w:val="1"/>
                <w:numId w:val="15"/>
              </w:numPr>
              <w:spacing w:line="240" w:lineRule="auto"/>
              <w:ind w:left="357" w:hanging="357"/>
              <w:rPr>
                <w:rFonts w:ascii="Comic Sans MS" w:hAnsi="Comic Sans MS"/>
                <w:b/>
                <w:bCs/>
                <w:sz w:val="20"/>
                <w:szCs w:val="20"/>
              </w:rPr>
            </w:pPr>
            <w:r w:rsidRPr="00CF1E1E">
              <w:rPr>
                <w:rFonts w:ascii="Comic Sans MS" w:hAnsi="Comic Sans MS"/>
                <w:sz w:val="20"/>
                <w:szCs w:val="20"/>
              </w:rPr>
              <w:t>Revise/teach</w:t>
            </w:r>
            <w:r w:rsidRPr="00CF1E1E">
              <w:rPr>
                <w:rFonts w:ascii="Comic Sans MS" w:hAnsi="Comic Sans MS"/>
                <w:b/>
                <w:bCs/>
                <w:sz w:val="20"/>
                <w:szCs w:val="20"/>
              </w:rPr>
              <w:t xml:space="preserve"> </w:t>
            </w:r>
            <w:r w:rsidRPr="00CF1E1E">
              <w:rPr>
                <w:rFonts w:ascii="Comic Sans MS" w:hAnsi="Comic Sans MS"/>
                <w:sz w:val="20"/>
                <w:szCs w:val="20"/>
              </w:rPr>
              <w:t>individual letter sounds</w:t>
            </w:r>
            <w:r w:rsidRPr="00CF1E1E">
              <w:rPr>
                <w:rFonts w:ascii="Comic Sans MS" w:hAnsi="Comic Sans MS"/>
                <w:b/>
                <w:bCs/>
                <w:sz w:val="20"/>
                <w:szCs w:val="20"/>
              </w:rPr>
              <w:t>:</w:t>
            </w:r>
            <w:r w:rsidRPr="00CF1E1E">
              <w:rPr>
                <w:rFonts w:ascii="Comic Sans MS" w:hAnsi="Comic Sans MS"/>
                <w:sz w:val="20"/>
                <w:szCs w:val="20"/>
              </w:rPr>
              <w:t xml:space="preserve">  </w:t>
            </w:r>
            <w:proofErr w:type="gramStart"/>
            <w:r w:rsidRPr="00CF1E1E">
              <w:rPr>
                <w:rFonts w:ascii="Comic Sans MS" w:hAnsi="Comic Sans MS"/>
                <w:sz w:val="20"/>
                <w:szCs w:val="20"/>
              </w:rPr>
              <w:t>p  s</w:t>
            </w:r>
            <w:proofErr w:type="gramEnd"/>
            <w:r w:rsidRPr="00CF1E1E">
              <w:rPr>
                <w:rFonts w:ascii="Comic Sans MS" w:hAnsi="Comic Sans MS"/>
                <w:sz w:val="20"/>
                <w:szCs w:val="20"/>
              </w:rPr>
              <w:t xml:space="preserve">   </w:t>
            </w:r>
            <w:proofErr w:type="gramStart"/>
            <w:r w:rsidRPr="00CF1E1E">
              <w:rPr>
                <w:rFonts w:ascii="Comic Sans MS" w:hAnsi="Comic Sans MS"/>
                <w:sz w:val="20"/>
                <w:szCs w:val="20"/>
              </w:rPr>
              <w:t>m  x</w:t>
            </w:r>
            <w:proofErr w:type="gramEnd"/>
            <w:r w:rsidRPr="00CF1E1E">
              <w:rPr>
                <w:rFonts w:ascii="Comic Sans MS" w:hAnsi="Comic Sans MS"/>
                <w:sz w:val="20"/>
                <w:szCs w:val="20"/>
              </w:rPr>
              <w:t xml:space="preserve">  </w:t>
            </w:r>
            <w:proofErr w:type="gramStart"/>
            <w:r w:rsidRPr="00CF1E1E">
              <w:rPr>
                <w:rFonts w:ascii="Comic Sans MS" w:hAnsi="Comic Sans MS"/>
                <w:sz w:val="20"/>
                <w:szCs w:val="20"/>
              </w:rPr>
              <w:t>y  using</w:t>
            </w:r>
            <w:proofErr w:type="gramEnd"/>
            <w:r w:rsidRPr="00CF1E1E">
              <w:rPr>
                <w:rFonts w:ascii="Comic Sans MS" w:hAnsi="Comic Sans MS"/>
                <w:sz w:val="20"/>
                <w:szCs w:val="20"/>
              </w:rPr>
              <w:t xml:space="preserve"> sound flashcards and/or speed sound chart.  Teach </w:t>
            </w:r>
            <w:r w:rsidRPr="00CF1E1E">
              <w:rPr>
                <w:rFonts w:ascii="Comic Sans MS" w:hAnsi="Comic Sans MS"/>
                <w:b/>
                <w:bCs/>
                <w:sz w:val="20"/>
                <w:szCs w:val="20"/>
              </w:rPr>
              <w:t>pure sounds</w:t>
            </w:r>
            <w:r w:rsidRPr="00CF1E1E">
              <w:rPr>
                <w:rFonts w:ascii="Comic Sans MS" w:hAnsi="Comic Sans MS"/>
                <w:sz w:val="20"/>
                <w:szCs w:val="20"/>
              </w:rPr>
              <w:t xml:space="preserve">, build </w:t>
            </w:r>
            <w:r w:rsidRPr="00CF1E1E">
              <w:rPr>
                <w:rFonts w:ascii="Comic Sans MS" w:hAnsi="Comic Sans MS"/>
                <w:b/>
                <w:bCs/>
                <w:sz w:val="20"/>
                <w:szCs w:val="20"/>
              </w:rPr>
              <w:t>automaticity</w:t>
            </w:r>
            <w:r w:rsidRPr="00CF1E1E">
              <w:rPr>
                <w:rFonts w:ascii="Comic Sans MS" w:hAnsi="Comic Sans MS"/>
                <w:sz w:val="20"/>
                <w:szCs w:val="20"/>
              </w:rPr>
              <w:t xml:space="preserve"> with </w:t>
            </w:r>
            <w:r w:rsidRPr="00CF1E1E">
              <w:rPr>
                <w:rFonts w:ascii="Comic Sans MS" w:hAnsi="Comic Sans MS"/>
                <w:b/>
                <w:bCs/>
                <w:sz w:val="20"/>
                <w:szCs w:val="20"/>
              </w:rPr>
              <w:t>daily revision</w:t>
            </w:r>
            <w:r w:rsidRPr="00CF1E1E">
              <w:rPr>
                <w:rFonts w:ascii="Comic Sans MS" w:hAnsi="Comic Sans MS"/>
                <w:sz w:val="20"/>
                <w:szCs w:val="20"/>
              </w:rPr>
              <w:t>.  Work on letter reversals: b/d using flashcards and alphabet.</w:t>
            </w:r>
          </w:p>
          <w:p w14:paraId="741CC22F" w14:textId="05588552" w:rsidR="00711913" w:rsidRPr="00CF1E1E" w:rsidRDefault="00711913">
            <w:pPr>
              <w:pStyle w:val="Bulletted"/>
              <w:numPr>
                <w:ilvl w:val="1"/>
                <w:numId w:val="15"/>
              </w:numPr>
              <w:spacing w:line="240" w:lineRule="auto"/>
              <w:ind w:left="357" w:hanging="357"/>
              <w:rPr>
                <w:rFonts w:ascii="Comic Sans MS" w:hAnsi="Comic Sans MS"/>
                <w:b/>
                <w:bCs/>
                <w:sz w:val="20"/>
                <w:szCs w:val="20"/>
              </w:rPr>
            </w:pPr>
            <w:r w:rsidRPr="00CF1E1E">
              <w:rPr>
                <w:rFonts w:ascii="Comic Sans MS" w:hAnsi="Comic Sans MS"/>
                <w:sz w:val="20"/>
                <w:szCs w:val="20"/>
              </w:rPr>
              <w:t xml:space="preserve">Using </w:t>
            </w:r>
            <w:r w:rsidRPr="00CF1E1E">
              <w:rPr>
                <w:rFonts w:ascii="Comic Sans MS" w:hAnsi="Comic Sans MS"/>
                <w:color w:val="0070C0"/>
                <w:sz w:val="20"/>
                <w:szCs w:val="20"/>
              </w:rPr>
              <w:t>sound</w:t>
            </w:r>
            <w:r w:rsidRPr="00CF1E1E">
              <w:rPr>
                <w:rFonts w:ascii="Comic Sans MS" w:hAnsi="Comic Sans MS"/>
                <w:sz w:val="20"/>
                <w:szCs w:val="20"/>
              </w:rPr>
              <w:t xml:space="preserve"> and</w:t>
            </w:r>
            <w:r w:rsidRPr="00CF1E1E">
              <w:rPr>
                <w:rFonts w:ascii="Comic Sans MS" w:hAnsi="Comic Sans MS"/>
                <w:b/>
                <w:bCs/>
                <w:sz w:val="20"/>
                <w:szCs w:val="20"/>
              </w:rPr>
              <w:t xml:space="preserve"> </w:t>
            </w:r>
            <w:r w:rsidRPr="00CF1E1E">
              <w:rPr>
                <w:rFonts w:ascii="Comic Sans MS" w:hAnsi="Comic Sans MS"/>
                <w:color w:val="0070C0"/>
                <w:sz w:val="20"/>
                <w:szCs w:val="20"/>
              </w:rPr>
              <w:t>word flashcards</w:t>
            </w:r>
            <w:r w:rsidRPr="00CF1E1E">
              <w:rPr>
                <w:rFonts w:ascii="Comic Sans MS" w:hAnsi="Comic Sans MS"/>
                <w:b/>
                <w:bCs/>
                <w:sz w:val="20"/>
                <w:szCs w:val="20"/>
              </w:rPr>
              <w:t>, teach 1 sound per week</w:t>
            </w:r>
            <w:r w:rsidRPr="00CF1E1E">
              <w:rPr>
                <w:rFonts w:ascii="Comic Sans MS" w:hAnsi="Comic Sans MS"/>
                <w:sz w:val="20"/>
                <w:szCs w:val="20"/>
              </w:rPr>
              <w:t xml:space="preserve"> in the following order</w:t>
            </w:r>
            <w:r w:rsidRPr="00CF1E1E">
              <w:rPr>
                <w:rFonts w:ascii="Comic Sans MS" w:hAnsi="Comic Sans MS"/>
                <w:b/>
                <w:bCs/>
                <w:sz w:val="20"/>
                <w:szCs w:val="20"/>
              </w:rPr>
              <w:t>:</w:t>
            </w:r>
          </w:p>
          <w:p w14:paraId="0E52783E" w14:textId="77777777" w:rsidR="00711913" w:rsidRPr="00CF1E1E" w:rsidRDefault="00711913" w:rsidP="00CF1E1E">
            <w:pPr>
              <w:pStyle w:val="Bulletted"/>
              <w:spacing w:line="240" w:lineRule="auto"/>
              <w:rPr>
                <w:rFonts w:ascii="Comic Sans MS" w:hAnsi="Comic Sans MS"/>
                <w:sz w:val="20"/>
                <w:szCs w:val="20"/>
              </w:rPr>
            </w:pPr>
            <w:r w:rsidRPr="00CF1E1E">
              <w:rPr>
                <w:rFonts w:ascii="Comic Sans MS" w:hAnsi="Comic Sans MS"/>
                <w:b/>
                <w:bCs/>
                <w:sz w:val="20"/>
                <w:szCs w:val="20"/>
              </w:rPr>
              <w:t>-</w:t>
            </w:r>
            <w:r w:rsidRPr="00CF1E1E">
              <w:rPr>
                <w:rFonts w:ascii="Comic Sans MS" w:hAnsi="Comic Sans MS"/>
                <w:sz w:val="20"/>
                <w:szCs w:val="20"/>
              </w:rPr>
              <w:t xml:space="preserve">consonant digraph words: </w:t>
            </w:r>
            <w:proofErr w:type="spellStart"/>
            <w:r w:rsidRPr="00CF1E1E">
              <w:rPr>
                <w:rFonts w:ascii="Comic Sans MS" w:hAnsi="Comic Sans MS"/>
                <w:sz w:val="20"/>
                <w:szCs w:val="20"/>
              </w:rPr>
              <w:t>qu</w:t>
            </w:r>
            <w:proofErr w:type="spellEnd"/>
            <w:r w:rsidRPr="00CF1E1E">
              <w:rPr>
                <w:rFonts w:ascii="Comic Sans MS" w:hAnsi="Comic Sans MS"/>
                <w:sz w:val="20"/>
                <w:szCs w:val="20"/>
              </w:rPr>
              <w:t xml:space="preserve"> ck    </w:t>
            </w:r>
          </w:p>
          <w:p w14:paraId="1497D19B" w14:textId="77777777" w:rsidR="00C200F6" w:rsidRPr="00CF1E1E" w:rsidRDefault="00711913" w:rsidP="00CF1E1E">
            <w:pPr>
              <w:pStyle w:val="Bulletted"/>
              <w:spacing w:line="240" w:lineRule="auto"/>
              <w:rPr>
                <w:rFonts w:ascii="Comic Sans MS" w:hAnsi="Comic Sans MS"/>
                <w:sz w:val="20"/>
                <w:szCs w:val="20"/>
              </w:rPr>
            </w:pPr>
            <w:r w:rsidRPr="00CF1E1E">
              <w:rPr>
                <w:rFonts w:ascii="Comic Sans MS" w:hAnsi="Comic Sans MS"/>
                <w:sz w:val="20"/>
                <w:szCs w:val="20"/>
              </w:rPr>
              <w:t>-twin letters </w:t>
            </w:r>
          </w:p>
          <w:p w14:paraId="60248383" w14:textId="7D3C548A" w:rsidR="00711913" w:rsidRPr="00CF1E1E" w:rsidRDefault="00711913" w:rsidP="00CF1E1E">
            <w:pPr>
              <w:pStyle w:val="Bulletted"/>
              <w:spacing w:line="240" w:lineRule="auto"/>
              <w:rPr>
                <w:rFonts w:ascii="Comic Sans MS" w:hAnsi="Comic Sans MS"/>
                <w:sz w:val="20"/>
                <w:szCs w:val="20"/>
              </w:rPr>
            </w:pPr>
            <w:r w:rsidRPr="00CF1E1E">
              <w:rPr>
                <w:rFonts w:ascii="Comic Sans MS" w:hAnsi="Comic Sans MS"/>
                <w:sz w:val="20"/>
                <w:szCs w:val="20"/>
              </w:rPr>
              <w:t xml:space="preserve">-simple vowel digraphs: </w:t>
            </w:r>
            <w:proofErr w:type="gramStart"/>
            <w:r w:rsidRPr="00CF1E1E">
              <w:rPr>
                <w:rFonts w:ascii="Comic Sans MS" w:hAnsi="Comic Sans MS"/>
                <w:sz w:val="20"/>
                <w:szCs w:val="20"/>
              </w:rPr>
              <w:t xml:space="preserve">ai  </w:t>
            </w:r>
            <w:proofErr w:type="spellStart"/>
            <w:r w:rsidRPr="00CF1E1E">
              <w:rPr>
                <w:rFonts w:ascii="Comic Sans MS" w:hAnsi="Comic Sans MS"/>
                <w:sz w:val="20"/>
                <w:szCs w:val="20"/>
              </w:rPr>
              <w:t>oa</w:t>
            </w:r>
            <w:proofErr w:type="spellEnd"/>
            <w:proofErr w:type="gramEnd"/>
            <w:r w:rsidRPr="00CF1E1E">
              <w:rPr>
                <w:rFonts w:ascii="Comic Sans MS" w:hAnsi="Comic Sans MS"/>
                <w:sz w:val="20"/>
                <w:szCs w:val="20"/>
              </w:rPr>
              <w:t xml:space="preserve">  </w:t>
            </w:r>
            <w:proofErr w:type="gramStart"/>
            <w:r w:rsidRPr="00CF1E1E">
              <w:rPr>
                <w:rFonts w:ascii="Comic Sans MS" w:hAnsi="Comic Sans MS"/>
                <w:sz w:val="20"/>
                <w:szCs w:val="20"/>
              </w:rPr>
              <w:t xml:space="preserve">oy  </w:t>
            </w:r>
            <w:proofErr w:type="spellStart"/>
            <w:r w:rsidRPr="00CF1E1E">
              <w:rPr>
                <w:rFonts w:ascii="Comic Sans MS" w:hAnsi="Comic Sans MS"/>
                <w:sz w:val="20"/>
                <w:szCs w:val="20"/>
              </w:rPr>
              <w:t>ew</w:t>
            </w:r>
            <w:proofErr w:type="spellEnd"/>
            <w:proofErr w:type="gramEnd"/>
            <w:r w:rsidRPr="00CF1E1E">
              <w:rPr>
                <w:rFonts w:ascii="Comic Sans MS" w:hAnsi="Comic Sans MS"/>
                <w:sz w:val="20"/>
                <w:szCs w:val="20"/>
              </w:rPr>
              <w:t xml:space="preserve">  </w:t>
            </w:r>
            <w:proofErr w:type="spellStart"/>
            <w:proofErr w:type="gramStart"/>
            <w:r w:rsidRPr="00CF1E1E">
              <w:rPr>
                <w:rFonts w:ascii="Comic Sans MS" w:hAnsi="Comic Sans MS"/>
                <w:sz w:val="20"/>
                <w:szCs w:val="20"/>
              </w:rPr>
              <w:t>ea</w:t>
            </w:r>
            <w:proofErr w:type="spellEnd"/>
            <w:r w:rsidRPr="00CF1E1E">
              <w:rPr>
                <w:rFonts w:ascii="Comic Sans MS" w:hAnsi="Comic Sans MS"/>
                <w:sz w:val="20"/>
                <w:szCs w:val="20"/>
              </w:rPr>
              <w:t xml:space="preserve">  </w:t>
            </w:r>
            <w:proofErr w:type="spellStart"/>
            <w:r w:rsidRPr="00CF1E1E">
              <w:rPr>
                <w:rFonts w:ascii="Comic Sans MS" w:hAnsi="Comic Sans MS"/>
                <w:sz w:val="20"/>
                <w:szCs w:val="20"/>
              </w:rPr>
              <w:t>igh</w:t>
            </w:r>
            <w:proofErr w:type="spellEnd"/>
            <w:proofErr w:type="gramEnd"/>
            <w:r w:rsidRPr="00CF1E1E">
              <w:rPr>
                <w:rFonts w:ascii="Comic Sans MS" w:hAnsi="Comic Sans MS"/>
                <w:sz w:val="20"/>
                <w:szCs w:val="20"/>
              </w:rPr>
              <w:t xml:space="preserve">  </w:t>
            </w:r>
            <w:proofErr w:type="spellStart"/>
            <w:proofErr w:type="gramStart"/>
            <w:r w:rsidRPr="00CF1E1E">
              <w:rPr>
                <w:rFonts w:ascii="Comic Sans MS" w:hAnsi="Comic Sans MS"/>
                <w:sz w:val="20"/>
                <w:szCs w:val="20"/>
              </w:rPr>
              <w:t>ou</w:t>
            </w:r>
            <w:proofErr w:type="spellEnd"/>
            <w:r w:rsidRPr="00CF1E1E">
              <w:rPr>
                <w:rFonts w:ascii="Comic Sans MS" w:hAnsi="Comic Sans MS"/>
                <w:sz w:val="20"/>
                <w:szCs w:val="20"/>
              </w:rPr>
              <w:t>  oi</w:t>
            </w:r>
            <w:proofErr w:type="gramEnd"/>
          </w:p>
          <w:p w14:paraId="73D63498" w14:textId="6647D0F9" w:rsidR="00711913" w:rsidRPr="00CF1E1E" w:rsidRDefault="00711913" w:rsidP="00CF1E1E">
            <w:pPr>
              <w:pStyle w:val="Bulletted"/>
              <w:spacing w:line="240" w:lineRule="auto"/>
              <w:rPr>
                <w:rFonts w:ascii="Comic Sans MS" w:hAnsi="Comic Sans MS"/>
                <w:sz w:val="20"/>
                <w:szCs w:val="20"/>
              </w:rPr>
            </w:pPr>
            <w:r w:rsidRPr="00CF1E1E">
              <w:rPr>
                <w:rFonts w:ascii="Comic Sans MS" w:hAnsi="Comic Sans MS"/>
                <w:b/>
                <w:bCs/>
                <w:sz w:val="20"/>
                <w:szCs w:val="20"/>
              </w:rPr>
              <w:t xml:space="preserve">+ </w:t>
            </w:r>
            <w:r w:rsidRPr="00CF1E1E">
              <w:rPr>
                <w:rFonts w:ascii="Comic Sans MS" w:hAnsi="Comic Sans MS"/>
                <w:sz w:val="20"/>
                <w:szCs w:val="20"/>
              </w:rPr>
              <w:t>phonics beyond this point</w:t>
            </w:r>
            <w:r w:rsidRPr="00CF1E1E">
              <w:rPr>
                <w:rFonts w:ascii="Comic Sans MS" w:hAnsi="Comic Sans MS"/>
                <w:b/>
                <w:bCs/>
                <w:sz w:val="20"/>
                <w:szCs w:val="20"/>
              </w:rPr>
              <w:t xml:space="preserve"> </w:t>
            </w:r>
            <w:r w:rsidRPr="00CF1E1E">
              <w:rPr>
                <w:rFonts w:ascii="Comic Sans MS" w:hAnsi="Comic Sans MS"/>
                <w:sz w:val="20"/>
                <w:szCs w:val="20"/>
              </w:rPr>
              <w:t xml:space="preserve">(refer to </w:t>
            </w:r>
            <w:r w:rsidRPr="00CF1E1E">
              <w:rPr>
                <w:rFonts w:ascii="Comic Sans MS" w:hAnsi="Comic Sans MS"/>
                <w:color w:val="0070C0"/>
                <w:sz w:val="20"/>
                <w:szCs w:val="20"/>
              </w:rPr>
              <w:t>order or teaching phonics</w:t>
            </w:r>
            <w:r w:rsidRPr="00CF1E1E">
              <w:rPr>
                <w:rFonts w:ascii="Comic Sans MS" w:hAnsi="Comic Sans MS"/>
                <w:sz w:val="20"/>
                <w:szCs w:val="20"/>
              </w:rPr>
              <w:t>) </w:t>
            </w:r>
          </w:p>
        </w:tc>
      </w:tr>
      <w:tr w:rsidR="00711913" w:rsidRPr="00CF1E1E" w14:paraId="2FDE047A" w14:textId="77777777" w:rsidTr="00241412">
        <w:trPr>
          <w:trHeight w:val="567"/>
        </w:trPr>
        <w:tc>
          <w:tcPr>
            <w:tcW w:w="1784" w:type="dxa"/>
            <w:tcBorders>
              <w:top w:val="single" w:sz="4" w:space="0" w:color="000000"/>
              <w:left w:val="single" w:sz="4" w:space="0" w:color="000000"/>
              <w:bottom w:val="single" w:sz="4" w:space="0" w:color="000000"/>
              <w:right w:val="single" w:sz="4" w:space="0" w:color="000000"/>
            </w:tcBorders>
            <w:shd w:val="clear" w:color="auto" w:fill="D9D9D9"/>
            <w:tcMar>
              <w:top w:w="0" w:type="dxa"/>
              <w:left w:w="115" w:type="dxa"/>
              <w:bottom w:w="0" w:type="dxa"/>
              <w:right w:w="115" w:type="dxa"/>
            </w:tcMar>
            <w:hideMark/>
          </w:tcPr>
          <w:p w14:paraId="2802D989" w14:textId="77777777" w:rsidR="00711913" w:rsidRPr="00CF1E1E" w:rsidRDefault="00711913" w:rsidP="00CF1E1E">
            <w:pPr>
              <w:spacing w:line="240" w:lineRule="auto"/>
              <w:rPr>
                <w:rFonts w:ascii="Comic Sans MS" w:hAnsi="Comic Sans MS"/>
                <w:sz w:val="20"/>
                <w:szCs w:val="20"/>
              </w:rPr>
            </w:pPr>
            <w:r w:rsidRPr="00CF1E1E">
              <w:rPr>
                <w:rFonts w:ascii="Comic Sans MS" w:hAnsi="Comic Sans MS"/>
                <w:b/>
                <w:bCs/>
                <w:sz w:val="20"/>
                <w:szCs w:val="20"/>
              </w:rPr>
              <w:t>Spelling</w:t>
            </w:r>
          </w:p>
        </w:tc>
        <w:tc>
          <w:tcPr>
            <w:tcW w:w="1360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0602408" w14:textId="77777777" w:rsidR="00711913" w:rsidRPr="00CF1E1E" w:rsidRDefault="00711913" w:rsidP="00CF1E1E">
            <w:pPr>
              <w:pStyle w:val="Bulletted"/>
              <w:numPr>
                <w:ilvl w:val="0"/>
                <w:numId w:val="0"/>
              </w:numPr>
              <w:spacing w:line="240" w:lineRule="auto"/>
              <w:rPr>
                <w:rFonts w:ascii="Comic Sans MS" w:hAnsi="Comic Sans MS"/>
                <w:sz w:val="20"/>
                <w:szCs w:val="20"/>
              </w:rPr>
            </w:pPr>
            <w:r w:rsidRPr="00CF1E1E">
              <w:rPr>
                <w:rFonts w:ascii="Comic Sans MS" w:hAnsi="Comic Sans MS"/>
                <w:sz w:val="20"/>
                <w:szCs w:val="20"/>
              </w:rPr>
              <w:t xml:space="preserve">Using 1st 100 </w:t>
            </w:r>
            <w:r w:rsidRPr="00CF1E1E">
              <w:rPr>
                <w:rFonts w:ascii="Comic Sans MS" w:hAnsi="Comic Sans MS"/>
                <w:b/>
                <w:bCs/>
                <w:sz w:val="20"/>
                <w:szCs w:val="20"/>
              </w:rPr>
              <w:t>common word</w:t>
            </w:r>
            <w:r w:rsidRPr="00CF1E1E">
              <w:rPr>
                <w:rFonts w:ascii="Comic Sans MS" w:hAnsi="Comic Sans MS"/>
                <w:sz w:val="20"/>
                <w:szCs w:val="20"/>
              </w:rPr>
              <w:t xml:space="preserve"> </w:t>
            </w:r>
            <w:r w:rsidRPr="00CF1E1E">
              <w:rPr>
                <w:rFonts w:ascii="Comic Sans MS" w:hAnsi="Comic Sans MS"/>
                <w:color w:val="0070C0"/>
                <w:sz w:val="20"/>
                <w:szCs w:val="20"/>
              </w:rPr>
              <w:t>spelling booklet</w:t>
            </w:r>
            <w:r w:rsidRPr="00CF1E1E">
              <w:rPr>
                <w:rFonts w:ascii="Comic Sans MS" w:hAnsi="Comic Sans MS"/>
                <w:sz w:val="20"/>
                <w:szCs w:val="20"/>
              </w:rPr>
              <w:t xml:space="preserve">, assess learner and teach spelling of any unknown words. Use </w:t>
            </w:r>
            <w:r w:rsidRPr="00CF1E1E">
              <w:rPr>
                <w:rFonts w:ascii="Comic Sans MS" w:hAnsi="Comic Sans MS"/>
                <w:b/>
                <w:bCs/>
                <w:sz w:val="20"/>
                <w:szCs w:val="20"/>
              </w:rPr>
              <w:t>Simultaneous Oral Spelling.</w:t>
            </w:r>
          </w:p>
          <w:p w14:paraId="5352F06A" w14:textId="77777777" w:rsidR="00711913" w:rsidRPr="00CF1E1E" w:rsidRDefault="00711913" w:rsidP="00CF1E1E">
            <w:pPr>
              <w:pStyle w:val="Bulletted"/>
              <w:numPr>
                <w:ilvl w:val="0"/>
                <w:numId w:val="0"/>
              </w:numPr>
              <w:spacing w:line="240" w:lineRule="auto"/>
              <w:rPr>
                <w:rFonts w:ascii="Comic Sans MS" w:hAnsi="Comic Sans MS"/>
                <w:sz w:val="20"/>
                <w:szCs w:val="20"/>
              </w:rPr>
            </w:pPr>
            <w:r w:rsidRPr="00CF1E1E">
              <w:rPr>
                <w:rFonts w:ascii="Comic Sans MS" w:hAnsi="Comic Sans MS"/>
                <w:sz w:val="20"/>
                <w:szCs w:val="20"/>
              </w:rPr>
              <w:t>Teach to spell surname, days of the week. Teach to say and spell full address.</w:t>
            </w:r>
          </w:p>
        </w:tc>
      </w:tr>
      <w:tr w:rsidR="00711913" w:rsidRPr="00CF1E1E" w14:paraId="458042B4" w14:textId="77777777" w:rsidTr="00241412">
        <w:trPr>
          <w:trHeight w:val="567"/>
        </w:trPr>
        <w:tc>
          <w:tcPr>
            <w:tcW w:w="1784" w:type="dxa"/>
            <w:tcBorders>
              <w:top w:val="single" w:sz="4" w:space="0" w:color="000000"/>
              <w:left w:val="single" w:sz="4" w:space="0" w:color="000000"/>
              <w:bottom w:val="single" w:sz="4" w:space="0" w:color="000000"/>
              <w:right w:val="single" w:sz="4" w:space="0" w:color="000000"/>
            </w:tcBorders>
            <w:shd w:val="clear" w:color="auto" w:fill="D9D9D9"/>
            <w:tcMar>
              <w:top w:w="0" w:type="dxa"/>
              <w:left w:w="115" w:type="dxa"/>
              <w:bottom w:w="0" w:type="dxa"/>
              <w:right w:w="115" w:type="dxa"/>
            </w:tcMar>
            <w:hideMark/>
          </w:tcPr>
          <w:p w14:paraId="735E7A5C" w14:textId="77777777" w:rsidR="00711913" w:rsidRPr="00CF1E1E" w:rsidRDefault="00711913" w:rsidP="00CF1E1E">
            <w:pPr>
              <w:spacing w:line="240" w:lineRule="auto"/>
              <w:rPr>
                <w:rFonts w:ascii="Comic Sans MS" w:hAnsi="Comic Sans MS"/>
                <w:sz w:val="20"/>
                <w:szCs w:val="20"/>
              </w:rPr>
            </w:pPr>
            <w:r w:rsidRPr="00CF1E1E">
              <w:rPr>
                <w:rFonts w:ascii="Comic Sans MS" w:hAnsi="Comic Sans MS"/>
                <w:b/>
                <w:bCs/>
                <w:sz w:val="20"/>
                <w:szCs w:val="20"/>
              </w:rPr>
              <w:t>Dictation</w:t>
            </w:r>
          </w:p>
        </w:tc>
        <w:tc>
          <w:tcPr>
            <w:tcW w:w="1360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A89048D" w14:textId="77777777" w:rsidR="00711913" w:rsidRPr="00CF1E1E" w:rsidRDefault="00711913" w:rsidP="00CF1E1E">
            <w:pPr>
              <w:pStyle w:val="Bulletted"/>
              <w:numPr>
                <w:ilvl w:val="0"/>
                <w:numId w:val="0"/>
              </w:numPr>
              <w:spacing w:line="240" w:lineRule="auto"/>
              <w:rPr>
                <w:rFonts w:ascii="Comic Sans MS" w:hAnsi="Comic Sans MS"/>
                <w:sz w:val="20"/>
                <w:szCs w:val="20"/>
              </w:rPr>
            </w:pPr>
            <w:r w:rsidRPr="00CF1E1E">
              <w:rPr>
                <w:rFonts w:ascii="Comic Sans MS" w:hAnsi="Comic Sans MS"/>
                <w:b/>
                <w:bCs/>
                <w:sz w:val="20"/>
                <w:szCs w:val="20"/>
              </w:rPr>
              <w:t>Daily dictation</w:t>
            </w:r>
            <w:r w:rsidRPr="00CF1E1E">
              <w:rPr>
                <w:rFonts w:ascii="Comic Sans MS" w:hAnsi="Comic Sans MS"/>
                <w:sz w:val="20"/>
                <w:szCs w:val="20"/>
              </w:rPr>
              <w:t xml:space="preserve"> to give practice to </w:t>
            </w:r>
            <w:r w:rsidRPr="00CF1E1E">
              <w:rPr>
                <w:rFonts w:ascii="Comic Sans MS" w:hAnsi="Comic Sans MS"/>
                <w:b/>
                <w:bCs/>
                <w:sz w:val="20"/>
                <w:szCs w:val="20"/>
              </w:rPr>
              <w:t>use phonic and common words in context</w:t>
            </w:r>
            <w:r w:rsidRPr="00CF1E1E">
              <w:rPr>
                <w:rFonts w:ascii="Comic Sans MS" w:hAnsi="Comic Sans MS"/>
                <w:sz w:val="20"/>
                <w:szCs w:val="20"/>
              </w:rPr>
              <w:t xml:space="preserve"> and develop use of </w:t>
            </w:r>
            <w:r w:rsidRPr="00CF1E1E">
              <w:rPr>
                <w:rFonts w:ascii="Comic Sans MS" w:hAnsi="Comic Sans MS"/>
                <w:b/>
                <w:bCs/>
                <w:sz w:val="20"/>
                <w:szCs w:val="20"/>
              </w:rPr>
              <w:t>punctuation</w:t>
            </w:r>
            <w:r w:rsidRPr="00CF1E1E">
              <w:rPr>
                <w:rFonts w:ascii="Comic Sans MS" w:hAnsi="Comic Sans MS"/>
                <w:sz w:val="20"/>
                <w:szCs w:val="20"/>
              </w:rPr>
              <w:t xml:space="preserve">. </w:t>
            </w:r>
            <w:proofErr w:type="gramStart"/>
            <w:r w:rsidRPr="00CF1E1E">
              <w:rPr>
                <w:rFonts w:ascii="Comic Sans MS" w:hAnsi="Comic Sans MS"/>
                <w:sz w:val="20"/>
                <w:szCs w:val="20"/>
              </w:rPr>
              <w:t>Support  …</w:t>
            </w:r>
            <w:proofErr w:type="gramEnd"/>
            <w:r w:rsidRPr="00CF1E1E">
              <w:rPr>
                <w:rFonts w:ascii="Comic Sans MS" w:hAnsi="Comic Sans MS"/>
                <w:sz w:val="20"/>
                <w:szCs w:val="20"/>
              </w:rPr>
              <w:t xml:space="preserve">…… to read writing back and to self-correct e.g.  use a </w:t>
            </w:r>
            <w:proofErr w:type="gramStart"/>
            <w:r w:rsidRPr="00CF1E1E">
              <w:rPr>
                <w:rFonts w:ascii="Comic Sans MS" w:hAnsi="Comic Sans MS"/>
                <w:color w:val="0070C0"/>
                <w:sz w:val="20"/>
                <w:szCs w:val="20"/>
              </w:rPr>
              <w:t>proof reading</w:t>
            </w:r>
            <w:proofErr w:type="gramEnd"/>
            <w:r w:rsidRPr="00CF1E1E">
              <w:rPr>
                <w:rFonts w:ascii="Comic Sans MS" w:hAnsi="Comic Sans MS"/>
                <w:color w:val="0070C0"/>
                <w:sz w:val="20"/>
                <w:szCs w:val="20"/>
              </w:rPr>
              <w:t xml:space="preserve"> checklist</w:t>
            </w:r>
            <w:r w:rsidRPr="00CF1E1E">
              <w:rPr>
                <w:rFonts w:ascii="Comic Sans MS" w:hAnsi="Comic Sans MS"/>
                <w:sz w:val="20"/>
                <w:szCs w:val="20"/>
              </w:rPr>
              <w:t>. Develop ……</w:t>
            </w:r>
            <w:proofErr w:type="gramStart"/>
            <w:r w:rsidRPr="00CF1E1E">
              <w:rPr>
                <w:rFonts w:ascii="Comic Sans MS" w:hAnsi="Comic Sans MS"/>
                <w:sz w:val="20"/>
                <w:szCs w:val="20"/>
              </w:rPr>
              <w:t>…..</w:t>
            </w:r>
            <w:proofErr w:type="gramEnd"/>
            <w:r w:rsidRPr="00CF1E1E">
              <w:rPr>
                <w:rFonts w:ascii="Comic Sans MS" w:hAnsi="Comic Sans MS"/>
                <w:sz w:val="20"/>
                <w:szCs w:val="20"/>
              </w:rPr>
              <w:t xml:space="preserve"> ability to produce more complex oral sentences and punctuated paragraphs. Use </w:t>
            </w:r>
            <w:r w:rsidRPr="00CF1E1E">
              <w:rPr>
                <w:rFonts w:ascii="Comic Sans MS" w:hAnsi="Comic Sans MS"/>
                <w:b/>
                <w:bCs/>
                <w:sz w:val="20"/>
                <w:szCs w:val="20"/>
              </w:rPr>
              <w:t>repetition</w:t>
            </w:r>
            <w:r w:rsidRPr="00CF1E1E">
              <w:rPr>
                <w:rFonts w:ascii="Comic Sans MS" w:hAnsi="Comic Sans MS"/>
                <w:sz w:val="20"/>
                <w:szCs w:val="20"/>
              </w:rPr>
              <w:t xml:space="preserve"> of sentence to support </w:t>
            </w:r>
            <w:r w:rsidRPr="00CF1E1E">
              <w:rPr>
                <w:rFonts w:ascii="Comic Sans MS" w:hAnsi="Comic Sans MS"/>
                <w:b/>
                <w:bCs/>
                <w:sz w:val="20"/>
                <w:szCs w:val="20"/>
              </w:rPr>
              <w:t>working memory</w:t>
            </w:r>
            <w:r w:rsidRPr="00CF1E1E">
              <w:rPr>
                <w:rFonts w:ascii="Comic Sans MS" w:hAnsi="Comic Sans MS"/>
                <w:sz w:val="20"/>
                <w:szCs w:val="20"/>
              </w:rPr>
              <w:t>. </w:t>
            </w:r>
          </w:p>
        </w:tc>
      </w:tr>
      <w:tr w:rsidR="00711913" w:rsidRPr="00CF1E1E" w14:paraId="322A6EE0" w14:textId="77777777" w:rsidTr="00241412">
        <w:trPr>
          <w:trHeight w:val="567"/>
        </w:trPr>
        <w:tc>
          <w:tcPr>
            <w:tcW w:w="1784" w:type="dxa"/>
            <w:tcBorders>
              <w:top w:val="single" w:sz="4" w:space="0" w:color="000000"/>
              <w:left w:val="single" w:sz="4" w:space="0" w:color="000000"/>
              <w:bottom w:val="single" w:sz="4" w:space="0" w:color="000000"/>
              <w:right w:val="single" w:sz="4" w:space="0" w:color="000000"/>
            </w:tcBorders>
            <w:shd w:val="clear" w:color="auto" w:fill="D9D9D9"/>
            <w:tcMar>
              <w:top w:w="0" w:type="dxa"/>
              <w:left w:w="115" w:type="dxa"/>
              <w:bottom w:w="0" w:type="dxa"/>
              <w:right w:w="115" w:type="dxa"/>
            </w:tcMar>
            <w:hideMark/>
          </w:tcPr>
          <w:p w14:paraId="648BD70B" w14:textId="77777777" w:rsidR="00711913" w:rsidRPr="00CF1E1E" w:rsidRDefault="00711913" w:rsidP="00CF1E1E">
            <w:pPr>
              <w:spacing w:line="240" w:lineRule="auto"/>
              <w:rPr>
                <w:rFonts w:ascii="Comic Sans MS" w:hAnsi="Comic Sans MS"/>
                <w:sz w:val="20"/>
                <w:szCs w:val="20"/>
              </w:rPr>
            </w:pPr>
            <w:r w:rsidRPr="00CF1E1E">
              <w:rPr>
                <w:rFonts w:ascii="Comic Sans MS" w:hAnsi="Comic Sans MS"/>
                <w:b/>
                <w:bCs/>
                <w:sz w:val="20"/>
                <w:szCs w:val="20"/>
              </w:rPr>
              <w:t>Writing/ ICT </w:t>
            </w:r>
          </w:p>
        </w:tc>
        <w:tc>
          <w:tcPr>
            <w:tcW w:w="1360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63C5B129" w14:textId="77777777" w:rsidR="00711913" w:rsidRPr="00CF1E1E" w:rsidRDefault="00711913" w:rsidP="00CF1E1E">
            <w:pPr>
              <w:pStyle w:val="Bulletted"/>
              <w:numPr>
                <w:ilvl w:val="0"/>
                <w:numId w:val="0"/>
              </w:numPr>
              <w:spacing w:line="240" w:lineRule="auto"/>
              <w:rPr>
                <w:rFonts w:ascii="Comic Sans MS" w:hAnsi="Comic Sans MS"/>
                <w:sz w:val="20"/>
                <w:szCs w:val="20"/>
              </w:rPr>
            </w:pPr>
            <w:r w:rsidRPr="00CF1E1E">
              <w:rPr>
                <w:rFonts w:ascii="Comic Sans MS" w:hAnsi="Comic Sans MS"/>
                <w:sz w:val="20"/>
                <w:szCs w:val="20"/>
              </w:rPr>
              <w:t>Use of ICT for writing may be an appropriate next step. Develop</w:t>
            </w:r>
            <w:r w:rsidRPr="00CF1E1E">
              <w:rPr>
                <w:rFonts w:ascii="Comic Sans MS" w:hAnsi="Comic Sans MS"/>
                <w:b/>
                <w:bCs/>
                <w:sz w:val="20"/>
                <w:szCs w:val="20"/>
              </w:rPr>
              <w:t xml:space="preserve"> </w:t>
            </w:r>
            <w:r w:rsidRPr="00CF1E1E">
              <w:rPr>
                <w:rFonts w:ascii="Comic Sans MS" w:hAnsi="Comic Sans MS"/>
                <w:sz w:val="20"/>
                <w:szCs w:val="20"/>
              </w:rPr>
              <w:t>typing skills</w:t>
            </w:r>
            <w:r w:rsidRPr="00CF1E1E">
              <w:rPr>
                <w:rFonts w:ascii="Comic Sans MS" w:hAnsi="Comic Sans MS"/>
                <w:b/>
                <w:bCs/>
                <w:sz w:val="20"/>
                <w:szCs w:val="20"/>
              </w:rPr>
              <w:t xml:space="preserve"> </w:t>
            </w:r>
            <w:r w:rsidRPr="00CF1E1E">
              <w:rPr>
                <w:rFonts w:ascii="Comic Sans MS" w:hAnsi="Comic Sans MS"/>
                <w:sz w:val="20"/>
                <w:szCs w:val="20"/>
              </w:rPr>
              <w:t xml:space="preserve">to improve legibility of written work, writing layout and punctuation. Use of </w:t>
            </w:r>
            <w:r w:rsidRPr="00CF1E1E">
              <w:rPr>
                <w:rFonts w:ascii="Comic Sans MS" w:hAnsi="Comic Sans MS"/>
                <w:color w:val="0070C0"/>
                <w:sz w:val="20"/>
                <w:szCs w:val="20"/>
              </w:rPr>
              <w:t xml:space="preserve">word prediction </w:t>
            </w:r>
            <w:r w:rsidRPr="00CF1E1E">
              <w:rPr>
                <w:rFonts w:ascii="Comic Sans MS" w:hAnsi="Comic Sans MS"/>
                <w:sz w:val="20"/>
                <w:szCs w:val="20"/>
              </w:rPr>
              <w:t xml:space="preserve">and </w:t>
            </w:r>
            <w:r w:rsidRPr="00CF1E1E">
              <w:rPr>
                <w:rFonts w:ascii="Comic Sans MS" w:hAnsi="Comic Sans MS"/>
                <w:color w:val="0070C0"/>
                <w:sz w:val="20"/>
                <w:szCs w:val="20"/>
              </w:rPr>
              <w:t>spellcheck</w:t>
            </w:r>
            <w:r w:rsidRPr="00CF1E1E">
              <w:rPr>
                <w:rFonts w:ascii="Comic Sans MS" w:hAnsi="Comic Sans MS"/>
                <w:sz w:val="20"/>
                <w:szCs w:val="20"/>
              </w:rPr>
              <w:t xml:space="preserve"> to support with spelling and self-correction, to enable …… to use increasingly complex vocabulary within written work.  </w:t>
            </w:r>
            <w:r w:rsidRPr="00CF1E1E">
              <w:rPr>
                <w:rFonts w:ascii="Comic Sans MS" w:hAnsi="Comic Sans MS"/>
                <w:b/>
                <w:bCs/>
                <w:sz w:val="20"/>
                <w:szCs w:val="20"/>
              </w:rPr>
              <w:t>Mind mapping</w:t>
            </w:r>
            <w:r w:rsidRPr="00CF1E1E">
              <w:rPr>
                <w:rFonts w:ascii="Comic Sans MS" w:hAnsi="Comic Sans MS"/>
                <w:sz w:val="20"/>
                <w:szCs w:val="20"/>
              </w:rPr>
              <w:t xml:space="preserve"> techniques may be useful for both </w:t>
            </w:r>
            <w:r w:rsidRPr="00CF1E1E">
              <w:rPr>
                <w:rFonts w:ascii="Comic Sans MS" w:hAnsi="Comic Sans MS"/>
                <w:b/>
                <w:bCs/>
                <w:sz w:val="20"/>
                <w:szCs w:val="20"/>
              </w:rPr>
              <w:t>planning</w:t>
            </w:r>
            <w:r w:rsidRPr="00CF1E1E">
              <w:rPr>
                <w:rFonts w:ascii="Comic Sans MS" w:hAnsi="Comic Sans MS"/>
                <w:sz w:val="20"/>
                <w:szCs w:val="20"/>
              </w:rPr>
              <w:t xml:space="preserve"> and expanding ideas for written work.</w:t>
            </w:r>
          </w:p>
        </w:tc>
      </w:tr>
      <w:tr w:rsidR="00711913" w:rsidRPr="00CF1E1E" w14:paraId="22EE855F" w14:textId="77777777" w:rsidTr="00241412">
        <w:trPr>
          <w:trHeight w:val="567"/>
        </w:trPr>
        <w:tc>
          <w:tcPr>
            <w:tcW w:w="1784" w:type="dxa"/>
            <w:tcBorders>
              <w:top w:val="single" w:sz="4" w:space="0" w:color="000000"/>
              <w:left w:val="single" w:sz="4" w:space="0" w:color="000000"/>
              <w:bottom w:val="single" w:sz="4" w:space="0" w:color="000000"/>
              <w:right w:val="single" w:sz="4" w:space="0" w:color="000000"/>
            </w:tcBorders>
            <w:shd w:val="clear" w:color="auto" w:fill="D9D9D9"/>
            <w:tcMar>
              <w:top w:w="0" w:type="dxa"/>
              <w:left w:w="115" w:type="dxa"/>
              <w:bottom w:w="0" w:type="dxa"/>
              <w:right w:w="115" w:type="dxa"/>
            </w:tcMar>
            <w:hideMark/>
          </w:tcPr>
          <w:p w14:paraId="20EC6051" w14:textId="77777777" w:rsidR="00711913" w:rsidRPr="00CF1E1E" w:rsidRDefault="00711913" w:rsidP="00CF1E1E">
            <w:pPr>
              <w:spacing w:line="240" w:lineRule="auto"/>
              <w:rPr>
                <w:rFonts w:ascii="Comic Sans MS" w:hAnsi="Comic Sans MS"/>
                <w:sz w:val="20"/>
                <w:szCs w:val="20"/>
              </w:rPr>
            </w:pPr>
            <w:r w:rsidRPr="00CF1E1E">
              <w:rPr>
                <w:rFonts w:ascii="Comic Sans MS" w:hAnsi="Comic Sans MS"/>
                <w:b/>
                <w:bCs/>
                <w:sz w:val="20"/>
                <w:szCs w:val="20"/>
              </w:rPr>
              <w:t>Handwriting</w:t>
            </w:r>
          </w:p>
        </w:tc>
        <w:tc>
          <w:tcPr>
            <w:tcW w:w="1360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737CE35" w14:textId="77777777" w:rsidR="00711913" w:rsidRPr="00CF1E1E" w:rsidRDefault="00711913" w:rsidP="00CF1E1E">
            <w:pPr>
              <w:pStyle w:val="Bulletted"/>
              <w:numPr>
                <w:ilvl w:val="0"/>
                <w:numId w:val="0"/>
              </w:numPr>
              <w:spacing w:line="240" w:lineRule="auto"/>
              <w:rPr>
                <w:rFonts w:ascii="Comic Sans MS" w:hAnsi="Comic Sans MS"/>
                <w:sz w:val="20"/>
                <w:szCs w:val="20"/>
              </w:rPr>
            </w:pPr>
            <w:r w:rsidRPr="00CF1E1E">
              <w:rPr>
                <w:rFonts w:ascii="Comic Sans MS" w:hAnsi="Comic Sans MS"/>
                <w:b/>
                <w:bCs/>
                <w:sz w:val="20"/>
                <w:szCs w:val="20"/>
              </w:rPr>
              <w:t xml:space="preserve">Cursive handwriting </w:t>
            </w:r>
            <w:r w:rsidRPr="00CF1E1E">
              <w:rPr>
                <w:rFonts w:ascii="Comic Sans MS" w:hAnsi="Comic Sans MS"/>
                <w:sz w:val="20"/>
                <w:szCs w:val="20"/>
              </w:rPr>
              <w:t xml:space="preserve">could be trialled to support joined letter/ word formation, legibility and further develop pace of writing. Use </w:t>
            </w:r>
            <w:r w:rsidRPr="00CF1E1E">
              <w:rPr>
                <w:rFonts w:ascii="Comic Sans MS" w:hAnsi="Comic Sans MS"/>
                <w:color w:val="0070C0"/>
                <w:sz w:val="20"/>
                <w:szCs w:val="20"/>
              </w:rPr>
              <w:t>cursive handwriting booklet</w:t>
            </w:r>
            <w:r w:rsidRPr="00CF1E1E">
              <w:rPr>
                <w:rFonts w:ascii="Comic Sans MS" w:hAnsi="Comic Sans MS"/>
                <w:sz w:val="20"/>
                <w:szCs w:val="20"/>
              </w:rPr>
              <w:t>.</w:t>
            </w:r>
          </w:p>
        </w:tc>
      </w:tr>
      <w:tr w:rsidR="00711913" w:rsidRPr="00CF1E1E" w14:paraId="152D360C" w14:textId="77777777" w:rsidTr="00241412">
        <w:trPr>
          <w:trHeight w:val="567"/>
        </w:trPr>
        <w:tc>
          <w:tcPr>
            <w:tcW w:w="1784" w:type="dxa"/>
            <w:tcBorders>
              <w:top w:val="single" w:sz="4" w:space="0" w:color="000000"/>
              <w:left w:val="single" w:sz="4" w:space="0" w:color="000000"/>
              <w:bottom w:val="single" w:sz="4" w:space="0" w:color="000000"/>
              <w:right w:val="single" w:sz="4" w:space="0" w:color="000000"/>
            </w:tcBorders>
            <w:shd w:val="clear" w:color="auto" w:fill="D9D9D9"/>
            <w:tcMar>
              <w:top w:w="0" w:type="dxa"/>
              <w:left w:w="115" w:type="dxa"/>
              <w:bottom w:w="0" w:type="dxa"/>
              <w:right w:w="115" w:type="dxa"/>
            </w:tcMar>
            <w:hideMark/>
          </w:tcPr>
          <w:p w14:paraId="337F573E" w14:textId="77777777" w:rsidR="00711913" w:rsidRPr="00CF1E1E" w:rsidRDefault="00711913" w:rsidP="00CF1E1E">
            <w:pPr>
              <w:spacing w:line="240" w:lineRule="auto"/>
              <w:rPr>
                <w:rFonts w:ascii="Comic Sans MS" w:hAnsi="Comic Sans MS"/>
                <w:sz w:val="20"/>
                <w:szCs w:val="20"/>
              </w:rPr>
            </w:pPr>
            <w:r w:rsidRPr="00CF1E1E">
              <w:rPr>
                <w:rFonts w:ascii="Comic Sans MS" w:hAnsi="Comic Sans MS"/>
                <w:b/>
                <w:bCs/>
                <w:sz w:val="20"/>
                <w:szCs w:val="20"/>
              </w:rPr>
              <w:t>Oral Sequences</w:t>
            </w:r>
          </w:p>
        </w:tc>
        <w:tc>
          <w:tcPr>
            <w:tcW w:w="1360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3742B52C" w14:textId="77777777" w:rsidR="00711913" w:rsidRPr="00CF1E1E" w:rsidRDefault="00711913" w:rsidP="00CF1E1E">
            <w:pPr>
              <w:pStyle w:val="Bulletted"/>
              <w:numPr>
                <w:ilvl w:val="0"/>
                <w:numId w:val="0"/>
              </w:numPr>
              <w:spacing w:line="240" w:lineRule="auto"/>
              <w:rPr>
                <w:rFonts w:ascii="Comic Sans MS" w:hAnsi="Comic Sans MS"/>
                <w:sz w:val="20"/>
                <w:szCs w:val="20"/>
              </w:rPr>
            </w:pPr>
            <w:r w:rsidRPr="00CF1E1E">
              <w:rPr>
                <w:rFonts w:ascii="Comic Sans MS" w:hAnsi="Comic Sans MS"/>
                <w:sz w:val="20"/>
                <w:szCs w:val="20"/>
              </w:rPr>
              <w:t xml:space="preserve">Practice the following </w:t>
            </w:r>
            <w:r w:rsidRPr="00CF1E1E">
              <w:rPr>
                <w:rFonts w:ascii="Comic Sans MS" w:hAnsi="Comic Sans MS"/>
                <w:b/>
                <w:bCs/>
                <w:sz w:val="20"/>
                <w:szCs w:val="20"/>
              </w:rPr>
              <w:t xml:space="preserve">oral sequences: </w:t>
            </w:r>
            <w:r w:rsidRPr="00CF1E1E">
              <w:rPr>
                <w:rFonts w:ascii="Comic Sans MS" w:hAnsi="Comic Sans MS"/>
                <w:sz w:val="20"/>
                <w:szCs w:val="20"/>
              </w:rPr>
              <w:t xml:space="preserve">Alphabet, Days of the Week, Address.  Once days of the week are known move onto Months of the Year.  Use </w:t>
            </w:r>
            <w:r w:rsidRPr="00CF1E1E">
              <w:rPr>
                <w:rFonts w:ascii="Comic Sans MS" w:hAnsi="Comic Sans MS"/>
                <w:color w:val="0070C0"/>
                <w:sz w:val="20"/>
                <w:szCs w:val="20"/>
              </w:rPr>
              <w:t xml:space="preserve">alphabet rainbow </w:t>
            </w:r>
            <w:r w:rsidRPr="00CF1E1E">
              <w:rPr>
                <w:rFonts w:ascii="Comic Sans MS" w:hAnsi="Comic Sans MS"/>
                <w:sz w:val="20"/>
                <w:szCs w:val="20"/>
              </w:rPr>
              <w:t xml:space="preserve">and </w:t>
            </w:r>
            <w:r w:rsidRPr="00CF1E1E">
              <w:rPr>
                <w:rFonts w:ascii="Comic Sans MS" w:hAnsi="Comic Sans MS"/>
                <w:color w:val="0070C0"/>
                <w:sz w:val="20"/>
                <w:szCs w:val="20"/>
              </w:rPr>
              <w:t xml:space="preserve">flashcards </w:t>
            </w:r>
            <w:r w:rsidRPr="00CF1E1E">
              <w:rPr>
                <w:rFonts w:ascii="Comic Sans MS" w:hAnsi="Comic Sans MS"/>
                <w:sz w:val="20"/>
                <w:szCs w:val="20"/>
              </w:rPr>
              <w:t>to support.</w:t>
            </w:r>
          </w:p>
        </w:tc>
      </w:tr>
      <w:tr w:rsidR="00711913" w:rsidRPr="00CF1E1E" w14:paraId="4291F5D4" w14:textId="77777777" w:rsidTr="00241412">
        <w:trPr>
          <w:trHeight w:val="567"/>
        </w:trPr>
        <w:tc>
          <w:tcPr>
            <w:tcW w:w="1784" w:type="dxa"/>
            <w:tcBorders>
              <w:top w:val="single" w:sz="4" w:space="0" w:color="000000"/>
              <w:left w:val="single" w:sz="4" w:space="0" w:color="000000"/>
              <w:bottom w:val="single" w:sz="4" w:space="0" w:color="000000"/>
              <w:right w:val="single" w:sz="4" w:space="0" w:color="000000"/>
            </w:tcBorders>
            <w:shd w:val="clear" w:color="auto" w:fill="D9D9D9"/>
            <w:tcMar>
              <w:top w:w="0" w:type="dxa"/>
              <w:left w:w="115" w:type="dxa"/>
              <w:bottom w:w="0" w:type="dxa"/>
              <w:right w:w="115" w:type="dxa"/>
            </w:tcMar>
            <w:hideMark/>
          </w:tcPr>
          <w:p w14:paraId="027F34C4" w14:textId="77777777" w:rsidR="00711913" w:rsidRPr="00CF1E1E" w:rsidRDefault="00711913" w:rsidP="00CF1E1E">
            <w:pPr>
              <w:spacing w:line="240" w:lineRule="auto"/>
              <w:rPr>
                <w:rFonts w:ascii="Comic Sans MS" w:hAnsi="Comic Sans MS"/>
                <w:sz w:val="20"/>
                <w:szCs w:val="20"/>
              </w:rPr>
            </w:pPr>
            <w:r w:rsidRPr="00CF1E1E">
              <w:rPr>
                <w:rFonts w:ascii="Comic Sans MS" w:hAnsi="Comic Sans MS"/>
                <w:b/>
                <w:bCs/>
                <w:sz w:val="20"/>
                <w:szCs w:val="20"/>
              </w:rPr>
              <w:t>Other</w:t>
            </w:r>
          </w:p>
        </w:tc>
        <w:tc>
          <w:tcPr>
            <w:tcW w:w="1360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651804D7" w14:textId="77777777" w:rsidR="00711913" w:rsidRPr="00CF1E1E" w:rsidRDefault="00711913" w:rsidP="00CF1E1E">
            <w:pPr>
              <w:pStyle w:val="Bulletted"/>
              <w:numPr>
                <w:ilvl w:val="0"/>
                <w:numId w:val="0"/>
              </w:numPr>
              <w:spacing w:line="240" w:lineRule="auto"/>
              <w:rPr>
                <w:rFonts w:ascii="Comic Sans MS" w:hAnsi="Comic Sans MS"/>
                <w:sz w:val="20"/>
                <w:szCs w:val="20"/>
              </w:rPr>
            </w:pPr>
            <w:r w:rsidRPr="00CF1E1E">
              <w:rPr>
                <w:rFonts w:ascii="Comic Sans MS" w:hAnsi="Comic Sans MS"/>
                <w:sz w:val="20"/>
                <w:szCs w:val="20"/>
              </w:rPr>
              <w:t xml:space="preserve">Reinforce learning using </w:t>
            </w:r>
            <w:r w:rsidRPr="00CF1E1E">
              <w:rPr>
                <w:rFonts w:ascii="Comic Sans MS" w:hAnsi="Comic Sans MS"/>
                <w:b/>
                <w:bCs/>
                <w:sz w:val="20"/>
                <w:szCs w:val="20"/>
              </w:rPr>
              <w:t>games</w:t>
            </w:r>
            <w:r w:rsidRPr="00CF1E1E">
              <w:rPr>
                <w:rFonts w:ascii="Comic Sans MS" w:hAnsi="Comic Sans MS"/>
                <w:sz w:val="20"/>
                <w:szCs w:val="20"/>
              </w:rPr>
              <w:t xml:space="preserve">, </w:t>
            </w:r>
            <w:proofErr w:type="spellStart"/>
            <w:r w:rsidRPr="00CF1E1E">
              <w:rPr>
                <w:rFonts w:ascii="Comic Sans MS" w:hAnsi="Comic Sans MS"/>
                <w:sz w:val="20"/>
                <w:szCs w:val="20"/>
              </w:rPr>
              <w:t>e.g</w:t>
            </w:r>
            <w:proofErr w:type="spellEnd"/>
            <w:r w:rsidRPr="00CF1E1E">
              <w:rPr>
                <w:rFonts w:ascii="Comic Sans MS" w:hAnsi="Comic Sans MS"/>
                <w:sz w:val="20"/>
                <w:szCs w:val="20"/>
              </w:rPr>
              <w:t xml:space="preserve"> </w:t>
            </w:r>
            <w:r w:rsidRPr="00CF1E1E">
              <w:rPr>
                <w:rFonts w:ascii="Comic Sans MS" w:hAnsi="Comic Sans MS"/>
                <w:color w:val="0070C0"/>
                <w:sz w:val="20"/>
                <w:szCs w:val="20"/>
              </w:rPr>
              <w:t xml:space="preserve">phonic card games </w:t>
            </w:r>
            <w:r w:rsidRPr="00CF1E1E">
              <w:rPr>
                <w:rFonts w:ascii="Comic Sans MS" w:hAnsi="Comic Sans MS"/>
                <w:sz w:val="20"/>
                <w:szCs w:val="20"/>
              </w:rPr>
              <w:t xml:space="preserve">or </w:t>
            </w:r>
            <w:r w:rsidRPr="00CF1E1E">
              <w:rPr>
                <w:rFonts w:ascii="Comic Sans MS" w:hAnsi="Comic Sans MS"/>
                <w:color w:val="0070C0"/>
                <w:sz w:val="20"/>
                <w:szCs w:val="20"/>
              </w:rPr>
              <w:t xml:space="preserve">common word snakes and ladders </w:t>
            </w:r>
            <w:r w:rsidRPr="00CF1E1E">
              <w:rPr>
                <w:rFonts w:ascii="Comic Sans MS" w:hAnsi="Comic Sans MS"/>
                <w:sz w:val="20"/>
                <w:szCs w:val="20"/>
              </w:rPr>
              <w:t>etc </w:t>
            </w:r>
          </w:p>
          <w:p w14:paraId="657E8A71" w14:textId="77777777" w:rsidR="00711913" w:rsidRPr="00CF1E1E" w:rsidRDefault="00711913" w:rsidP="00CF1E1E">
            <w:pPr>
              <w:pStyle w:val="Bulletted"/>
              <w:numPr>
                <w:ilvl w:val="0"/>
                <w:numId w:val="0"/>
              </w:numPr>
              <w:spacing w:line="240" w:lineRule="auto"/>
              <w:rPr>
                <w:rFonts w:ascii="Comic Sans MS" w:hAnsi="Comic Sans MS"/>
                <w:sz w:val="20"/>
                <w:szCs w:val="20"/>
              </w:rPr>
            </w:pPr>
            <w:r w:rsidRPr="00CF1E1E">
              <w:rPr>
                <w:rFonts w:ascii="Comic Sans MS" w:hAnsi="Comic Sans MS"/>
                <w:sz w:val="20"/>
                <w:szCs w:val="20"/>
              </w:rPr>
              <w:t xml:space="preserve">Resources/ strategies to be promoted for in-class use: use of </w:t>
            </w:r>
            <w:r w:rsidRPr="00CF1E1E">
              <w:rPr>
                <w:rFonts w:ascii="Comic Sans MS" w:hAnsi="Comic Sans MS"/>
                <w:color w:val="0070C0"/>
                <w:sz w:val="20"/>
                <w:szCs w:val="20"/>
              </w:rPr>
              <w:t>sound chart</w:t>
            </w:r>
            <w:r w:rsidRPr="00CF1E1E">
              <w:rPr>
                <w:rFonts w:ascii="Comic Sans MS" w:hAnsi="Comic Sans MS"/>
                <w:sz w:val="20"/>
                <w:szCs w:val="20"/>
              </w:rPr>
              <w:t xml:space="preserve">, </w:t>
            </w:r>
            <w:r w:rsidRPr="00CF1E1E">
              <w:rPr>
                <w:rFonts w:ascii="Comic Sans MS" w:hAnsi="Comic Sans MS"/>
                <w:b/>
                <w:bCs/>
                <w:sz w:val="20"/>
                <w:szCs w:val="20"/>
              </w:rPr>
              <w:t>tallying, finger spelling, cursive handwriting, SOS spelling</w:t>
            </w:r>
            <w:r w:rsidRPr="00CF1E1E">
              <w:rPr>
                <w:rFonts w:ascii="Comic Sans MS" w:hAnsi="Comic Sans MS"/>
                <w:sz w:val="20"/>
                <w:szCs w:val="20"/>
              </w:rPr>
              <w:t xml:space="preserve"> for common word spelling; </w:t>
            </w:r>
            <w:r w:rsidRPr="00CF1E1E">
              <w:rPr>
                <w:rFonts w:ascii="Comic Sans MS" w:hAnsi="Comic Sans MS"/>
                <w:b/>
                <w:bCs/>
                <w:sz w:val="20"/>
                <w:szCs w:val="20"/>
              </w:rPr>
              <w:t>mind mapping</w:t>
            </w:r>
            <w:r w:rsidRPr="00CF1E1E">
              <w:rPr>
                <w:rFonts w:ascii="Comic Sans MS" w:hAnsi="Comic Sans MS"/>
                <w:sz w:val="20"/>
                <w:szCs w:val="20"/>
              </w:rPr>
              <w:t xml:space="preserve"> for planning written work.</w:t>
            </w:r>
          </w:p>
        </w:tc>
      </w:tr>
    </w:tbl>
    <w:p w14:paraId="7490AB9E" w14:textId="77777777" w:rsidR="00711913" w:rsidRPr="00C200F6" w:rsidRDefault="00711913">
      <w:pPr>
        <w:numPr>
          <w:ilvl w:val="0"/>
          <w:numId w:val="1"/>
        </w:numPr>
        <w:tabs>
          <w:tab w:val="clear" w:pos="360"/>
        </w:tabs>
        <w:rPr>
          <w:color w:val="0070C0"/>
        </w:rPr>
      </w:pPr>
      <w:r w:rsidRPr="00711913">
        <w:rPr>
          <w:b/>
          <w:bCs/>
        </w:rPr>
        <w:t xml:space="preserve">* Key planning focus + teaching approaches/strategies = bold     </w:t>
      </w:r>
      <w:r w:rsidRPr="00711913">
        <w:t xml:space="preserve">* </w:t>
      </w:r>
      <w:r w:rsidRPr="00C200F6">
        <w:rPr>
          <w:color w:val="0070C0"/>
        </w:rPr>
        <w:t>Resources = blue</w:t>
      </w:r>
    </w:p>
    <w:p w14:paraId="64ACB0B9" w14:textId="77777777" w:rsidR="00CF1E1E" w:rsidRDefault="00CF1E1E" w:rsidP="006027D3"/>
    <w:p w14:paraId="4E387DD3" w14:textId="77777777" w:rsidR="006027D3" w:rsidRDefault="006027D3" w:rsidP="006027D3">
      <w:pPr>
        <w:rPr>
          <w:b/>
          <w:kern w:val="24"/>
        </w:rPr>
      </w:pPr>
      <w:bookmarkStart w:id="13" w:name="_Diagnostic_Literacy_Assessment_2"/>
      <w:bookmarkEnd w:id="13"/>
      <w:r>
        <w:br w:type="page"/>
      </w:r>
    </w:p>
    <w:p w14:paraId="129F0BBF" w14:textId="6F98A680" w:rsidR="00C6216B" w:rsidRPr="008A5831" w:rsidRDefault="00883CEA" w:rsidP="00BA5179">
      <w:pPr>
        <w:pStyle w:val="Heading2"/>
        <w:rPr>
          <w:rFonts w:ascii="Estrangelo Edessa" w:hAnsi="Estrangelo Edessa" w:cs="Estrangelo Edessa"/>
          <w:color w:val="000000"/>
          <w:sz w:val="28"/>
        </w:rPr>
      </w:pPr>
      <w:bookmarkStart w:id="14" w:name="_Diagnostic_Literacy_Assessment_6"/>
      <w:bookmarkEnd w:id="14"/>
      <w:r>
        <w:lastRenderedPageBreak/>
        <w:t xml:space="preserve">Diagnostic Literacy Assessment Literacy </w:t>
      </w:r>
      <w:r w:rsidRPr="00711913">
        <w:t>Short Term Plan</w:t>
      </w:r>
      <w:r>
        <w:t xml:space="preserve"> Template. </w:t>
      </w:r>
    </w:p>
    <w:tbl>
      <w:tblPr>
        <w:tblW w:w="15481"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73"/>
        <w:gridCol w:w="13608"/>
      </w:tblGrid>
      <w:tr w:rsidR="008A5831" w:rsidRPr="00487E1E" w14:paraId="4E828A2A" w14:textId="77777777" w:rsidTr="00075BD0">
        <w:trPr>
          <w:trHeight w:val="567"/>
        </w:trPr>
        <w:tc>
          <w:tcPr>
            <w:tcW w:w="1873" w:type="dxa"/>
            <w:shd w:val="clear" w:color="auto" w:fill="D9D9D9" w:themeFill="background1" w:themeFillShade="D9"/>
          </w:tcPr>
          <w:p w14:paraId="419640BF" w14:textId="188C0E98" w:rsidR="008A5831" w:rsidRPr="00883CEA" w:rsidRDefault="008A5831" w:rsidP="00921164">
            <w:pPr>
              <w:rPr>
                <w:rFonts w:cs="Segoe UI"/>
                <w:b/>
                <w:color w:val="000000"/>
                <w:szCs w:val="24"/>
              </w:rPr>
            </w:pPr>
            <w:r w:rsidRPr="00883CEA">
              <w:rPr>
                <w:rFonts w:cs="Segoe UI"/>
                <w:b/>
                <w:color w:val="000000"/>
                <w:szCs w:val="24"/>
              </w:rPr>
              <w:t>Name</w:t>
            </w:r>
            <w:r w:rsidRPr="00883CEA">
              <w:rPr>
                <w:rFonts w:cs="Segoe UI"/>
                <w:color w:val="000000"/>
                <w:szCs w:val="24"/>
              </w:rPr>
              <w:tab/>
            </w:r>
          </w:p>
        </w:tc>
        <w:tc>
          <w:tcPr>
            <w:tcW w:w="13608" w:type="dxa"/>
          </w:tcPr>
          <w:p w14:paraId="3C3EC118" w14:textId="77777777" w:rsidR="008A5831" w:rsidRPr="00487E1E" w:rsidRDefault="008A5831" w:rsidP="00921164">
            <w:pPr>
              <w:rPr>
                <w:rFonts w:asciiTheme="minorHAnsi" w:hAnsiTheme="minorHAnsi" w:cstheme="minorHAnsi"/>
                <w:color w:val="000000"/>
              </w:rPr>
            </w:pPr>
          </w:p>
        </w:tc>
      </w:tr>
      <w:tr w:rsidR="00C6216B" w:rsidRPr="00487E1E" w14:paraId="08FD713E" w14:textId="77777777" w:rsidTr="00075BD0">
        <w:trPr>
          <w:trHeight w:val="567"/>
        </w:trPr>
        <w:tc>
          <w:tcPr>
            <w:tcW w:w="1873" w:type="dxa"/>
            <w:shd w:val="clear" w:color="auto" w:fill="D9D9D9" w:themeFill="background1" w:themeFillShade="D9"/>
          </w:tcPr>
          <w:p w14:paraId="7A9253F5" w14:textId="77777777" w:rsidR="00C6216B" w:rsidRPr="00883CEA" w:rsidRDefault="00C6216B" w:rsidP="00921164">
            <w:pPr>
              <w:rPr>
                <w:rFonts w:cs="Segoe UI"/>
                <w:color w:val="000000"/>
                <w:szCs w:val="24"/>
              </w:rPr>
            </w:pPr>
            <w:r w:rsidRPr="00883CEA">
              <w:rPr>
                <w:rFonts w:cs="Segoe UI"/>
                <w:b/>
                <w:color w:val="000000"/>
                <w:szCs w:val="24"/>
              </w:rPr>
              <w:t>Reading</w:t>
            </w:r>
            <w:r w:rsidRPr="00883CEA">
              <w:rPr>
                <w:rFonts w:cs="Segoe UI"/>
                <w:color w:val="000000"/>
                <w:szCs w:val="24"/>
              </w:rPr>
              <w:tab/>
            </w:r>
          </w:p>
        </w:tc>
        <w:tc>
          <w:tcPr>
            <w:tcW w:w="13608" w:type="dxa"/>
          </w:tcPr>
          <w:p w14:paraId="5AABD956" w14:textId="77777777" w:rsidR="00C6216B" w:rsidRPr="00487E1E" w:rsidRDefault="00C6216B" w:rsidP="00921164">
            <w:pPr>
              <w:rPr>
                <w:rFonts w:asciiTheme="minorHAnsi" w:hAnsiTheme="minorHAnsi" w:cstheme="minorHAnsi"/>
                <w:color w:val="000000"/>
              </w:rPr>
            </w:pPr>
          </w:p>
          <w:p w14:paraId="0DBD917C" w14:textId="77777777" w:rsidR="00C6216B" w:rsidRPr="00487E1E" w:rsidRDefault="00C6216B" w:rsidP="00921164">
            <w:pPr>
              <w:rPr>
                <w:rFonts w:asciiTheme="minorHAnsi" w:hAnsiTheme="minorHAnsi" w:cstheme="minorHAnsi"/>
                <w:color w:val="000000"/>
              </w:rPr>
            </w:pPr>
          </w:p>
          <w:p w14:paraId="3C830256" w14:textId="77777777" w:rsidR="00C6216B" w:rsidRPr="00487E1E" w:rsidRDefault="00C6216B" w:rsidP="00921164">
            <w:pPr>
              <w:rPr>
                <w:rFonts w:asciiTheme="minorHAnsi" w:hAnsiTheme="minorHAnsi" w:cstheme="minorHAnsi"/>
                <w:color w:val="000000"/>
              </w:rPr>
            </w:pPr>
          </w:p>
        </w:tc>
      </w:tr>
      <w:tr w:rsidR="00C6216B" w:rsidRPr="00487E1E" w14:paraId="1A377D74" w14:textId="77777777" w:rsidTr="00075BD0">
        <w:trPr>
          <w:trHeight w:val="567"/>
        </w:trPr>
        <w:tc>
          <w:tcPr>
            <w:tcW w:w="1873" w:type="dxa"/>
            <w:shd w:val="clear" w:color="auto" w:fill="D9D9D9" w:themeFill="background1" w:themeFillShade="D9"/>
          </w:tcPr>
          <w:p w14:paraId="7DEDFC62" w14:textId="77777777" w:rsidR="00C6216B" w:rsidRPr="00883CEA" w:rsidRDefault="00C6216B" w:rsidP="00921164">
            <w:pPr>
              <w:spacing w:line="360" w:lineRule="auto"/>
              <w:rPr>
                <w:rFonts w:cs="Segoe UI"/>
                <w:color w:val="000000"/>
                <w:szCs w:val="24"/>
              </w:rPr>
            </w:pPr>
            <w:r w:rsidRPr="00883CEA">
              <w:rPr>
                <w:rFonts w:cs="Segoe UI"/>
                <w:b/>
                <w:color w:val="000000"/>
                <w:szCs w:val="24"/>
              </w:rPr>
              <w:t>Phonics</w:t>
            </w:r>
            <w:r w:rsidRPr="00883CEA">
              <w:rPr>
                <w:rFonts w:cs="Segoe UI"/>
                <w:b/>
                <w:color w:val="000000"/>
                <w:szCs w:val="24"/>
              </w:rPr>
              <w:tab/>
            </w:r>
            <w:r w:rsidRPr="00883CEA">
              <w:rPr>
                <w:rFonts w:cs="Segoe UI"/>
                <w:color w:val="000000"/>
                <w:szCs w:val="24"/>
              </w:rPr>
              <w:t xml:space="preserve">1.  </w:t>
            </w:r>
          </w:p>
          <w:p w14:paraId="2DF849E4" w14:textId="77777777" w:rsidR="00C6216B" w:rsidRPr="00883CEA" w:rsidRDefault="00C6216B" w:rsidP="00921164">
            <w:pPr>
              <w:spacing w:line="360" w:lineRule="auto"/>
              <w:rPr>
                <w:rFonts w:cs="Segoe UI"/>
                <w:color w:val="000000"/>
                <w:szCs w:val="24"/>
              </w:rPr>
            </w:pPr>
            <w:r w:rsidRPr="00883CEA">
              <w:rPr>
                <w:rFonts w:cs="Segoe UI"/>
                <w:color w:val="000000"/>
                <w:szCs w:val="24"/>
              </w:rPr>
              <w:tab/>
            </w:r>
            <w:r w:rsidRPr="00883CEA">
              <w:rPr>
                <w:rFonts w:cs="Segoe UI"/>
                <w:color w:val="000000"/>
                <w:szCs w:val="24"/>
              </w:rPr>
              <w:tab/>
              <w:t>2.</w:t>
            </w:r>
          </w:p>
          <w:p w14:paraId="29378745" w14:textId="77777777" w:rsidR="00C6216B" w:rsidRPr="00883CEA" w:rsidRDefault="00C6216B" w:rsidP="00921164">
            <w:pPr>
              <w:spacing w:line="360" w:lineRule="auto"/>
              <w:rPr>
                <w:rFonts w:cs="Segoe UI"/>
                <w:color w:val="000000"/>
                <w:szCs w:val="24"/>
              </w:rPr>
            </w:pPr>
            <w:r w:rsidRPr="00883CEA">
              <w:rPr>
                <w:rFonts w:cs="Segoe UI"/>
                <w:color w:val="000000"/>
                <w:szCs w:val="24"/>
              </w:rPr>
              <w:tab/>
            </w:r>
            <w:r w:rsidRPr="00883CEA">
              <w:rPr>
                <w:rFonts w:cs="Segoe UI"/>
                <w:color w:val="000000"/>
                <w:szCs w:val="24"/>
              </w:rPr>
              <w:tab/>
              <w:t>3.</w:t>
            </w:r>
          </w:p>
          <w:p w14:paraId="524D3AEE" w14:textId="77777777" w:rsidR="00C6216B" w:rsidRPr="00883CEA" w:rsidRDefault="00C6216B" w:rsidP="00921164">
            <w:pPr>
              <w:spacing w:line="360" w:lineRule="auto"/>
              <w:rPr>
                <w:rFonts w:cs="Segoe UI"/>
                <w:color w:val="000000"/>
                <w:szCs w:val="24"/>
              </w:rPr>
            </w:pPr>
            <w:r w:rsidRPr="00883CEA">
              <w:rPr>
                <w:rFonts w:cs="Segoe UI"/>
                <w:color w:val="000000"/>
                <w:szCs w:val="24"/>
              </w:rPr>
              <w:tab/>
            </w:r>
            <w:r w:rsidRPr="00883CEA">
              <w:rPr>
                <w:rFonts w:cs="Segoe UI"/>
                <w:color w:val="000000"/>
                <w:szCs w:val="24"/>
              </w:rPr>
              <w:tab/>
              <w:t>4.</w:t>
            </w:r>
          </w:p>
        </w:tc>
        <w:tc>
          <w:tcPr>
            <w:tcW w:w="13608" w:type="dxa"/>
          </w:tcPr>
          <w:p w14:paraId="77DAA6A2" w14:textId="77777777" w:rsidR="00C6216B" w:rsidRPr="00487E1E" w:rsidRDefault="00C6216B" w:rsidP="00921164">
            <w:pPr>
              <w:spacing w:line="360" w:lineRule="auto"/>
              <w:rPr>
                <w:rFonts w:asciiTheme="minorHAnsi" w:hAnsiTheme="minorHAnsi" w:cstheme="minorHAnsi"/>
                <w:color w:val="000000"/>
              </w:rPr>
            </w:pPr>
          </w:p>
        </w:tc>
      </w:tr>
      <w:tr w:rsidR="00C6216B" w:rsidRPr="00487E1E" w14:paraId="3BF6E770" w14:textId="77777777" w:rsidTr="00075BD0">
        <w:trPr>
          <w:trHeight w:val="567"/>
        </w:trPr>
        <w:tc>
          <w:tcPr>
            <w:tcW w:w="1873" w:type="dxa"/>
            <w:shd w:val="clear" w:color="auto" w:fill="D9D9D9" w:themeFill="background1" w:themeFillShade="D9"/>
          </w:tcPr>
          <w:p w14:paraId="5DD4947E" w14:textId="77777777" w:rsidR="00C6216B" w:rsidRPr="00883CEA" w:rsidRDefault="00C6216B" w:rsidP="00921164">
            <w:pPr>
              <w:rPr>
                <w:rFonts w:cs="Segoe UI"/>
                <w:b/>
                <w:color w:val="000000"/>
                <w:szCs w:val="24"/>
              </w:rPr>
            </w:pPr>
            <w:r w:rsidRPr="00883CEA">
              <w:rPr>
                <w:rFonts w:cs="Segoe UI"/>
                <w:b/>
                <w:color w:val="000000"/>
                <w:szCs w:val="24"/>
              </w:rPr>
              <w:t>Spelling</w:t>
            </w:r>
          </w:p>
        </w:tc>
        <w:tc>
          <w:tcPr>
            <w:tcW w:w="13608" w:type="dxa"/>
          </w:tcPr>
          <w:p w14:paraId="3F519F4F" w14:textId="77777777" w:rsidR="00C6216B" w:rsidRPr="00487E1E" w:rsidRDefault="00C6216B" w:rsidP="00921164">
            <w:pPr>
              <w:spacing w:line="276" w:lineRule="auto"/>
              <w:rPr>
                <w:rFonts w:asciiTheme="minorHAnsi" w:hAnsiTheme="minorHAnsi" w:cstheme="minorHAnsi"/>
                <w:color w:val="000000"/>
              </w:rPr>
            </w:pPr>
          </w:p>
          <w:p w14:paraId="39596501" w14:textId="77777777" w:rsidR="00C6216B" w:rsidRPr="00487E1E" w:rsidRDefault="00C6216B" w:rsidP="00921164">
            <w:pPr>
              <w:spacing w:line="276" w:lineRule="auto"/>
              <w:rPr>
                <w:rFonts w:asciiTheme="minorHAnsi" w:hAnsiTheme="minorHAnsi" w:cstheme="minorHAnsi"/>
                <w:color w:val="000000"/>
              </w:rPr>
            </w:pPr>
          </w:p>
          <w:p w14:paraId="35849FE5" w14:textId="77777777" w:rsidR="00C6216B" w:rsidRPr="00487E1E" w:rsidRDefault="00C6216B" w:rsidP="00921164">
            <w:pPr>
              <w:spacing w:line="276" w:lineRule="auto"/>
              <w:rPr>
                <w:rFonts w:asciiTheme="minorHAnsi" w:hAnsiTheme="minorHAnsi" w:cstheme="minorHAnsi"/>
                <w:color w:val="000000"/>
              </w:rPr>
            </w:pPr>
          </w:p>
        </w:tc>
      </w:tr>
      <w:tr w:rsidR="00C6216B" w:rsidRPr="00487E1E" w14:paraId="260D32A5" w14:textId="77777777" w:rsidTr="00075BD0">
        <w:trPr>
          <w:trHeight w:val="567"/>
        </w:trPr>
        <w:tc>
          <w:tcPr>
            <w:tcW w:w="1873" w:type="dxa"/>
            <w:shd w:val="clear" w:color="auto" w:fill="D9D9D9" w:themeFill="background1" w:themeFillShade="D9"/>
          </w:tcPr>
          <w:p w14:paraId="0A1985F6" w14:textId="77777777" w:rsidR="00C6216B" w:rsidRPr="00883CEA" w:rsidRDefault="00C6216B" w:rsidP="00921164">
            <w:pPr>
              <w:rPr>
                <w:rFonts w:cs="Segoe UI"/>
                <w:b/>
                <w:color w:val="000000"/>
                <w:szCs w:val="24"/>
              </w:rPr>
            </w:pPr>
            <w:r w:rsidRPr="00883CEA">
              <w:rPr>
                <w:rFonts w:cs="Segoe UI"/>
                <w:b/>
                <w:color w:val="000000"/>
                <w:szCs w:val="24"/>
              </w:rPr>
              <w:t>Dictation</w:t>
            </w:r>
          </w:p>
        </w:tc>
        <w:tc>
          <w:tcPr>
            <w:tcW w:w="13608" w:type="dxa"/>
          </w:tcPr>
          <w:p w14:paraId="1034F2C8" w14:textId="77777777" w:rsidR="00C6216B" w:rsidRPr="00487E1E" w:rsidRDefault="00C6216B" w:rsidP="00921164">
            <w:pPr>
              <w:spacing w:line="276" w:lineRule="auto"/>
              <w:rPr>
                <w:rFonts w:asciiTheme="minorHAnsi" w:hAnsiTheme="minorHAnsi" w:cstheme="minorHAnsi"/>
                <w:color w:val="000000"/>
              </w:rPr>
            </w:pPr>
          </w:p>
          <w:p w14:paraId="5A528FE9" w14:textId="77777777" w:rsidR="00C6216B" w:rsidRPr="00487E1E" w:rsidRDefault="00C6216B" w:rsidP="00921164">
            <w:pPr>
              <w:spacing w:line="276" w:lineRule="auto"/>
              <w:rPr>
                <w:rFonts w:asciiTheme="minorHAnsi" w:hAnsiTheme="minorHAnsi" w:cstheme="minorHAnsi"/>
                <w:color w:val="000000"/>
              </w:rPr>
            </w:pPr>
          </w:p>
          <w:p w14:paraId="2C67D2C2" w14:textId="77777777" w:rsidR="00C6216B" w:rsidRPr="00487E1E" w:rsidRDefault="00C6216B" w:rsidP="00921164">
            <w:pPr>
              <w:spacing w:line="276" w:lineRule="auto"/>
              <w:rPr>
                <w:rFonts w:asciiTheme="minorHAnsi" w:hAnsiTheme="minorHAnsi" w:cstheme="minorHAnsi"/>
                <w:color w:val="000000"/>
              </w:rPr>
            </w:pPr>
          </w:p>
        </w:tc>
      </w:tr>
      <w:tr w:rsidR="00C6216B" w:rsidRPr="00487E1E" w14:paraId="47CF04D2" w14:textId="77777777" w:rsidTr="00075BD0">
        <w:trPr>
          <w:trHeight w:val="567"/>
        </w:trPr>
        <w:tc>
          <w:tcPr>
            <w:tcW w:w="1873" w:type="dxa"/>
            <w:shd w:val="clear" w:color="auto" w:fill="D9D9D9" w:themeFill="background1" w:themeFillShade="D9"/>
          </w:tcPr>
          <w:p w14:paraId="635CB96F" w14:textId="77777777" w:rsidR="00C6216B" w:rsidRPr="00883CEA" w:rsidRDefault="00C6216B" w:rsidP="00921164">
            <w:pPr>
              <w:rPr>
                <w:rFonts w:cs="Segoe UI"/>
                <w:b/>
                <w:color w:val="000000"/>
                <w:szCs w:val="24"/>
              </w:rPr>
            </w:pPr>
            <w:r w:rsidRPr="00883CEA">
              <w:rPr>
                <w:rFonts w:cs="Segoe UI"/>
                <w:b/>
                <w:color w:val="000000"/>
                <w:szCs w:val="24"/>
              </w:rPr>
              <w:t>Writing / ICT</w:t>
            </w:r>
          </w:p>
        </w:tc>
        <w:tc>
          <w:tcPr>
            <w:tcW w:w="13608" w:type="dxa"/>
          </w:tcPr>
          <w:p w14:paraId="7742BAD3" w14:textId="77777777" w:rsidR="00C6216B" w:rsidRPr="00487E1E" w:rsidRDefault="00C6216B" w:rsidP="00921164">
            <w:pPr>
              <w:spacing w:line="276" w:lineRule="auto"/>
              <w:rPr>
                <w:rFonts w:asciiTheme="minorHAnsi" w:hAnsiTheme="minorHAnsi" w:cstheme="minorHAnsi"/>
                <w:color w:val="000000"/>
              </w:rPr>
            </w:pPr>
          </w:p>
          <w:p w14:paraId="5606393F" w14:textId="77777777" w:rsidR="00C6216B" w:rsidRPr="00487E1E" w:rsidRDefault="00C6216B" w:rsidP="00921164">
            <w:pPr>
              <w:spacing w:line="276" w:lineRule="auto"/>
              <w:rPr>
                <w:rFonts w:asciiTheme="minorHAnsi" w:hAnsiTheme="minorHAnsi" w:cstheme="minorHAnsi"/>
                <w:color w:val="000000"/>
              </w:rPr>
            </w:pPr>
          </w:p>
        </w:tc>
      </w:tr>
      <w:tr w:rsidR="00C6216B" w:rsidRPr="00487E1E" w14:paraId="0FA77BBB" w14:textId="77777777" w:rsidTr="00075BD0">
        <w:trPr>
          <w:trHeight w:val="591"/>
        </w:trPr>
        <w:tc>
          <w:tcPr>
            <w:tcW w:w="1873" w:type="dxa"/>
            <w:shd w:val="clear" w:color="auto" w:fill="D9D9D9" w:themeFill="background1" w:themeFillShade="D9"/>
          </w:tcPr>
          <w:p w14:paraId="6BF8CB72" w14:textId="77777777" w:rsidR="00C6216B" w:rsidRPr="00883CEA" w:rsidRDefault="00C6216B" w:rsidP="00921164">
            <w:pPr>
              <w:rPr>
                <w:rFonts w:cs="Segoe UI"/>
                <w:b/>
                <w:color w:val="000000"/>
                <w:szCs w:val="24"/>
              </w:rPr>
            </w:pPr>
            <w:r w:rsidRPr="00883CEA">
              <w:rPr>
                <w:rFonts w:cs="Segoe UI"/>
                <w:b/>
                <w:color w:val="000000"/>
                <w:szCs w:val="24"/>
              </w:rPr>
              <w:t>Handwriting</w:t>
            </w:r>
          </w:p>
        </w:tc>
        <w:tc>
          <w:tcPr>
            <w:tcW w:w="13608" w:type="dxa"/>
          </w:tcPr>
          <w:p w14:paraId="42A1C87A" w14:textId="77777777" w:rsidR="00C6216B" w:rsidRPr="00487E1E" w:rsidRDefault="00C6216B" w:rsidP="00921164">
            <w:pPr>
              <w:spacing w:line="276" w:lineRule="auto"/>
              <w:rPr>
                <w:rFonts w:asciiTheme="minorHAnsi" w:hAnsiTheme="minorHAnsi" w:cstheme="minorHAnsi"/>
                <w:color w:val="000000"/>
              </w:rPr>
            </w:pPr>
          </w:p>
          <w:p w14:paraId="5394D818" w14:textId="77777777" w:rsidR="00C6216B" w:rsidRPr="00487E1E" w:rsidRDefault="00C6216B" w:rsidP="00921164">
            <w:pPr>
              <w:spacing w:line="276" w:lineRule="auto"/>
              <w:rPr>
                <w:rFonts w:asciiTheme="minorHAnsi" w:hAnsiTheme="minorHAnsi" w:cstheme="minorHAnsi"/>
                <w:color w:val="000000"/>
              </w:rPr>
            </w:pPr>
          </w:p>
          <w:p w14:paraId="10330084" w14:textId="77777777" w:rsidR="00C6216B" w:rsidRPr="00487E1E" w:rsidRDefault="00C6216B" w:rsidP="00921164">
            <w:pPr>
              <w:spacing w:line="276" w:lineRule="auto"/>
              <w:rPr>
                <w:rFonts w:asciiTheme="minorHAnsi" w:hAnsiTheme="minorHAnsi" w:cstheme="minorHAnsi"/>
                <w:color w:val="000000"/>
              </w:rPr>
            </w:pPr>
          </w:p>
        </w:tc>
      </w:tr>
      <w:tr w:rsidR="00C6216B" w:rsidRPr="00487E1E" w14:paraId="4E6B0D8A" w14:textId="77777777" w:rsidTr="00075BD0">
        <w:trPr>
          <w:trHeight w:val="567"/>
        </w:trPr>
        <w:tc>
          <w:tcPr>
            <w:tcW w:w="1873" w:type="dxa"/>
            <w:shd w:val="clear" w:color="auto" w:fill="D9D9D9" w:themeFill="background1" w:themeFillShade="D9"/>
          </w:tcPr>
          <w:p w14:paraId="27427C1E" w14:textId="77777777" w:rsidR="00C6216B" w:rsidRPr="00883CEA" w:rsidRDefault="00C6216B" w:rsidP="00921164">
            <w:pPr>
              <w:rPr>
                <w:rFonts w:cs="Segoe UI"/>
                <w:b/>
                <w:color w:val="000000"/>
                <w:szCs w:val="24"/>
              </w:rPr>
            </w:pPr>
            <w:r w:rsidRPr="00883CEA">
              <w:rPr>
                <w:rFonts w:cs="Segoe UI"/>
                <w:b/>
                <w:color w:val="000000"/>
                <w:szCs w:val="24"/>
              </w:rPr>
              <w:t>Oral Sequences</w:t>
            </w:r>
          </w:p>
        </w:tc>
        <w:tc>
          <w:tcPr>
            <w:tcW w:w="13608" w:type="dxa"/>
          </w:tcPr>
          <w:p w14:paraId="3CA053CE" w14:textId="77777777" w:rsidR="00C6216B" w:rsidRPr="00487E1E" w:rsidRDefault="00C6216B" w:rsidP="00921164">
            <w:pPr>
              <w:spacing w:line="276" w:lineRule="auto"/>
              <w:rPr>
                <w:rFonts w:asciiTheme="minorHAnsi" w:hAnsiTheme="minorHAnsi" w:cstheme="minorHAnsi"/>
                <w:color w:val="000000"/>
              </w:rPr>
            </w:pPr>
          </w:p>
          <w:p w14:paraId="6DBBD58F" w14:textId="77777777" w:rsidR="00C6216B" w:rsidRPr="00487E1E" w:rsidRDefault="00C6216B" w:rsidP="00921164">
            <w:pPr>
              <w:spacing w:line="276" w:lineRule="auto"/>
              <w:rPr>
                <w:rFonts w:asciiTheme="minorHAnsi" w:hAnsiTheme="minorHAnsi" w:cstheme="minorHAnsi"/>
                <w:color w:val="000000"/>
              </w:rPr>
            </w:pPr>
          </w:p>
          <w:p w14:paraId="59FCB2FA" w14:textId="77777777" w:rsidR="00C6216B" w:rsidRPr="00487E1E" w:rsidRDefault="00C6216B" w:rsidP="00921164">
            <w:pPr>
              <w:spacing w:line="276" w:lineRule="auto"/>
              <w:rPr>
                <w:rFonts w:asciiTheme="minorHAnsi" w:hAnsiTheme="minorHAnsi" w:cstheme="minorHAnsi"/>
                <w:color w:val="000000"/>
              </w:rPr>
            </w:pPr>
          </w:p>
        </w:tc>
      </w:tr>
      <w:tr w:rsidR="00C6216B" w:rsidRPr="00487E1E" w14:paraId="36821C13" w14:textId="77777777" w:rsidTr="00075BD0">
        <w:trPr>
          <w:trHeight w:val="557"/>
        </w:trPr>
        <w:tc>
          <w:tcPr>
            <w:tcW w:w="1873" w:type="dxa"/>
            <w:shd w:val="clear" w:color="auto" w:fill="D9D9D9" w:themeFill="background1" w:themeFillShade="D9"/>
          </w:tcPr>
          <w:p w14:paraId="7BF35679" w14:textId="77777777" w:rsidR="00C6216B" w:rsidRPr="00883CEA" w:rsidRDefault="00C6216B" w:rsidP="00921164">
            <w:pPr>
              <w:rPr>
                <w:rFonts w:cs="Segoe UI"/>
                <w:b/>
                <w:color w:val="000000"/>
                <w:szCs w:val="24"/>
              </w:rPr>
            </w:pPr>
            <w:r w:rsidRPr="00883CEA">
              <w:rPr>
                <w:rFonts w:cs="Segoe UI"/>
                <w:b/>
                <w:color w:val="000000"/>
                <w:szCs w:val="24"/>
              </w:rPr>
              <w:t>Other</w:t>
            </w:r>
          </w:p>
        </w:tc>
        <w:tc>
          <w:tcPr>
            <w:tcW w:w="13608" w:type="dxa"/>
          </w:tcPr>
          <w:p w14:paraId="41495D03" w14:textId="77777777" w:rsidR="00C6216B" w:rsidRPr="00487E1E" w:rsidRDefault="00C6216B" w:rsidP="00921164">
            <w:pPr>
              <w:spacing w:line="276" w:lineRule="auto"/>
              <w:rPr>
                <w:rFonts w:asciiTheme="minorHAnsi" w:hAnsiTheme="minorHAnsi" w:cstheme="minorHAnsi"/>
                <w:color w:val="000000"/>
              </w:rPr>
            </w:pPr>
          </w:p>
        </w:tc>
      </w:tr>
    </w:tbl>
    <w:p w14:paraId="387BD287" w14:textId="77777777" w:rsidR="00C6216B" w:rsidRDefault="00C6216B" w:rsidP="00C6216B">
      <w:pPr>
        <w:rPr>
          <w:rFonts w:ascii="Estrangelo Edessa" w:hAnsi="Estrangelo Edessa" w:cs="Estrangelo Edessa"/>
        </w:rPr>
      </w:pPr>
    </w:p>
    <w:p w14:paraId="153EB925" w14:textId="77777777" w:rsidR="00C77C80" w:rsidRDefault="00C77C80" w:rsidP="00937307">
      <w:bookmarkStart w:id="15" w:name="_Diagnostic_Literacy_Assessment_3"/>
      <w:bookmarkEnd w:id="15"/>
    </w:p>
    <w:p w14:paraId="2CC70E4A" w14:textId="77777777" w:rsidR="00C77C80" w:rsidRDefault="00C77C80" w:rsidP="00937307">
      <w:pPr>
        <w:rPr>
          <w:b/>
          <w:kern w:val="24"/>
        </w:rPr>
      </w:pPr>
      <w:r>
        <w:br w:type="page"/>
      </w:r>
    </w:p>
    <w:p w14:paraId="689304C4" w14:textId="2251877A" w:rsidR="00BF54CB" w:rsidRPr="003C3C0C" w:rsidRDefault="00BF54CB" w:rsidP="00BA5179">
      <w:pPr>
        <w:pStyle w:val="Heading2"/>
      </w:pPr>
      <w:bookmarkStart w:id="16" w:name="_Diagnostic_Literacy_Assessment_7"/>
      <w:bookmarkEnd w:id="16"/>
      <w:r w:rsidRPr="00075BD0">
        <w:lastRenderedPageBreak/>
        <w:t xml:space="preserve">Diagnostic Literacy </w:t>
      </w:r>
      <w:r w:rsidR="00376A9D" w:rsidRPr="00075BD0">
        <w:t xml:space="preserve">Assessment </w:t>
      </w:r>
      <w:r w:rsidRPr="00075BD0">
        <w:t>Weekly Lesson Pla</w:t>
      </w:r>
      <w:r w:rsidR="003C3C0C">
        <w:t xml:space="preserve">n </w:t>
      </w:r>
    </w:p>
    <w:tbl>
      <w:tblPr>
        <w:tblpPr w:leftFromText="180" w:rightFromText="180" w:vertAnchor="page" w:horzAnchor="margin" w:tblpY="1274"/>
        <w:tblW w:w="154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38"/>
        <w:gridCol w:w="8059"/>
        <w:gridCol w:w="1398"/>
        <w:gridCol w:w="1398"/>
        <w:gridCol w:w="1398"/>
        <w:gridCol w:w="1398"/>
      </w:tblGrid>
      <w:tr w:rsidR="003C3C0C" w:rsidRPr="003D5CE1" w14:paraId="760B3CF5" w14:textId="77777777" w:rsidTr="003C3C0C">
        <w:trPr>
          <w:trHeight w:val="274"/>
        </w:trPr>
        <w:tc>
          <w:tcPr>
            <w:tcW w:w="1838" w:type="dxa"/>
          </w:tcPr>
          <w:p w14:paraId="4F68F066" w14:textId="77777777" w:rsidR="003C3C0C" w:rsidRPr="00694CA7" w:rsidRDefault="003C3C0C" w:rsidP="003C3C0C">
            <w:pPr>
              <w:spacing w:line="240" w:lineRule="auto"/>
              <w:jc w:val="center"/>
              <w:rPr>
                <w:rFonts w:ascii="Calibri" w:hAnsi="Calibri"/>
                <w:b/>
                <w:sz w:val="20"/>
                <w:szCs w:val="20"/>
              </w:rPr>
            </w:pPr>
            <w:r w:rsidRPr="005F02E4">
              <w:rPr>
                <w:b/>
                <w:sz w:val="22"/>
              </w:rPr>
              <w:t>Pupil Name:</w:t>
            </w:r>
          </w:p>
        </w:tc>
        <w:tc>
          <w:tcPr>
            <w:tcW w:w="8059" w:type="dxa"/>
          </w:tcPr>
          <w:p w14:paraId="07DB5A3E" w14:textId="77777777" w:rsidR="003C3C0C" w:rsidRDefault="003C3C0C" w:rsidP="003C3C0C">
            <w:pPr>
              <w:spacing w:line="240" w:lineRule="auto"/>
              <w:rPr>
                <w:rFonts w:ascii="Comic Sans MS" w:hAnsi="Comic Sans MS"/>
                <w:b/>
              </w:rPr>
            </w:pPr>
          </w:p>
        </w:tc>
        <w:tc>
          <w:tcPr>
            <w:tcW w:w="5592" w:type="dxa"/>
            <w:gridSpan w:val="4"/>
          </w:tcPr>
          <w:p w14:paraId="0521A031" w14:textId="77777777" w:rsidR="003C3C0C" w:rsidRDefault="003C3C0C" w:rsidP="003C3C0C">
            <w:pPr>
              <w:spacing w:line="240" w:lineRule="auto"/>
              <w:rPr>
                <w:rFonts w:ascii="Comic Sans MS" w:hAnsi="Comic Sans MS"/>
                <w:b/>
                <w:sz w:val="18"/>
                <w:szCs w:val="18"/>
              </w:rPr>
            </w:pPr>
            <w:r w:rsidRPr="005F02E4">
              <w:rPr>
                <w:b/>
                <w:sz w:val="22"/>
              </w:rPr>
              <w:t>Lesson number:</w:t>
            </w:r>
          </w:p>
        </w:tc>
      </w:tr>
      <w:tr w:rsidR="003C3C0C" w:rsidRPr="003D5CE1" w14:paraId="28113CAD" w14:textId="77777777" w:rsidTr="003C3C0C">
        <w:trPr>
          <w:trHeight w:val="558"/>
        </w:trPr>
        <w:tc>
          <w:tcPr>
            <w:tcW w:w="1838" w:type="dxa"/>
          </w:tcPr>
          <w:p w14:paraId="282E75F2" w14:textId="77777777" w:rsidR="003C3C0C" w:rsidRPr="00694CA7" w:rsidRDefault="003C3C0C" w:rsidP="003C3C0C">
            <w:pPr>
              <w:spacing w:line="240" w:lineRule="auto"/>
              <w:jc w:val="center"/>
              <w:rPr>
                <w:rFonts w:ascii="Calibri" w:hAnsi="Calibri"/>
                <w:b/>
                <w:sz w:val="20"/>
                <w:szCs w:val="20"/>
              </w:rPr>
            </w:pPr>
          </w:p>
        </w:tc>
        <w:tc>
          <w:tcPr>
            <w:tcW w:w="8059" w:type="dxa"/>
          </w:tcPr>
          <w:p w14:paraId="196F90F8" w14:textId="77777777" w:rsidR="003C3C0C" w:rsidRPr="005D44DE" w:rsidRDefault="003C3C0C" w:rsidP="003C3C0C">
            <w:pPr>
              <w:spacing w:line="240" w:lineRule="auto"/>
              <w:rPr>
                <w:rFonts w:ascii="Calibri" w:hAnsi="Calibri"/>
                <w:b/>
              </w:rPr>
            </w:pPr>
            <w:r>
              <w:rPr>
                <w:rFonts w:ascii="Comic Sans MS" w:hAnsi="Comic Sans MS"/>
                <w:b/>
              </w:rPr>
              <w:t>Date:</w:t>
            </w:r>
            <w:r w:rsidRPr="005D44DE">
              <w:rPr>
                <w:rFonts w:ascii="Comic Sans MS" w:hAnsi="Comic Sans MS"/>
                <w:b/>
              </w:rPr>
              <w:t xml:space="preserve"> </w:t>
            </w:r>
          </w:p>
        </w:tc>
        <w:tc>
          <w:tcPr>
            <w:tcW w:w="1398" w:type="dxa"/>
          </w:tcPr>
          <w:p w14:paraId="68193B94" w14:textId="77777777" w:rsidR="003C3C0C" w:rsidRPr="005D44DE" w:rsidRDefault="003C3C0C" w:rsidP="003C3C0C">
            <w:pPr>
              <w:spacing w:line="240" w:lineRule="auto"/>
              <w:rPr>
                <w:rFonts w:ascii="Comic Sans MS" w:hAnsi="Comic Sans MS"/>
                <w:b/>
                <w:sz w:val="18"/>
                <w:szCs w:val="18"/>
              </w:rPr>
            </w:pPr>
            <w:r>
              <w:rPr>
                <w:rFonts w:ascii="Comic Sans MS" w:hAnsi="Comic Sans MS"/>
                <w:b/>
                <w:sz w:val="18"/>
                <w:szCs w:val="18"/>
              </w:rPr>
              <w:t>Date:</w:t>
            </w:r>
          </w:p>
        </w:tc>
        <w:tc>
          <w:tcPr>
            <w:tcW w:w="1398" w:type="dxa"/>
          </w:tcPr>
          <w:p w14:paraId="2B0F9387" w14:textId="77777777" w:rsidR="003C3C0C" w:rsidRPr="00245AF3" w:rsidRDefault="003C3C0C" w:rsidP="003C3C0C">
            <w:pPr>
              <w:spacing w:line="240" w:lineRule="auto"/>
              <w:rPr>
                <w:rFonts w:ascii="Comic Sans MS" w:hAnsi="Comic Sans MS"/>
                <w:b/>
                <w:sz w:val="18"/>
                <w:szCs w:val="18"/>
              </w:rPr>
            </w:pPr>
            <w:r>
              <w:rPr>
                <w:rFonts w:ascii="Comic Sans MS" w:hAnsi="Comic Sans MS"/>
                <w:b/>
                <w:sz w:val="18"/>
                <w:szCs w:val="18"/>
              </w:rPr>
              <w:t>Follow-up 1:</w:t>
            </w:r>
          </w:p>
        </w:tc>
        <w:tc>
          <w:tcPr>
            <w:tcW w:w="1398" w:type="dxa"/>
          </w:tcPr>
          <w:p w14:paraId="0F9B7810" w14:textId="77777777" w:rsidR="003C3C0C" w:rsidRPr="005D44DE" w:rsidRDefault="003C3C0C" w:rsidP="003C3C0C">
            <w:pPr>
              <w:spacing w:line="240" w:lineRule="auto"/>
              <w:rPr>
                <w:rFonts w:ascii="Calibri" w:hAnsi="Calibri"/>
                <w:b/>
                <w:sz w:val="18"/>
                <w:szCs w:val="18"/>
              </w:rPr>
            </w:pPr>
            <w:r>
              <w:rPr>
                <w:rFonts w:ascii="Comic Sans MS" w:hAnsi="Comic Sans MS"/>
                <w:b/>
                <w:sz w:val="18"/>
                <w:szCs w:val="18"/>
              </w:rPr>
              <w:t>Follow-up 2:</w:t>
            </w:r>
          </w:p>
        </w:tc>
        <w:tc>
          <w:tcPr>
            <w:tcW w:w="1398" w:type="dxa"/>
          </w:tcPr>
          <w:p w14:paraId="5A59C55E" w14:textId="77777777" w:rsidR="003C3C0C" w:rsidRPr="005D44DE" w:rsidRDefault="003C3C0C" w:rsidP="003C3C0C">
            <w:pPr>
              <w:spacing w:line="240" w:lineRule="auto"/>
              <w:rPr>
                <w:rFonts w:ascii="Comic Sans MS" w:hAnsi="Comic Sans MS"/>
                <w:b/>
                <w:sz w:val="18"/>
                <w:szCs w:val="18"/>
              </w:rPr>
            </w:pPr>
            <w:r>
              <w:rPr>
                <w:rFonts w:ascii="Comic Sans MS" w:hAnsi="Comic Sans MS"/>
                <w:b/>
                <w:sz w:val="18"/>
                <w:szCs w:val="18"/>
              </w:rPr>
              <w:t>Follow-up 3:</w:t>
            </w:r>
          </w:p>
          <w:p w14:paraId="40F592E5" w14:textId="77777777" w:rsidR="003C3C0C" w:rsidRPr="005D44DE" w:rsidRDefault="003C3C0C" w:rsidP="003C3C0C">
            <w:pPr>
              <w:spacing w:line="240" w:lineRule="auto"/>
              <w:rPr>
                <w:rFonts w:ascii="Calibri" w:hAnsi="Calibri"/>
                <w:b/>
                <w:sz w:val="18"/>
                <w:szCs w:val="18"/>
              </w:rPr>
            </w:pPr>
          </w:p>
        </w:tc>
      </w:tr>
      <w:tr w:rsidR="003C3C0C" w:rsidRPr="00183794" w14:paraId="153C4F1D" w14:textId="77777777" w:rsidTr="003C3C0C">
        <w:trPr>
          <w:trHeight w:val="117"/>
        </w:trPr>
        <w:tc>
          <w:tcPr>
            <w:tcW w:w="1838" w:type="dxa"/>
            <w:shd w:val="clear" w:color="auto" w:fill="F2F2F2"/>
          </w:tcPr>
          <w:p w14:paraId="38517863" w14:textId="77777777" w:rsidR="003C3C0C" w:rsidRPr="001E72B0" w:rsidRDefault="003C3C0C" w:rsidP="003C3C0C">
            <w:pPr>
              <w:spacing w:line="240" w:lineRule="auto"/>
              <w:rPr>
                <w:rFonts w:ascii="Comic Sans MS" w:hAnsi="Comic Sans MS"/>
                <w:b/>
                <w:bCs/>
                <w:sz w:val="16"/>
                <w:szCs w:val="16"/>
              </w:rPr>
            </w:pPr>
          </w:p>
        </w:tc>
        <w:tc>
          <w:tcPr>
            <w:tcW w:w="8059" w:type="dxa"/>
            <w:shd w:val="clear" w:color="auto" w:fill="F2F2F2"/>
          </w:tcPr>
          <w:p w14:paraId="28844901" w14:textId="77777777" w:rsidR="003C3C0C" w:rsidRPr="001E72B0" w:rsidRDefault="003C3C0C" w:rsidP="003C3C0C">
            <w:pPr>
              <w:spacing w:line="240" w:lineRule="auto"/>
              <w:rPr>
                <w:rFonts w:ascii="Comic Sans MS" w:hAnsi="Comic Sans MS"/>
                <w:sz w:val="16"/>
                <w:szCs w:val="16"/>
              </w:rPr>
            </w:pPr>
          </w:p>
        </w:tc>
        <w:tc>
          <w:tcPr>
            <w:tcW w:w="1398" w:type="dxa"/>
          </w:tcPr>
          <w:p w14:paraId="75F17970" w14:textId="77777777" w:rsidR="003C3C0C" w:rsidRPr="001E72B0" w:rsidRDefault="003C3C0C" w:rsidP="003C3C0C">
            <w:pPr>
              <w:spacing w:line="240" w:lineRule="auto"/>
              <w:rPr>
                <w:rFonts w:ascii="Comic Sans MS" w:hAnsi="Comic Sans MS"/>
                <w:b/>
                <w:sz w:val="16"/>
                <w:szCs w:val="16"/>
              </w:rPr>
            </w:pPr>
            <w:r>
              <w:rPr>
                <w:rFonts w:ascii="Comic Sans MS" w:hAnsi="Comic Sans MS"/>
                <w:b/>
                <w:sz w:val="16"/>
                <w:szCs w:val="16"/>
              </w:rPr>
              <w:t>Comments:</w:t>
            </w:r>
          </w:p>
        </w:tc>
        <w:tc>
          <w:tcPr>
            <w:tcW w:w="1398" w:type="dxa"/>
          </w:tcPr>
          <w:p w14:paraId="4BCCA1DE" w14:textId="77777777" w:rsidR="003C3C0C" w:rsidRPr="001E72B0" w:rsidRDefault="003C3C0C" w:rsidP="003C3C0C">
            <w:pPr>
              <w:spacing w:line="240" w:lineRule="auto"/>
              <w:rPr>
                <w:rFonts w:ascii="Comic Sans MS" w:hAnsi="Comic Sans MS"/>
                <w:b/>
                <w:sz w:val="16"/>
                <w:szCs w:val="16"/>
              </w:rPr>
            </w:pPr>
            <w:r w:rsidRPr="001E72B0">
              <w:rPr>
                <w:rFonts w:ascii="Comic Sans MS" w:hAnsi="Comic Sans MS"/>
                <w:b/>
                <w:sz w:val="16"/>
                <w:szCs w:val="16"/>
              </w:rPr>
              <w:t>Comments:</w:t>
            </w:r>
          </w:p>
        </w:tc>
        <w:tc>
          <w:tcPr>
            <w:tcW w:w="1398" w:type="dxa"/>
          </w:tcPr>
          <w:p w14:paraId="046A95F2" w14:textId="77777777" w:rsidR="003C3C0C" w:rsidRPr="001E72B0" w:rsidRDefault="003C3C0C" w:rsidP="003C3C0C">
            <w:pPr>
              <w:spacing w:line="240" w:lineRule="auto"/>
              <w:rPr>
                <w:rFonts w:ascii="Comic Sans MS" w:hAnsi="Comic Sans MS"/>
                <w:b/>
                <w:sz w:val="16"/>
                <w:szCs w:val="16"/>
              </w:rPr>
            </w:pPr>
            <w:r w:rsidRPr="001E72B0">
              <w:rPr>
                <w:rFonts w:ascii="Comic Sans MS" w:hAnsi="Comic Sans MS"/>
                <w:b/>
                <w:sz w:val="16"/>
                <w:szCs w:val="16"/>
              </w:rPr>
              <w:t>Comments:</w:t>
            </w:r>
          </w:p>
        </w:tc>
        <w:tc>
          <w:tcPr>
            <w:tcW w:w="1398" w:type="dxa"/>
          </w:tcPr>
          <w:p w14:paraId="080725A8" w14:textId="77777777" w:rsidR="003C3C0C" w:rsidRPr="001E72B0" w:rsidRDefault="003C3C0C" w:rsidP="003C3C0C">
            <w:pPr>
              <w:spacing w:line="240" w:lineRule="auto"/>
              <w:rPr>
                <w:rFonts w:ascii="Comic Sans MS" w:hAnsi="Comic Sans MS"/>
                <w:b/>
                <w:sz w:val="16"/>
                <w:szCs w:val="16"/>
              </w:rPr>
            </w:pPr>
            <w:r w:rsidRPr="001E72B0">
              <w:rPr>
                <w:rFonts w:ascii="Comic Sans MS" w:hAnsi="Comic Sans MS"/>
                <w:b/>
                <w:sz w:val="16"/>
                <w:szCs w:val="16"/>
              </w:rPr>
              <w:t>Comments:</w:t>
            </w:r>
          </w:p>
        </w:tc>
      </w:tr>
      <w:tr w:rsidR="003C3C0C" w:rsidRPr="00183794" w14:paraId="22D8F710" w14:textId="77777777" w:rsidTr="003C3C0C">
        <w:trPr>
          <w:trHeight w:val="567"/>
        </w:trPr>
        <w:tc>
          <w:tcPr>
            <w:tcW w:w="1838" w:type="dxa"/>
          </w:tcPr>
          <w:p w14:paraId="45B3BE09" w14:textId="77777777" w:rsidR="003C3C0C" w:rsidRPr="00E4651D" w:rsidRDefault="003C3C0C" w:rsidP="003C3C0C">
            <w:pPr>
              <w:spacing w:line="240" w:lineRule="auto"/>
              <w:rPr>
                <w:rFonts w:ascii="Comic Sans MS" w:hAnsi="Comic Sans MS"/>
                <w:b/>
                <w:bCs/>
                <w:sz w:val="22"/>
                <w:szCs w:val="22"/>
              </w:rPr>
            </w:pPr>
            <w:r w:rsidRPr="00E4651D">
              <w:rPr>
                <w:rFonts w:ascii="Comic Sans MS" w:hAnsi="Comic Sans MS"/>
                <w:b/>
                <w:bCs/>
                <w:sz w:val="22"/>
                <w:szCs w:val="22"/>
              </w:rPr>
              <w:t>Handwriting</w:t>
            </w:r>
          </w:p>
          <w:p w14:paraId="1B8E4972" w14:textId="77777777" w:rsidR="003C3C0C" w:rsidRPr="00E4651D" w:rsidRDefault="003C3C0C" w:rsidP="003C3C0C">
            <w:pPr>
              <w:spacing w:line="240" w:lineRule="auto"/>
              <w:rPr>
                <w:rFonts w:ascii="Comic Sans MS" w:hAnsi="Comic Sans MS"/>
                <w:b/>
                <w:bCs/>
                <w:color w:val="0070C0"/>
                <w:sz w:val="22"/>
                <w:szCs w:val="22"/>
              </w:rPr>
            </w:pPr>
          </w:p>
        </w:tc>
        <w:tc>
          <w:tcPr>
            <w:tcW w:w="8059" w:type="dxa"/>
          </w:tcPr>
          <w:p w14:paraId="3CA45CA7" w14:textId="77777777" w:rsidR="003C3C0C" w:rsidRDefault="003C3C0C" w:rsidP="003C3C0C">
            <w:pPr>
              <w:spacing w:line="240" w:lineRule="auto"/>
              <w:rPr>
                <w:rFonts w:ascii="Comic Sans MS" w:hAnsi="Comic Sans MS"/>
                <w:sz w:val="18"/>
                <w:szCs w:val="18"/>
              </w:rPr>
            </w:pPr>
            <w:r>
              <w:rPr>
                <w:rFonts w:ascii="Comic Sans MS" w:hAnsi="Comic Sans MS"/>
                <w:sz w:val="18"/>
                <w:szCs w:val="18"/>
              </w:rPr>
              <w:t xml:space="preserve">Using cursive handwriting progression – see </w:t>
            </w:r>
            <w:r w:rsidRPr="00D73200">
              <w:rPr>
                <w:rFonts w:ascii="Comic Sans MS" w:hAnsi="Comic Sans MS"/>
                <w:color w:val="4C94D8"/>
                <w:sz w:val="18"/>
                <w:szCs w:val="18"/>
              </w:rPr>
              <w:t>handwriting booklet</w:t>
            </w:r>
            <w:r>
              <w:rPr>
                <w:rFonts w:ascii="Comic Sans MS" w:hAnsi="Comic Sans MS"/>
                <w:sz w:val="18"/>
                <w:szCs w:val="18"/>
              </w:rPr>
              <w:t>.</w:t>
            </w:r>
          </w:p>
          <w:p w14:paraId="08833C07" w14:textId="77777777" w:rsidR="003C3C0C" w:rsidRPr="00512BCF" w:rsidRDefault="003C3C0C" w:rsidP="003C3C0C">
            <w:pPr>
              <w:spacing w:line="240" w:lineRule="auto"/>
              <w:rPr>
                <w:rFonts w:ascii="Comic Sans MS" w:hAnsi="Comic Sans MS"/>
                <w:color w:val="0070C0"/>
                <w:sz w:val="18"/>
                <w:szCs w:val="18"/>
              </w:rPr>
            </w:pPr>
            <w:r w:rsidRPr="00933F34">
              <w:rPr>
                <w:rFonts w:ascii="Comic Sans MS" w:hAnsi="Comic Sans MS"/>
                <w:color w:val="000000"/>
                <w:sz w:val="18"/>
                <w:szCs w:val="18"/>
              </w:rPr>
              <w:t>Teach set of letters</w:t>
            </w:r>
            <w:r>
              <w:rPr>
                <w:rFonts w:ascii="Comic Sans MS" w:hAnsi="Comic Sans MS"/>
                <w:color w:val="0070C0"/>
                <w:sz w:val="18"/>
                <w:szCs w:val="18"/>
              </w:rPr>
              <w:t xml:space="preserve">: </w:t>
            </w:r>
          </w:p>
          <w:p w14:paraId="2DA2855A" w14:textId="77777777" w:rsidR="003C3C0C" w:rsidRPr="00904CBE" w:rsidRDefault="003C3C0C" w:rsidP="003C3C0C">
            <w:pPr>
              <w:spacing w:line="240" w:lineRule="auto"/>
              <w:rPr>
                <w:rFonts w:ascii="Comic Sans MS" w:hAnsi="Comic Sans MS"/>
                <w:sz w:val="18"/>
                <w:szCs w:val="18"/>
              </w:rPr>
            </w:pPr>
            <w:r>
              <w:rPr>
                <w:rFonts w:ascii="Comic Sans MS" w:hAnsi="Comic Sans MS"/>
                <w:sz w:val="18"/>
                <w:szCs w:val="18"/>
              </w:rPr>
              <w:t>Teacher model cursive letter formation.</w:t>
            </w:r>
          </w:p>
          <w:p w14:paraId="4EE298FF" w14:textId="77777777" w:rsidR="003C3C0C" w:rsidRPr="00904CBE" w:rsidRDefault="003C3C0C" w:rsidP="003C3C0C">
            <w:pPr>
              <w:spacing w:line="240" w:lineRule="auto"/>
              <w:rPr>
                <w:rFonts w:ascii="Comic Sans MS" w:hAnsi="Comic Sans MS"/>
                <w:sz w:val="18"/>
                <w:szCs w:val="18"/>
              </w:rPr>
            </w:pPr>
          </w:p>
        </w:tc>
        <w:tc>
          <w:tcPr>
            <w:tcW w:w="1398" w:type="dxa"/>
          </w:tcPr>
          <w:p w14:paraId="66145D87" w14:textId="77777777" w:rsidR="003C3C0C" w:rsidRPr="00904CBE" w:rsidRDefault="003C3C0C" w:rsidP="003C3C0C">
            <w:pPr>
              <w:spacing w:line="240" w:lineRule="auto"/>
              <w:rPr>
                <w:rFonts w:ascii="Comic Sans MS" w:hAnsi="Comic Sans MS"/>
                <w:b/>
                <w:sz w:val="18"/>
                <w:szCs w:val="18"/>
              </w:rPr>
            </w:pPr>
          </w:p>
        </w:tc>
        <w:tc>
          <w:tcPr>
            <w:tcW w:w="1398" w:type="dxa"/>
          </w:tcPr>
          <w:p w14:paraId="3654FDA7" w14:textId="77777777" w:rsidR="003C3C0C" w:rsidRPr="00904CBE" w:rsidRDefault="003C3C0C" w:rsidP="003C3C0C">
            <w:pPr>
              <w:spacing w:line="240" w:lineRule="auto"/>
              <w:rPr>
                <w:rFonts w:ascii="Comic Sans MS" w:hAnsi="Comic Sans MS"/>
                <w:b/>
                <w:sz w:val="18"/>
                <w:szCs w:val="18"/>
              </w:rPr>
            </w:pPr>
          </w:p>
        </w:tc>
        <w:tc>
          <w:tcPr>
            <w:tcW w:w="1398" w:type="dxa"/>
          </w:tcPr>
          <w:p w14:paraId="7593C1F0" w14:textId="77777777" w:rsidR="003C3C0C" w:rsidRPr="00904CBE" w:rsidRDefault="003C3C0C" w:rsidP="003C3C0C">
            <w:pPr>
              <w:spacing w:line="240" w:lineRule="auto"/>
              <w:rPr>
                <w:rFonts w:ascii="Comic Sans MS" w:hAnsi="Comic Sans MS"/>
                <w:b/>
                <w:sz w:val="18"/>
                <w:szCs w:val="18"/>
              </w:rPr>
            </w:pPr>
          </w:p>
        </w:tc>
        <w:tc>
          <w:tcPr>
            <w:tcW w:w="1398" w:type="dxa"/>
          </w:tcPr>
          <w:p w14:paraId="4083FEF6" w14:textId="77777777" w:rsidR="003C3C0C" w:rsidRPr="00904CBE" w:rsidRDefault="003C3C0C" w:rsidP="003C3C0C">
            <w:pPr>
              <w:spacing w:line="240" w:lineRule="auto"/>
              <w:rPr>
                <w:rFonts w:ascii="Comic Sans MS" w:hAnsi="Comic Sans MS"/>
                <w:b/>
                <w:sz w:val="18"/>
                <w:szCs w:val="18"/>
              </w:rPr>
            </w:pPr>
          </w:p>
        </w:tc>
      </w:tr>
      <w:tr w:rsidR="003C3C0C" w:rsidRPr="00183794" w14:paraId="1DB2765E" w14:textId="77777777" w:rsidTr="003C3C0C">
        <w:trPr>
          <w:trHeight w:val="870"/>
        </w:trPr>
        <w:tc>
          <w:tcPr>
            <w:tcW w:w="1838" w:type="dxa"/>
          </w:tcPr>
          <w:p w14:paraId="788AF687" w14:textId="77777777" w:rsidR="003C3C0C" w:rsidRPr="00E4651D" w:rsidRDefault="003C3C0C" w:rsidP="003C3C0C">
            <w:pPr>
              <w:spacing w:line="240" w:lineRule="auto"/>
              <w:rPr>
                <w:rFonts w:ascii="Comic Sans MS" w:hAnsi="Comic Sans MS"/>
                <w:b/>
                <w:bCs/>
                <w:sz w:val="22"/>
                <w:szCs w:val="22"/>
              </w:rPr>
            </w:pPr>
          </w:p>
          <w:p w14:paraId="06209175" w14:textId="77777777" w:rsidR="003C3C0C" w:rsidRPr="00E4651D" w:rsidRDefault="003C3C0C" w:rsidP="003C3C0C">
            <w:pPr>
              <w:spacing w:line="240" w:lineRule="auto"/>
              <w:rPr>
                <w:rFonts w:ascii="Comic Sans MS" w:hAnsi="Comic Sans MS"/>
                <w:b/>
                <w:bCs/>
                <w:sz w:val="22"/>
                <w:szCs w:val="22"/>
              </w:rPr>
            </w:pPr>
            <w:r w:rsidRPr="00E4651D">
              <w:rPr>
                <w:rFonts w:ascii="Comic Sans MS" w:hAnsi="Comic Sans MS"/>
                <w:b/>
                <w:bCs/>
                <w:sz w:val="22"/>
                <w:szCs w:val="22"/>
              </w:rPr>
              <w:t>Revision</w:t>
            </w:r>
          </w:p>
        </w:tc>
        <w:tc>
          <w:tcPr>
            <w:tcW w:w="8059" w:type="dxa"/>
          </w:tcPr>
          <w:p w14:paraId="2A78E516" w14:textId="77777777" w:rsidR="003C3C0C" w:rsidRPr="00D5249D" w:rsidRDefault="003C3C0C">
            <w:pPr>
              <w:numPr>
                <w:ilvl w:val="0"/>
                <w:numId w:val="34"/>
              </w:numPr>
              <w:spacing w:line="240" w:lineRule="auto"/>
              <w:rPr>
                <w:rFonts w:ascii="Comic Sans MS" w:hAnsi="Comic Sans MS"/>
                <w:color w:val="4EA72E"/>
                <w:sz w:val="18"/>
                <w:szCs w:val="18"/>
              </w:rPr>
            </w:pPr>
          </w:p>
          <w:p w14:paraId="7AF93D94" w14:textId="77777777" w:rsidR="003C3C0C" w:rsidRPr="00D5249D" w:rsidRDefault="003C3C0C">
            <w:pPr>
              <w:numPr>
                <w:ilvl w:val="0"/>
                <w:numId w:val="34"/>
              </w:numPr>
              <w:spacing w:line="240" w:lineRule="auto"/>
              <w:rPr>
                <w:rFonts w:ascii="Comic Sans MS" w:hAnsi="Comic Sans MS"/>
                <w:color w:val="4EA72E"/>
                <w:sz w:val="18"/>
                <w:szCs w:val="18"/>
              </w:rPr>
            </w:pPr>
          </w:p>
          <w:p w14:paraId="46BC46A2" w14:textId="77777777" w:rsidR="003C3C0C" w:rsidRPr="00D5249D" w:rsidRDefault="003C3C0C">
            <w:pPr>
              <w:numPr>
                <w:ilvl w:val="0"/>
                <w:numId w:val="34"/>
              </w:numPr>
              <w:spacing w:line="240" w:lineRule="auto"/>
              <w:rPr>
                <w:rFonts w:ascii="Comic Sans MS" w:hAnsi="Comic Sans MS"/>
                <w:color w:val="4EA72E"/>
                <w:sz w:val="18"/>
                <w:szCs w:val="18"/>
              </w:rPr>
            </w:pPr>
          </w:p>
        </w:tc>
        <w:tc>
          <w:tcPr>
            <w:tcW w:w="1398" w:type="dxa"/>
          </w:tcPr>
          <w:p w14:paraId="3FEE9609" w14:textId="77777777" w:rsidR="003C3C0C" w:rsidRPr="00904CBE" w:rsidRDefault="003C3C0C" w:rsidP="003C3C0C">
            <w:pPr>
              <w:spacing w:line="240" w:lineRule="auto"/>
              <w:rPr>
                <w:rFonts w:ascii="Comic Sans MS" w:hAnsi="Comic Sans MS"/>
                <w:b/>
                <w:sz w:val="18"/>
                <w:szCs w:val="18"/>
              </w:rPr>
            </w:pPr>
          </w:p>
        </w:tc>
        <w:tc>
          <w:tcPr>
            <w:tcW w:w="1398" w:type="dxa"/>
          </w:tcPr>
          <w:p w14:paraId="3EFEA14D" w14:textId="77777777" w:rsidR="003C3C0C" w:rsidRPr="00904CBE" w:rsidRDefault="003C3C0C" w:rsidP="003C3C0C">
            <w:pPr>
              <w:spacing w:line="240" w:lineRule="auto"/>
              <w:rPr>
                <w:rFonts w:ascii="Comic Sans MS" w:hAnsi="Comic Sans MS"/>
                <w:b/>
                <w:sz w:val="18"/>
                <w:szCs w:val="18"/>
              </w:rPr>
            </w:pPr>
          </w:p>
        </w:tc>
        <w:tc>
          <w:tcPr>
            <w:tcW w:w="1398" w:type="dxa"/>
          </w:tcPr>
          <w:p w14:paraId="497ECC22" w14:textId="77777777" w:rsidR="003C3C0C" w:rsidRPr="00904CBE" w:rsidRDefault="003C3C0C" w:rsidP="003C3C0C">
            <w:pPr>
              <w:spacing w:line="240" w:lineRule="auto"/>
              <w:rPr>
                <w:rFonts w:ascii="Comic Sans MS" w:hAnsi="Comic Sans MS"/>
                <w:b/>
                <w:sz w:val="18"/>
                <w:szCs w:val="18"/>
              </w:rPr>
            </w:pPr>
          </w:p>
        </w:tc>
        <w:tc>
          <w:tcPr>
            <w:tcW w:w="1398" w:type="dxa"/>
          </w:tcPr>
          <w:p w14:paraId="206A00EE" w14:textId="77777777" w:rsidR="003C3C0C" w:rsidRPr="00904CBE" w:rsidRDefault="003C3C0C" w:rsidP="003C3C0C">
            <w:pPr>
              <w:spacing w:line="240" w:lineRule="auto"/>
              <w:rPr>
                <w:rFonts w:ascii="Comic Sans MS" w:hAnsi="Comic Sans MS"/>
                <w:b/>
                <w:sz w:val="18"/>
                <w:szCs w:val="18"/>
              </w:rPr>
            </w:pPr>
          </w:p>
        </w:tc>
      </w:tr>
      <w:tr w:rsidR="003C3C0C" w:rsidRPr="00183794" w14:paraId="2E4F980E" w14:textId="77777777" w:rsidTr="003C3C0C">
        <w:trPr>
          <w:trHeight w:val="1128"/>
        </w:trPr>
        <w:tc>
          <w:tcPr>
            <w:tcW w:w="1838" w:type="dxa"/>
          </w:tcPr>
          <w:p w14:paraId="6273A7B3" w14:textId="77777777" w:rsidR="003C3C0C" w:rsidRPr="00E4651D" w:rsidRDefault="003C3C0C" w:rsidP="003C3C0C">
            <w:pPr>
              <w:spacing w:line="240" w:lineRule="auto"/>
              <w:rPr>
                <w:rFonts w:ascii="Comic Sans MS" w:hAnsi="Comic Sans MS"/>
                <w:b/>
                <w:bCs/>
                <w:sz w:val="22"/>
                <w:szCs w:val="22"/>
              </w:rPr>
            </w:pPr>
            <w:r w:rsidRPr="00E4651D">
              <w:rPr>
                <w:rFonts w:ascii="Comic Sans MS" w:hAnsi="Comic Sans MS"/>
                <w:b/>
                <w:bCs/>
                <w:sz w:val="22"/>
                <w:szCs w:val="22"/>
              </w:rPr>
              <w:t>Common Words</w:t>
            </w:r>
          </w:p>
          <w:p w14:paraId="09F556AC" w14:textId="77777777" w:rsidR="003C3C0C" w:rsidRPr="00E4651D" w:rsidRDefault="003C3C0C" w:rsidP="003C3C0C">
            <w:pPr>
              <w:spacing w:line="240" w:lineRule="auto"/>
              <w:rPr>
                <w:rFonts w:ascii="Comic Sans MS" w:hAnsi="Comic Sans MS"/>
                <w:b/>
                <w:bCs/>
                <w:sz w:val="22"/>
                <w:szCs w:val="22"/>
              </w:rPr>
            </w:pPr>
            <w:r w:rsidRPr="00E4651D">
              <w:rPr>
                <w:rFonts w:ascii="Comic Sans MS" w:hAnsi="Comic Sans MS"/>
                <w:b/>
                <w:bCs/>
                <w:sz w:val="22"/>
                <w:szCs w:val="22"/>
              </w:rPr>
              <w:t>Reading</w:t>
            </w:r>
          </w:p>
          <w:p w14:paraId="240AB364" w14:textId="77777777" w:rsidR="003C3C0C" w:rsidRPr="00E4651D" w:rsidRDefault="003C3C0C" w:rsidP="003C3C0C">
            <w:pPr>
              <w:spacing w:line="240" w:lineRule="auto"/>
              <w:rPr>
                <w:rFonts w:ascii="Comic Sans MS" w:hAnsi="Comic Sans MS"/>
                <w:b/>
                <w:bCs/>
                <w:sz w:val="22"/>
                <w:szCs w:val="22"/>
              </w:rPr>
            </w:pPr>
          </w:p>
          <w:p w14:paraId="4990D1ED" w14:textId="77777777" w:rsidR="003C3C0C" w:rsidRPr="00E4651D" w:rsidRDefault="003C3C0C" w:rsidP="003C3C0C">
            <w:pPr>
              <w:spacing w:line="240" w:lineRule="auto"/>
              <w:rPr>
                <w:rFonts w:ascii="Comic Sans MS" w:hAnsi="Comic Sans MS"/>
                <w:b/>
                <w:bCs/>
                <w:sz w:val="22"/>
                <w:szCs w:val="22"/>
              </w:rPr>
            </w:pPr>
          </w:p>
          <w:p w14:paraId="53D25FB1" w14:textId="77777777" w:rsidR="003C3C0C" w:rsidRPr="00E4651D" w:rsidRDefault="003C3C0C" w:rsidP="003C3C0C">
            <w:pPr>
              <w:spacing w:line="240" w:lineRule="auto"/>
              <w:rPr>
                <w:rFonts w:ascii="Comic Sans MS" w:hAnsi="Comic Sans MS"/>
                <w:b/>
                <w:bCs/>
                <w:sz w:val="22"/>
                <w:szCs w:val="22"/>
              </w:rPr>
            </w:pPr>
            <w:r w:rsidRPr="00E4651D">
              <w:rPr>
                <w:rFonts w:ascii="Comic Sans MS" w:hAnsi="Comic Sans MS"/>
                <w:b/>
                <w:bCs/>
                <w:sz w:val="22"/>
                <w:szCs w:val="22"/>
              </w:rPr>
              <w:t>Spelling</w:t>
            </w:r>
          </w:p>
        </w:tc>
        <w:tc>
          <w:tcPr>
            <w:tcW w:w="8059" w:type="dxa"/>
          </w:tcPr>
          <w:p w14:paraId="48ADE709" w14:textId="77777777" w:rsidR="003C3C0C" w:rsidRDefault="003C3C0C" w:rsidP="003C3C0C">
            <w:pPr>
              <w:spacing w:line="240" w:lineRule="auto"/>
              <w:rPr>
                <w:rFonts w:ascii="Comic Sans MS" w:hAnsi="Comic Sans MS"/>
                <w:sz w:val="18"/>
                <w:szCs w:val="18"/>
              </w:rPr>
            </w:pPr>
            <w:r w:rsidRPr="00904CBE">
              <w:rPr>
                <w:rFonts w:ascii="Comic Sans MS" w:hAnsi="Comic Sans MS"/>
                <w:b/>
                <w:sz w:val="18"/>
                <w:szCs w:val="18"/>
              </w:rPr>
              <w:t>Reading</w:t>
            </w:r>
            <w:r>
              <w:rPr>
                <w:rFonts w:ascii="Comic Sans MS" w:hAnsi="Comic Sans MS"/>
                <w:color w:val="0070C0"/>
                <w:sz w:val="18"/>
                <w:szCs w:val="18"/>
              </w:rPr>
              <w:t xml:space="preserve">:            </w:t>
            </w:r>
            <w:r>
              <w:rPr>
                <w:rFonts w:ascii="Comic Sans MS" w:hAnsi="Comic Sans MS"/>
                <w:sz w:val="18"/>
                <w:szCs w:val="18"/>
              </w:rPr>
              <w:t xml:space="preserve"> common words</w:t>
            </w:r>
            <w:r>
              <w:rPr>
                <w:rFonts w:ascii="Comic Sans MS" w:hAnsi="Comic Sans MS"/>
                <w:color w:val="0070C0"/>
                <w:sz w:val="18"/>
                <w:szCs w:val="18"/>
              </w:rPr>
              <w:t xml:space="preserve">             </w:t>
            </w:r>
          </w:p>
          <w:p w14:paraId="52852706" w14:textId="77777777" w:rsidR="003C3C0C" w:rsidRDefault="003C3C0C" w:rsidP="003C3C0C">
            <w:pPr>
              <w:spacing w:line="240" w:lineRule="auto"/>
              <w:rPr>
                <w:rFonts w:ascii="Comic Sans MS" w:hAnsi="Comic Sans MS"/>
                <w:sz w:val="28"/>
              </w:rPr>
            </w:pPr>
            <w:r>
              <w:rPr>
                <w:rFonts w:ascii="Comic Sans MS" w:hAnsi="Comic Sans MS"/>
                <w:sz w:val="18"/>
                <w:szCs w:val="18"/>
              </w:rPr>
              <w:t xml:space="preserve">Use </w:t>
            </w:r>
            <w:r w:rsidRPr="00D73200">
              <w:rPr>
                <w:rFonts w:ascii="Comic Sans MS" w:hAnsi="Comic Sans MS"/>
                <w:color w:val="4C94D8"/>
                <w:sz w:val="18"/>
                <w:szCs w:val="18"/>
              </w:rPr>
              <w:t>CW reading booklet</w:t>
            </w:r>
            <w:r>
              <w:rPr>
                <w:rFonts w:ascii="Comic Sans MS" w:hAnsi="Comic Sans MS"/>
                <w:sz w:val="18"/>
                <w:szCs w:val="18"/>
              </w:rPr>
              <w:t xml:space="preserve">.  Practice reading </w:t>
            </w:r>
            <w:proofErr w:type="gramStart"/>
            <w:r>
              <w:rPr>
                <w:rFonts w:ascii="Comic Sans MS" w:hAnsi="Comic Sans MS"/>
                <w:sz w:val="18"/>
                <w:szCs w:val="18"/>
              </w:rPr>
              <w:t>words  marked</w:t>
            </w:r>
            <w:proofErr w:type="gramEnd"/>
            <w:r>
              <w:rPr>
                <w:rFonts w:ascii="Comic Sans MS" w:hAnsi="Comic Sans MS"/>
                <w:sz w:val="18"/>
                <w:szCs w:val="18"/>
              </w:rPr>
              <w:t xml:space="preserve"> with   </w:t>
            </w:r>
            <w:proofErr w:type="gramStart"/>
            <w:r>
              <w:rPr>
                <w:rFonts w:ascii="Comic Sans MS" w:hAnsi="Comic Sans MS"/>
                <w:sz w:val="18"/>
                <w:szCs w:val="18"/>
              </w:rPr>
              <w:t xml:space="preserve">  </w:t>
            </w:r>
            <w:r w:rsidRPr="007B6AC0">
              <w:rPr>
                <w:rFonts w:ascii="Comic Sans MS" w:hAnsi="Comic Sans MS"/>
                <w:sz w:val="28"/>
              </w:rPr>
              <w:t>.</w:t>
            </w:r>
            <w:proofErr w:type="gramEnd"/>
            <w:r w:rsidRPr="007B6AC0">
              <w:rPr>
                <w:rFonts w:ascii="Comic Sans MS" w:hAnsi="Comic Sans MS"/>
                <w:sz w:val="28"/>
              </w:rPr>
              <w:t xml:space="preserve">  /</w:t>
            </w:r>
            <w:r>
              <w:rPr>
                <w:rFonts w:ascii="Comic Sans MS" w:hAnsi="Comic Sans MS"/>
                <w:sz w:val="28"/>
              </w:rPr>
              <w:t xml:space="preserve"> s</w:t>
            </w:r>
          </w:p>
          <w:p w14:paraId="5936FA74" w14:textId="77777777" w:rsidR="003C3C0C" w:rsidRPr="008A19FF" w:rsidRDefault="003C3C0C" w:rsidP="003C3C0C">
            <w:pPr>
              <w:spacing w:line="240" w:lineRule="auto"/>
              <w:rPr>
                <w:rFonts w:ascii="Comic Sans MS" w:hAnsi="Comic Sans MS"/>
                <w:sz w:val="16"/>
                <w:szCs w:val="16"/>
              </w:rPr>
            </w:pPr>
          </w:p>
          <w:p w14:paraId="2D3315D9" w14:textId="77777777" w:rsidR="003C3C0C" w:rsidRDefault="003C3C0C" w:rsidP="003C3C0C">
            <w:pPr>
              <w:spacing w:line="240" w:lineRule="auto"/>
              <w:rPr>
                <w:rFonts w:ascii="Comic Sans MS" w:hAnsi="Comic Sans MS"/>
                <w:sz w:val="18"/>
                <w:szCs w:val="18"/>
              </w:rPr>
            </w:pPr>
            <w:r w:rsidRPr="00904CBE">
              <w:rPr>
                <w:rFonts w:ascii="Comic Sans MS" w:hAnsi="Comic Sans MS"/>
                <w:b/>
                <w:sz w:val="18"/>
                <w:szCs w:val="18"/>
              </w:rPr>
              <w:t>Spelling</w:t>
            </w:r>
            <w:r w:rsidRPr="00904CBE">
              <w:rPr>
                <w:rFonts w:ascii="Comic Sans MS" w:hAnsi="Comic Sans MS"/>
                <w:sz w:val="18"/>
                <w:szCs w:val="18"/>
              </w:rPr>
              <w:t xml:space="preserve">: </w:t>
            </w:r>
            <w:r>
              <w:rPr>
                <w:rFonts w:ascii="Comic Sans MS" w:hAnsi="Comic Sans MS"/>
                <w:sz w:val="18"/>
                <w:szCs w:val="18"/>
              </w:rPr>
              <w:t xml:space="preserve">             common words.  </w:t>
            </w:r>
          </w:p>
          <w:p w14:paraId="1BD9FA47" w14:textId="77777777" w:rsidR="003C3C0C" w:rsidRDefault="003C3C0C" w:rsidP="003C3C0C">
            <w:pPr>
              <w:spacing w:line="240" w:lineRule="auto"/>
              <w:rPr>
                <w:rFonts w:ascii="Comic Sans MS" w:hAnsi="Comic Sans MS"/>
                <w:sz w:val="18"/>
                <w:szCs w:val="18"/>
              </w:rPr>
            </w:pPr>
            <w:r>
              <w:rPr>
                <w:rFonts w:ascii="Comic Sans MS" w:hAnsi="Comic Sans MS"/>
                <w:sz w:val="18"/>
                <w:szCs w:val="18"/>
              </w:rPr>
              <w:t xml:space="preserve">Use </w:t>
            </w:r>
            <w:r w:rsidRPr="00D73200">
              <w:rPr>
                <w:rFonts w:ascii="Comic Sans MS" w:hAnsi="Comic Sans MS"/>
                <w:color w:val="4C94D8"/>
                <w:sz w:val="18"/>
                <w:szCs w:val="18"/>
              </w:rPr>
              <w:t>CW spelling booklet</w:t>
            </w:r>
            <w:r>
              <w:rPr>
                <w:rFonts w:ascii="Comic Sans MS" w:hAnsi="Comic Sans MS"/>
                <w:sz w:val="18"/>
                <w:szCs w:val="18"/>
              </w:rPr>
              <w:t xml:space="preserve">.  Practice unknown words with SOS spelling.  </w:t>
            </w:r>
            <w:r w:rsidRPr="00904CBE">
              <w:rPr>
                <w:rFonts w:ascii="Comic Sans MS" w:hAnsi="Comic Sans MS"/>
                <w:sz w:val="18"/>
                <w:szCs w:val="18"/>
              </w:rPr>
              <w:t>This weeks</w:t>
            </w:r>
            <w:r>
              <w:rPr>
                <w:rFonts w:ascii="Comic Sans MS" w:hAnsi="Comic Sans MS"/>
                <w:sz w:val="18"/>
                <w:szCs w:val="18"/>
              </w:rPr>
              <w:t>’</w:t>
            </w:r>
            <w:r w:rsidRPr="00904CBE">
              <w:rPr>
                <w:rFonts w:ascii="Comic Sans MS" w:hAnsi="Comic Sans MS"/>
                <w:sz w:val="18"/>
                <w:szCs w:val="18"/>
              </w:rPr>
              <w:t xml:space="preserve"> words: </w:t>
            </w:r>
          </w:p>
          <w:p w14:paraId="14634478" w14:textId="77777777" w:rsidR="003C3C0C" w:rsidRDefault="003C3C0C" w:rsidP="003C3C0C">
            <w:pPr>
              <w:spacing w:line="240" w:lineRule="auto"/>
              <w:rPr>
                <w:rFonts w:ascii="Comic Sans MS" w:hAnsi="Comic Sans MS"/>
                <w:sz w:val="18"/>
                <w:szCs w:val="18"/>
              </w:rPr>
            </w:pPr>
          </w:p>
          <w:p w14:paraId="3F467ECB" w14:textId="77777777" w:rsidR="003C3C0C" w:rsidRPr="00904CBE" w:rsidRDefault="003C3C0C" w:rsidP="003C3C0C">
            <w:pPr>
              <w:spacing w:line="240" w:lineRule="auto"/>
              <w:rPr>
                <w:rFonts w:ascii="Comic Sans MS" w:hAnsi="Comic Sans MS"/>
                <w:sz w:val="18"/>
                <w:szCs w:val="18"/>
              </w:rPr>
            </w:pPr>
            <w:r>
              <w:rPr>
                <w:rFonts w:ascii="Comic Sans MS" w:hAnsi="Comic Sans MS"/>
                <w:sz w:val="18"/>
                <w:szCs w:val="18"/>
              </w:rPr>
              <w:t>------------------       ------------------      -------------------</w:t>
            </w:r>
          </w:p>
        </w:tc>
        <w:tc>
          <w:tcPr>
            <w:tcW w:w="1398" w:type="dxa"/>
          </w:tcPr>
          <w:p w14:paraId="0E7B0B5D" w14:textId="77777777" w:rsidR="003C3C0C" w:rsidRPr="00904CBE" w:rsidRDefault="003C3C0C" w:rsidP="003C3C0C">
            <w:pPr>
              <w:spacing w:line="240" w:lineRule="auto"/>
              <w:rPr>
                <w:rFonts w:ascii="Comic Sans MS" w:hAnsi="Comic Sans MS"/>
                <w:b/>
                <w:sz w:val="18"/>
                <w:szCs w:val="18"/>
              </w:rPr>
            </w:pPr>
          </w:p>
        </w:tc>
        <w:tc>
          <w:tcPr>
            <w:tcW w:w="1398" w:type="dxa"/>
          </w:tcPr>
          <w:p w14:paraId="216FAB8E" w14:textId="77777777" w:rsidR="003C3C0C" w:rsidRPr="00904CBE" w:rsidRDefault="003C3C0C" w:rsidP="003C3C0C">
            <w:pPr>
              <w:spacing w:line="240" w:lineRule="auto"/>
              <w:rPr>
                <w:rFonts w:ascii="Comic Sans MS" w:hAnsi="Comic Sans MS"/>
                <w:b/>
                <w:sz w:val="18"/>
                <w:szCs w:val="18"/>
              </w:rPr>
            </w:pPr>
          </w:p>
        </w:tc>
        <w:tc>
          <w:tcPr>
            <w:tcW w:w="1398" w:type="dxa"/>
          </w:tcPr>
          <w:p w14:paraId="541525F9" w14:textId="77777777" w:rsidR="003C3C0C" w:rsidRPr="00904CBE" w:rsidRDefault="003C3C0C" w:rsidP="003C3C0C">
            <w:pPr>
              <w:spacing w:line="240" w:lineRule="auto"/>
              <w:rPr>
                <w:rFonts w:ascii="Comic Sans MS" w:hAnsi="Comic Sans MS"/>
                <w:b/>
                <w:sz w:val="18"/>
                <w:szCs w:val="18"/>
              </w:rPr>
            </w:pPr>
          </w:p>
        </w:tc>
        <w:tc>
          <w:tcPr>
            <w:tcW w:w="1398" w:type="dxa"/>
          </w:tcPr>
          <w:p w14:paraId="4A5EB4EC" w14:textId="77777777" w:rsidR="003C3C0C" w:rsidRPr="00904CBE" w:rsidRDefault="003C3C0C" w:rsidP="003C3C0C">
            <w:pPr>
              <w:spacing w:line="240" w:lineRule="auto"/>
              <w:rPr>
                <w:rFonts w:ascii="Comic Sans MS" w:hAnsi="Comic Sans MS"/>
                <w:b/>
                <w:sz w:val="18"/>
                <w:szCs w:val="18"/>
              </w:rPr>
            </w:pPr>
          </w:p>
        </w:tc>
      </w:tr>
      <w:tr w:rsidR="003C3C0C" w:rsidRPr="00183794" w14:paraId="3E9F0AFA" w14:textId="77777777" w:rsidTr="003C3C0C">
        <w:trPr>
          <w:trHeight w:val="825"/>
        </w:trPr>
        <w:tc>
          <w:tcPr>
            <w:tcW w:w="1838" w:type="dxa"/>
          </w:tcPr>
          <w:p w14:paraId="3E890E27" w14:textId="77777777" w:rsidR="003C3C0C" w:rsidRPr="00E4651D" w:rsidRDefault="003C3C0C" w:rsidP="003C3C0C">
            <w:pPr>
              <w:spacing w:line="240" w:lineRule="auto"/>
              <w:rPr>
                <w:rFonts w:ascii="Comic Sans MS" w:hAnsi="Comic Sans MS"/>
                <w:b/>
                <w:bCs/>
                <w:sz w:val="22"/>
                <w:szCs w:val="22"/>
              </w:rPr>
            </w:pPr>
          </w:p>
          <w:p w14:paraId="2AF0C96F" w14:textId="77777777" w:rsidR="003C3C0C" w:rsidRPr="00E4651D" w:rsidRDefault="003C3C0C" w:rsidP="003C3C0C">
            <w:pPr>
              <w:spacing w:line="240" w:lineRule="auto"/>
              <w:rPr>
                <w:rFonts w:ascii="Comic Sans MS" w:hAnsi="Comic Sans MS"/>
                <w:b/>
                <w:bCs/>
                <w:sz w:val="22"/>
                <w:szCs w:val="22"/>
              </w:rPr>
            </w:pPr>
            <w:r w:rsidRPr="00E4651D">
              <w:rPr>
                <w:rFonts w:ascii="Comic Sans MS" w:hAnsi="Comic Sans MS"/>
                <w:b/>
                <w:bCs/>
                <w:sz w:val="22"/>
                <w:szCs w:val="22"/>
              </w:rPr>
              <w:t>New Sound</w:t>
            </w:r>
          </w:p>
          <w:p w14:paraId="726C63F0" w14:textId="77777777" w:rsidR="003C3C0C" w:rsidRPr="00E4651D" w:rsidRDefault="003C3C0C" w:rsidP="003C3C0C">
            <w:pPr>
              <w:spacing w:line="240" w:lineRule="auto"/>
              <w:rPr>
                <w:rFonts w:ascii="Comic Sans MS" w:hAnsi="Comic Sans MS"/>
                <w:b/>
                <w:bCs/>
                <w:sz w:val="22"/>
                <w:szCs w:val="22"/>
              </w:rPr>
            </w:pPr>
          </w:p>
          <w:p w14:paraId="4342EC5E" w14:textId="77777777" w:rsidR="003C3C0C" w:rsidRPr="00E4651D" w:rsidRDefault="003C3C0C" w:rsidP="003C3C0C">
            <w:pPr>
              <w:spacing w:line="240" w:lineRule="auto"/>
              <w:rPr>
                <w:rFonts w:ascii="Comic Sans MS" w:hAnsi="Comic Sans MS"/>
                <w:b/>
                <w:bCs/>
                <w:sz w:val="22"/>
                <w:szCs w:val="22"/>
              </w:rPr>
            </w:pPr>
          </w:p>
        </w:tc>
        <w:tc>
          <w:tcPr>
            <w:tcW w:w="8059" w:type="dxa"/>
          </w:tcPr>
          <w:p w14:paraId="7972A77D" w14:textId="77777777" w:rsidR="003C3C0C" w:rsidRDefault="003C3C0C" w:rsidP="003C3C0C">
            <w:pPr>
              <w:spacing w:line="240" w:lineRule="auto"/>
              <w:rPr>
                <w:rFonts w:ascii="Comic Sans MS" w:hAnsi="Comic Sans MS"/>
                <w:sz w:val="18"/>
                <w:szCs w:val="18"/>
              </w:rPr>
            </w:pPr>
            <w:r>
              <w:rPr>
                <w:rFonts w:ascii="Comic Sans MS" w:hAnsi="Comic Sans MS"/>
                <w:sz w:val="18"/>
                <w:szCs w:val="18"/>
                <w:u w:val="single"/>
              </w:rPr>
              <w:t>Say</w:t>
            </w:r>
            <w:r>
              <w:rPr>
                <w:rFonts w:ascii="Comic Sans MS" w:hAnsi="Comic Sans MS"/>
                <w:sz w:val="18"/>
                <w:szCs w:val="18"/>
              </w:rPr>
              <w:t xml:space="preserve"> new sound:    </w:t>
            </w:r>
            <w:r>
              <w:rPr>
                <w:rFonts w:ascii="Comic Sans MS" w:hAnsi="Comic Sans MS"/>
                <w:color w:val="0070C0"/>
                <w:sz w:val="18"/>
                <w:szCs w:val="18"/>
              </w:rPr>
              <w:t xml:space="preserve">  </w:t>
            </w:r>
            <w:r w:rsidRPr="000E053C">
              <w:rPr>
                <w:rFonts w:ascii="Comic Sans MS" w:hAnsi="Comic Sans MS"/>
                <w:sz w:val="18"/>
                <w:szCs w:val="18"/>
              </w:rPr>
              <w:t xml:space="preserve"> </w:t>
            </w:r>
          </w:p>
          <w:p w14:paraId="3E906258" w14:textId="77777777" w:rsidR="003C3C0C" w:rsidRDefault="003C3C0C" w:rsidP="003C3C0C">
            <w:pPr>
              <w:spacing w:line="240" w:lineRule="auto"/>
              <w:rPr>
                <w:rFonts w:ascii="Comic Sans MS" w:hAnsi="Comic Sans MS"/>
                <w:sz w:val="18"/>
                <w:szCs w:val="18"/>
              </w:rPr>
            </w:pPr>
            <w:r>
              <w:rPr>
                <w:rFonts w:ascii="Comic Sans MS" w:hAnsi="Comic Sans MS"/>
                <w:sz w:val="18"/>
                <w:szCs w:val="18"/>
                <w:u w:val="single"/>
              </w:rPr>
              <w:t>Read</w:t>
            </w:r>
            <w:r>
              <w:rPr>
                <w:rFonts w:ascii="Comic Sans MS" w:hAnsi="Comic Sans MS"/>
                <w:color w:val="00B050"/>
                <w:sz w:val="18"/>
                <w:szCs w:val="18"/>
              </w:rPr>
              <w:t xml:space="preserve">            </w:t>
            </w:r>
            <w:r>
              <w:rPr>
                <w:rFonts w:ascii="Comic Sans MS" w:hAnsi="Comic Sans MS"/>
                <w:sz w:val="18"/>
                <w:szCs w:val="18"/>
              </w:rPr>
              <w:t>words</w:t>
            </w:r>
          </w:p>
          <w:p w14:paraId="44198E3A" w14:textId="77777777" w:rsidR="003C3C0C" w:rsidRDefault="003C3C0C" w:rsidP="003C3C0C">
            <w:pPr>
              <w:spacing w:line="240" w:lineRule="auto"/>
              <w:rPr>
                <w:rFonts w:ascii="Comic Sans MS" w:hAnsi="Comic Sans MS"/>
                <w:sz w:val="18"/>
                <w:szCs w:val="18"/>
              </w:rPr>
            </w:pPr>
            <w:r>
              <w:rPr>
                <w:rFonts w:ascii="Comic Sans MS" w:hAnsi="Comic Sans MS"/>
                <w:sz w:val="18"/>
                <w:szCs w:val="18"/>
                <w:u w:val="single"/>
              </w:rPr>
              <w:t>Spell</w:t>
            </w:r>
            <w:r>
              <w:rPr>
                <w:rFonts w:ascii="Comic Sans MS" w:hAnsi="Comic Sans MS"/>
                <w:sz w:val="18"/>
                <w:szCs w:val="18"/>
              </w:rPr>
              <w:t xml:space="preserve">        </w:t>
            </w:r>
            <w:r>
              <w:rPr>
                <w:rFonts w:ascii="Comic Sans MS" w:hAnsi="Comic Sans MS"/>
                <w:color w:val="00B050"/>
                <w:sz w:val="18"/>
                <w:szCs w:val="18"/>
              </w:rPr>
              <w:t xml:space="preserve">   </w:t>
            </w:r>
            <w:r>
              <w:rPr>
                <w:rFonts w:ascii="Comic Sans MS" w:hAnsi="Comic Sans MS"/>
                <w:sz w:val="18"/>
                <w:szCs w:val="18"/>
              </w:rPr>
              <w:t xml:space="preserve"> words - using tallying or finger spelling/ finger writing</w:t>
            </w:r>
          </w:p>
          <w:p w14:paraId="2372331E" w14:textId="77777777" w:rsidR="003C3C0C" w:rsidRPr="00AB17C6" w:rsidRDefault="003C3C0C" w:rsidP="003C3C0C">
            <w:pPr>
              <w:spacing w:line="240" w:lineRule="auto"/>
              <w:rPr>
                <w:rFonts w:ascii="Comic Sans MS" w:hAnsi="Comic Sans MS"/>
                <w:sz w:val="18"/>
                <w:szCs w:val="18"/>
              </w:rPr>
            </w:pPr>
          </w:p>
        </w:tc>
        <w:tc>
          <w:tcPr>
            <w:tcW w:w="1398" w:type="dxa"/>
          </w:tcPr>
          <w:p w14:paraId="6F1FDCE3" w14:textId="77777777" w:rsidR="003C3C0C" w:rsidRPr="00904CBE" w:rsidRDefault="003C3C0C" w:rsidP="003C3C0C">
            <w:pPr>
              <w:spacing w:line="240" w:lineRule="auto"/>
              <w:rPr>
                <w:rFonts w:ascii="Comic Sans MS" w:hAnsi="Comic Sans MS"/>
                <w:b/>
                <w:sz w:val="18"/>
                <w:szCs w:val="18"/>
              </w:rPr>
            </w:pPr>
          </w:p>
        </w:tc>
        <w:tc>
          <w:tcPr>
            <w:tcW w:w="1398" w:type="dxa"/>
          </w:tcPr>
          <w:p w14:paraId="3469EC3F" w14:textId="77777777" w:rsidR="003C3C0C" w:rsidRPr="00904CBE" w:rsidRDefault="003C3C0C" w:rsidP="003C3C0C">
            <w:pPr>
              <w:spacing w:line="240" w:lineRule="auto"/>
              <w:rPr>
                <w:rFonts w:ascii="Comic Sans MS" w:hAnsi="Comic Sans MS"/>
                <w:b/>
                <w:sz w:val="18"/>
                <w:szCs w:val="18"/>
              </w:rPr>
            </w:pPr>
          </w:p>
        </w:tc>
        <w:tc>
          <w:tcPr>
            <w:tcW w:w="1398" w:type="dxa"/>
          </w:tcPr>
          <w:p w14:paraId="5E99096C" w14:textId="77777777" w:rsidR="003C3C0C" w:rsidRPr="00904CBE" w:rsidRDefault="003C3C0C" w:rsidP="003C3C0C">
            <w:pPr>
              <w:spacing w:line="240" w:lineRule="auto"/>
              <w:rPr>
                <w:rFonts w:ascii="Comic Sans MS" w:hAnsi="Comic Sans MS"/>
                <w:b/>
                <w:sz w:val="18"/>
                <w:szCs w:val="18"/>
              </w:rPr>
            </w:pPr>
          </w:p>
        </w:tc>
        <w:tc>
          <w:tcPr>
            <w:tcW w:w="1398" w:type="dxa"/>
          </w:tcPr>
          <w:p w14:paraId="300B5A96" w14:textId="77777777" w:rsidR="003C3C0C" w:rsidRPr="00904CBE" w:rsidRDefault="003C3C0C" w:rsidP="003C3C0C">
            <w:pPr>
              <w:spacing w:line="240" w:lineRule="auto"/>
              <w:rPr>
                <w:rFonts w:ascii="Comic Sans MS" w:hAnsi="Comic Sans MS"/>
                <w:b/>
                <w:sz w:val="18"/>
                <w:szCs w:val="18"/>
              </w:rPr>
            </w:pPr>
          </w:p>
        </w:tc>
      </w:tr>
      <w:tr w:rsidR="003C3C0C" w:rsidRPr="00183794" w14:paraId="00EAD69C" w14:textId="77777777" w:rsidTr="003C3C0C">
        <w:trPr>
          <w:trHeight w:val="757"/>
        </w:trPr>
        <w:tc>
          <w:tcPr>
            <w:tcW w:w="1838" w:type="dxa"/>
          </w:tcPr>
          <w:p w14:paraId="7674F488" w14:textId="77777777" w:rsidR="003C3C0C" w:rsidRPr="00E4651D" w:rsidRDefault="003C3C0C" w:rsidP="003C3C0C">
            <w:pPr>
              <w:spacing w:line="240" w:lineRule="auto"/>
              <w:rPr>
                <w:rFonts w:ascii="Comic Sans MS" w:hAnsi="Comic Sans MS"/>
                <w:sz w:val="22"/>
                <w:szCs w:val="22"/>
              </w:rPr>
            </w:pPr>
            <w:r w:rsidRPr="00E4651D">
              <w:rPr>
                <w:rFonts w:ascii="Comic Sans MS" w:hAnsi="Comic Sans MS"/>
                <w:b/>
                <w:sz w:val="22"/>
                <w:szCs w:val="22"/>
              </w:rPr>
              <w:t>Reading</w:t>
            </w:r>
          </w:p>
        </w:tc>
        <w:tc>
          <w:tcPr>
            <w:tcW w:w="8059" w:type="dxa"/>
          </w:tcPr>
          <w:p w14:paraId="7FD5EBD4" w14:textId="77777777" w:rsidR="003C3C0C" w:rsidRPr="00D73200" w:rsidRDefault="003C3C0C" w:rsidP="003C3C0C">
            <w:pPr>
              <w:spacing w:line="240" w:lineRule="auto"/>
              <w:outlineLvl w:val="1"/>
              <w:rPr>
                <w:rFonts w:ascii="Comic Sans MS" w:hAnsi="Comic Sans MS"/>
                <w:color w:val="000000"/>
                <w:sz w:val="18"/>
                <w:szCs w:val="18"/>
              </w:rPr>
            </w:pPr>
            <w:r w:rsidRPr="008630AB">
              <w:rPr>
                <w:rFonts w:ascii="Comic Sans MS" w:hAnsi="Comic Sans MS"/>
                <w:color w:val="00B050"/>
                <w:sz w:val="18"/>
                <w:szCs w:val="18"/>
              </w:rPr>
              <w:t>Book Title:</w:t>
            </w:r>
            <w:r w:rsidRPr="00D73200">
              <w:rPr>
                <w:rFonts w:ascii="Comic Sans MS" w:hAnsi="Comic Sans MS"/>
                <w:color w:val="000000"/>
                <w:sz w:val="18"/>
                <w:szCs w:val="18"/>
              </w:rPr>
              <w:t xml:space="preserve">            </w:t>
            </w:r>
            <w:r>
              <w:rPr>
                <w:rFonts w:ascii="Comic Sans MS" w:hAnsi="Comic Sans MS"/>
                <w:color w:val="000000"/>
                <w:sz w:val="18"/>
                <w:szCs w:val="18"/>
              </w:rPr>
              <w:t xml:space="preserve">            </w:t>
            </w:r>
            <w:proofErr w:type="gramStart"/>
            <w:r>
              <w:rPr>
                <w:rFonts w:ascii="Comic Sans MS" w:hAnsi="Comic Sans MS"/>
                <w:color w:val="000000"/>
                <w:sz w:val="18"/>
                <w:szCs w:val="18"/>
              </w:rPr>
              <w:t xml:space="preserve"> </w:t>
            </w:r>
            <w:r w:rsidRPr="00D73200">
              <w:rPr>
                <w:rFonts w:ascii="Comic Sans MS" w:hAnsi="Comic Sans MS"/>
                <w:color w:val="000000"/>
                <w:sz w:val="18"/>
                <w:szCs w:val="18"/>
              </w:rPr>
              <w:t xml:space="preserve">  </w:t>
            </w:r>
            <w:r>
              <w:rPr>
                <w:rFonts w:ascii="Comic Sans MS" w:hAnsi="Comic Sans MS"/>
                <w:color w:val="000000"/>
                <w:sz w:val="18"/>
                <w:szCs w:val="18"/>
              </w:rPr>
              <w:t>(</w:t>
            </w:r>
            <w:proofErr w:type="gramEnd"/>
            <w:r>
              <w:rPr>
                <w:rFonts w:ascii="Comic Sans MS" w:hAnsi="Comic Sans MS"/>
                <w:color w:val="000000"/>
                <w:sz w:val="18"/>
                <w:szCs w:val="18"/>
              </w:rPr>
              <w:t xml:space="preserve">easy or instructional level </w:t>
            </w:r>
            <w:proofErr w:type="gramStart"/>
            <w:r>
              <w:rPr>
                <w:rFonts w:ascii="Comic Sans MS" w:hAnsi="Comic Sans MS"/>
                <w:color w:val="000000"/>
                <w:sz w:val="18"/>
                <w:szCs w:val="18"/>
              </w:rPr>
              <w:t>text)</w:t>
            </w:r>
            <w:r w:rsidRPr="00D73200">
              <w:rPr>
                <w:rFonts w:ascii="Comic Sans MS" w:hAnsi="Comic Sans MS"/>
                <w:color w:val="000000"/>
                <w:sz w:val="18"/>
                <w:szCs w:val="18"/>
              </w:rPr>
              <w:t xml:space="preserve">   </w:t>
            </w:r>
            <w:proofErr w:type="gramEnd"/>
            <w:r w:rsidRPr="00D73200">
              <w:rPr>
                <w:rFonts w:ascii="Comic Sans MS" w:hAnsi="Comic Sans MS"/>
                <w:color w:val="000000"/>
                <w:sz w:val="18"/>
                <w:szCs w:val="18"/>
              </w:rPr>
              <w:t xml:space="preserve">        </w:t>
            </w:r>
            <w:r w:rsidRPr="008630AB">
              <w:rPr>
                <w:rFonts w:ascii="Comic Sans MS" w:hAnsi="Comic Sans MS"/>
                <w:color w:val="00B050"/>
                <w:sz w:val="18"/>
                <w:szCs w:val="18"/>
              </w:rPr>
              <w:t>Pages read:</w:t>
            </w:r>
          </w:p>
          <w:p w14:paraId="4CC52FE8" w14:textId="77777777" w:rsidR="003C3C0C" w:rsidRPr="00BD1E7A" w:rsidRDefault="003C3C0C" w:rsidP="003C3C0C">
            <w:pPr>
              <w:spacing w:line="240" w:lineRule="auto"/>
              <w:outlineLvl w:val="1"/>
              <w:rPr>
                <w:rFonts w:ascii="Comic Sans MS" w:hAnsi="Comic Sans MS"/>
                <w:color w:val="215E99"/>
                <w:sz w:val="16"/>
                <w:szCs w:val="16"/>
              </w:rPr>
            </w:pPr>
          </w:p>
          <w:p w14:paraId="43CBB5EA" w14:textId="77777777" w:rsidR="003C3C0C" w:rsidRPr="00904CBE" w:rsidRDefault="003C3C0C" w:rsidP="003C3C0C">
            <w:pPr>
              <w:spacing w:line="240" w:lineRule="auto"/>
              <w:outlineLvl w:val="1"/>
              <w:rPr>
                <w:rFonts w:ascii="Comic Sans MS" w:hAnsi="Comic Sans MS"/>
                <w:sz w:val="18"/>
                <w:szCs w:val="18"/>
              </w:rPr>
            </w:pPr>
            <w:r>
              <w:rPr>
                <w:rFonts w:ascii="Comic Sans MS" w:hAnsi="Comic Sans MS"/>
                <w:i/>
                <w:iCs/>
                <w:sz w:val="18"/>
                <w:szCs w:val="18"/>
              </w:rPr>
              <w:t>Using</w:t>
            </w:r>
            <w:r w:rsidRPr="005B688E">
              <w:rPr>
                <w:rFonts w:ascii="Comic Sans MS" w:hAnsi="Comic Sans MS"/>
                <w:i/>
                <w:iCs/>
                <w:sz w:val="18"/>
                <w:szCs w:val="18"/>
              </w:rPr>
              <w:t xml:space="preserve"> Three Read</w:t>
            </w:r>
            <w:r w:rsidRPr="005B688E">
              <w:rPr>
                <w:rFonts w:ascii="Comic Sans MS" w:hAnsi="Comic Sans MS"/>
                <w:sz w:val="18"/>
                <w:szCs w:val="18"/>
              </w:rPr>
              <w:t xml:space="preserve"> Strategy</w:t>
            </w:r>
            <w:r>
              <w:rPr>
                <w:rFonts w:ascii="Comic Sans MS" w:hAnsi="Comic Sans MS"/>
                <w:sz w:val="18"/>
                <w:szCs w:val="18"/>
              </w:rPr>
              <w:t xml:space="preserve"> </w:t>
            </w:r>
            <w:r w:rsidRPr="00360AA1">
              <w:rPr>
                <w:rFonts w:ascii="Comic Sans MS" w:hAnsi="Comic Sans MS"/>
                <w:sz w:val="18"/>
                <w:szCs w:val="18"/>
              </w:rPr>
              <w:t>(1=decoding, 2=comprehension, 3=fluency/expression)</w:t>
            </w:r>
          </w:p>
        </w:tc>
        <w:tc>
          <w:tcPr>
            <w:tcW w:w="1398" w:type="dxa"/>
          </w:tcPr>
          <w:p w14:paraId="790EBBA7" w14:textId="77777777" w:rsidR="003C3C0C" w:rsidRPr="00904CBE" w:rsidRDefault="003C3C0C" w:rsidP="003C3C0C">
            <w:pPr>
              <w:spacing w:line="240" w:lineRule="auto"/>
              <w:rPr>
                <w:rFonts w:ascii="Comic Sans MS" w:hAnsi="Comic Sans MS"/>
                <w:b/>
                <w:sz w:val="18"/>
                <w:szCs w:val="18"/>
              </w:rPr>
            </w:pPr>
          </w:p>
        </w:tc>
        <w:tc>
          <w:tcPr>
            <w:tcW w:w="1398" w:type="dxa"/>
          </w:tcPr>
          <w:p w14:paraId="4541FA37" w14:textId="77777777" w:rsidR="003C3C0C" w:rsidRPr="00904CBE" w:rsidRDefault="003C3C0C" w:rsidP="003C3C0C">
            <w:pPr>
              <w:spacing w:line="240" w:lineRule="auto"/>
              <w:rPr>
                <w:rFonts w:ascii="Comic Sans MS" w:hAnsi="Comic Sans MS"/>
                <w:b/>
                <w:sz w:val="18"/>
                <w:szCs w:val="18"/>
              </w:rPr>
            </w:pPr>
          </w:p>
        </w:tc>
        <w:tc>
          <w:tcPr>
            <w:tcW w:w="1398" w:type="dxa"/>
          </w:tcPr>
          <w:p w14:paraId="0F28F643" w14:textId="77777777" w:rsidR="003C3C0C" w:rsidRPr="00904CBE" w:rsidRDefault="003C3C0C" w:rsidP="003C3C0C">
            <w:pPr>
              <w:spacing w:line="240" w:lineRule="auto"/>
              <w:rPr>
                <w:rFonts w:ascii="Comic Sans MS" w:hAnsi="Comic Sans MS"/>
                <w:b/>
                <w:sz w:val="18"/>
                <w:szCs w:val="18"/>
              </w:rPr>
            </w:pPr>
          </w:p>
        </w:tc>
        <w:tc>
          <w:tcPr>
            <w:tcW w:w="1398" w:type="dxa"/>
          </w:tcPr>
          <w:p w14:paraId="317C197E" w14:textId="77777777" w:rsidR="003C3C0C" w:rsidRPr="00904CBE" w:rsidRDefault="003C3C0C" w:rsidP="003C3C0C">
            <w:pPr>
              <w:spacing w:line="240" w:lineRule="auto"/>
              <w:rPr>
                <w:rFonts w:ascii="Comic Sans MS" w:hAnsi="Comic Sans MS"/>
                <w:b/>
                <w:sz w:val="18"/>
                <w:szCs w:val="18"/>
              </w:rPr>
            </w:pPr>
          </w:p>
        </w:tc>
      </w:tr>
      <w:tr w:rsidR="003C3C0C" w:rsidRPr="00183794" w14:paraId="323C06DF" w14:textId="77777777" w:rsidTr="003C3C0C">
        <w:trPr>
          <w:trHeight w:val="615"/>
        </w:trPr>
        <w:tc>
          <w:tcPr>
            <w:tcW w:w="1838" w:type="dxa"/>
          </w:tcPr>
          <w:p w14:paraId="4C37DE5C" w14:textId="77777777" w:rsidR="003C3C0C" w:rsidRPr="00E4651D" w:rsidRDefault="003C3C0C" w:rsidP="003C3C0C">
            <w:pPr>
              <w:spacing w:line="240" w:lineRule="auto"/>
              <w:rPr>
                <w:rFonts w:ascii="Comic Sans MS" w:hAnsi="Comic Sans MS"/>
                <w:b/>
                <w:bCs/>
                <w:sz w:val="22"/>
                <w:szCs w:val="22"/>
              </w:rPr>
            </w:pPr>
            <w:r w:rsidRPr="00E4651D">
              <w:rPr>
                <w:rFonts w:ascii="Comic Sans MS" w:hAnsi="Comic Sans MS"/>
                <w:b/>
                <w:bCs/>
                <w:sz w:val="22"/>
                <w:szCs w:val="22"/>
              </w:rPr>
              <w:t>Dictation</w:t>
            </w:r>
          </w:p>
        </w:tc>
        <w:tc>
          <w:tcPr>
            <w:tcW w:w="8059" w:type="dxa"/>
          </w:tcPr>
          <w:p w14:paraId="165A5867" w14:textId="77777777" w:rsidR="003C3C0C" w:rsidRDefault="003C3C0C" w:rsidP="003C3C0C">
            <w:pPr>
              <w:spacing w:line="240" w:lineRule="auto"/>
              <w:rPr>
                <w:rFonts w:ascii="Comic Sans MS" w:hAnsi="Comic Sans MS"/>
                <w:sz w:val="18"/>
                <w:szCs w:val="18"/>
              </w:rPr>
            </w:pPr>
            <w:r w:rsidRPr="00904CBE">
              <w:rPr>
                <w:rFonts w:ascii="Comic Sans MS" w:hAnsi="Comic Sans MS"/>
                <w:sz w:val="18"/>
                <w:szCs w:val="18"/>
              </w:rPr>
              <w:t xml:space="preserve">Use </w:t>
            </w:r>
            <w:r>
              <w:rPr>
                <w:rFonts w:ascii="Comic Sans MS" w:hAnsi="Comic Sans MS"/>
                <w:sz w:val="18"/>
                <w:szCs w:val="18"/>
              </w:rPr>
              <w:t xml:space="preserve">phonic </w:t>
            </w:r>
            <w:r w:rsidRPr="00904CBE">
              <w:rPr>
                <w:rFonts w:ascii="Comic Sans MS" w:hAnsi="Comic Sans MS"/>
                <w:sz w:val="18"/>
                <w:szCs w:val="18"/>
              </w:rPr>
              <w:t>word</w:t>
            </w:r>
            <w:r>
              <w:rPr>
                <w:rFonts w:ascii="Comic Sans MS" w:hAnsi="Comic Sans MS"/>
                <w:sz w:val="18"/>
                <w:szCs w:val="18"/>
              </w:rPr>
              <w:t>s</w:t>
            </w:r>
            <w:r w:rsidRPr="00904CBE">
              <w:rPr>
                <w:rFonts w:ascii="Comic Sans MS" w:hAnsi="Comic Sans MS"/>
                <w:sz w:val="18"/>
                <w:szCs w:val="18"/>
              </w:rPr>
              <w:t xml:space="preserve"> from </w:t>
            </w:r>
            <w:r w:rsidRPr="007F456E">
              <w:rPr>
                <w:rFonts w:ascii="Comic Sans MS" w:hAnsi="Comic Sans MS"/>
                <w:color w:val="0070C0"/>
                <w:sz w:val="18"/>
                <w:szCs w:val="18"/>
              </w:rPr>
              <w:t>new sound</w:t>
            </w:r>
            <w:r>
              <w:rPr>
                <w:rFonts w:ascii="Comic Sans MS" w:hAnsi="Comic Sans MS"/>
                <w:sz w:val="18"/>
                <w:szCs w:val="18"/>
              </w:rPr>
              <w:t xml:space="preserve"> lesson</w:t>
            </w:r>
            <w:r w:rsidRPr="00904CBE">
              <w:rPr>
                <w:rFonts w:ascii="Comic Sans MS" w:hAnsi="Comic Sans MS"/>
                <w:sz w:val="18"/>
                <w:szCs w:val="18"/>
              </w:rPr>
              <w:t xml:space="preserve"> and</w:t>
            </w:r>
            <w:r>
              <w:rPr>
                <w:rFonts w:ascii="Comic Sans MS" w:hAnsi="Comic Sans MS"/>
                <w:color w:val="FF0000"/>
                <w:sz w:val="18"/>
                <w:szCs w:val="18"/>
              </w:rPr>
              <w:t xml:space="preserve"> </w:t>
            </w:r>
            <w:r w:rsidRPr="00540D3E">
              <w:rPr>
                <w:rFonts w:ascii="Comic Sans MS" w:hAnsi="Comic Sans MS"/>
                <w:color w:val="0070C0"/>
                <w:sz w:val="18"/>
                <w:szCs w:val="18"/>
              </w:rPr>
              <w:t>common words</w:t>
            </w:r>
            <w:r w:rsidRPr="00904CBE">
              <w:rPr>
                <w:rFonts w:ascii="Comic Sans MS" w:hAnsi="Comic Sans MS"/>
                <w:sz w:val="18"/>
                <w:szCs w:val="18"/>
              </w:rPr>
              <w:t xml:space="preserve"> in a sentence</w:t>
            </w:r>
            <w:r>
              <w:rPr>
                <w:rFonts w:ascii="Comic Sans MS" w:hAnsi="Comic Sans MS"/>
                <w:sz w:val="18"/>
                <w:szCs w:val="18"/>
              </w:rPr>
              <w:t>.</w:t>
            </w:r>
          </w:p>
          <w:p w14:paraId="22FE125B" w14:textId="77777777" w:rsidR="003C3C0C" w:rsidRDefault="003C3C0C" w:rsidP="003C3C0C">
            <w:pPr>
              <w:spacing w:line="240" w:lineRule="auto"/>
              <w:rPr>
                <w:rFonts w:ascii="Comic Sans MS" w:hAnsi="Comic Sans MS"/>
                <w:sz w:val="18"/>
                <w:szCs w:val="18"/>
              </w:rPr>
            </w:pPr>
          </w:p>
          <w:p w14:paraId="0812E39C" w14:textId="77777777" w:rsidR="003C3C0C" w:rsidRPr="00CA67E5" w:rsidRDefault="003C3C0C" w:rsidP="003C3C0C">
            <w:pPr>
              <w:spacing w:line="240" w:lineRule="auto"/>
              <w:rPr>
                <w:rFonts w:ascii="Comic Sans MS" w:hAnsi="Comic Sans MS"/>
                <w:sz w:val="18"/>
                <w:szCs w:val="18"/>
              </w:rPr>
            </w:pPr>
            <w:r w:rsidRPr="00904CBE">
              <w:rPr>
                <w:rFonts w:ascii="Comic Sans MS" w:hAnsi="Comic Sans MS"/>
                <w:sz w:val="18"/>
                <w:szCs w:val="18"/>
              </w:rPr>
              <w:t xml:space="preserve">1 different sentence </w:t>
            </w:r>
            <w:r>
              <w:rPr>
                <w:rFonts w:ascii="Comic Sans MS" w:hAnsi="Comic Sans MS"/>
                <w:sz w:val="18"/>
                <w:szCs w:val="18"/>
              </w:rPr>
              <w:t>per session.</w:t>
            </w:r>
          </w:p>
        </w:tc>
        <w:tc>
          <w:tcPr>
            <w:tcW w:w="1398" w:type="dxa"/>
          </w:tcPr>
          <w:p w14:paraId="57B29423" w14:textId="77777777" w:rsidR="003C3C0C" w:rsidRPr="00904CBE" w:rsidRDefault="003C3C0C" w:rsidP="003C3C0C">
            <w:pPr>
              <w:spacing w:line="240" w:lineRule="auto"/>
              <w:rPr>
                <w:rFonts w:ascii="Comic Sans MS" w:hAnsi="Comic Sans MS"/>
                <w:b/>
                <w:sz w:val="18"/>
                <w:szCs w:val="18"/>
              </w:rPr>
            </w:pPr>
          </w:p>
        </w:tc>
        <w:tc>
          <w:tcPr>
            <w:tcW w:w="1398" w:type="dxa"/>
          </w:tcPr>
          <w:p w14:paraId="78E9F2F4" w14:textId="77777777" w:rsidR="003C3C0C" w:rsidRPr="00904CBE" w:rsidRDefault="003C3C0C" w:rsidP="003C3C0C">
            <w:pPr>
              <w:spacing w:line="240" w:lineRule="auto"/>
              <w:rPr>
                <w:rFonts w:ascii="Comic Sans MS" w:hAnsi="Comic Sans MS"/>
                <w:b/>
                <w:sz w:val="18"/>
                <w:szCs w:val="18"/>
              </w:rPr>
            </w:pPr>
          </w:p>
        </w:tc>
        <w:tc>
          <w:tcPr>
            <w:tcW w:w="1398" w:type="dxa"/>
          </w:tcPr>
          <w:p w14:paraId="421A7E97" w14:textId="77777777" w:rsidR="003C3C0C" w:rsidRPr="00904CBE" w:rsidRDefault="003C3C0C" w:rsidP="003C3C0C">
            <w:pPr>
              <w:spacing w:line="240" w:lineRule="auto"/>
              <w:rPr>
                <w:rFonts w:ascii="Comic Sans MS" w:hAnsi="Comic Sans MS"/>
                <w:b/>
                <w:sz w:val="18"/>
                <w:szCs w:val="18"/>
              </w:rPr>
            </w:pPr>
          </w:p>
        </w:tc>
        <w:tc>
          <w:tcPr>
            <w:tcW w:w="1398" w:type="dxa"/>
          </w:tcPr>
          <w:p w14:paraId="0D773BC1" w14:textId="77777777" w:rsidR="003C3C0C" w:rsidRPr="00904CBE" w:rsidRDefault="003C3C0C" w:rsidP="003C3C0C">
            <w:pPr>
              <w:spacing w:line="240" w:lineRule="auto"/>
              <w:rPr>
                <w:rFonts w:ascii="Comic Sans MS" w:hAnsi="Comic Sans MS"/>
                <w:b/>
                <w:sz w:val="18"/>
                <w:szCs w:val="18"/>
              </w:rPr>
            </w:pPr>
          </w:p>
        </w:tc>
      </w:tr>
      <w:tr w:rsidR="003C3C0C" w:rsidRPr="00183794" w14:paraId="488F65B6" w14:textId="77777777" w:rsidTr="003C3C0C">
        <w:trPr>
          <w:trHeight w:val="578"/>
        </w:trPr>
        <w:tc>
          <w:tcPr>
            <w:tcW w:w="1838" w:type="dxa"/>
          </w:tcPr>
          <w:p w14:paraId="43E075D9" w14:textId="77777777" w:rsidR="003C3C0C" w:rsidRPr="00E4651D" w:rsidRDefault="003C3C0C" w:rsidP="003C3C0C">
            <w:pPr>
              <w:spacing w:line="240" w:lineRule="auto"/>
              <w:rPr>
                <w:rFonts w:ascii="Comic Sans MS" w:hAnsi="Comic Sans MS"/>
                <w:b/>
                <w:bCs/>
                <w:sz w:val="22"/>
                <w:szCs w:val="22"/>
              </w:rPr>
            </w:pPr>
            <w:r w:rsidRPr="00E4651D">
              <w:rPr>
                <w:rFonts w:ascii="Comic Sans MS" w:hAnsi="Comic Sans MS"/>
                <w:b/>
                <w:bCs/>
                <w:sz w:val="22"/>
                <w:szCs w:val="22"/>
              </w:rPr>
              <w:t>Game</w:t>
            </w:r>
          </w:p>
        </w:tc>
        <w:tc>
          <w:tcPr>
            <w:tcW w:w="8059" w:type="dxa"/>
          </w:tcPr>
          <w:p w14:paraId="1515E1B2" w14:textId="77777777" w:rsidR="003C3C0C" w:rsidRPr="00904CBE" w:rsidRDefault="003C3C0C" w:rsidP="003C3C0C">
            <w:pPr>
              <w:spacing w:line="240" w:lineRule="auto"/>
              <w:rPr>
                <w:rFonts w:ascii="Comic Sans MS" w:hAnsi="Comic Sans MS"/>
                <w:sz w:val="18"/>
                <w:szCs w:val="18"/>
              </w:rPr>
            </w:pPr>
            <w:r>
              <w:rPr>
                <w:rFonts w:ascii="Comic Sans MS" w:hAnsi="Comic Sans MS"/>
                <w:sz w:val="18"/>
                <w:szCs w:val="18"/>
              </w:rPr>
              <w:t xml:space="preserve">Finish with a </w:t>
            </w:r>
            <w:r w:rsidRPr="008630AB">
              <w:rPr>
                <w:rFonts w:ascii="Comic Sans MS" w:hAnsi="Comic Sans MS"/>
                <w:color w:val="0070C0"/>
                <w:sz w:val="18"/>
                <w:szCs w:val="18"/>
              </w:rPr>
              <w:t>game</w:t>
            </w:r>
            <w:r>
              <w:rPr>
                <w:rFonts w:ascii="Comic Sans MS" w:hAnsi="Comic Sans MS"/>
                <w:sz w:val="18"/>
                <w:szCs w:val="18"/>
              </w:rPr>
              <w:t xml:space="preserve"> to reinforce learning of phonic patters or common words taught so far.</w:t>
            </w:r>
          </w:p>
        </w:tc>
        <w:tc>
          <w:tcPr>
            <w:tcW w:w="1398" w:type="dxa"/>
          </w:tcPr>
          <w:p w14:paraId="038037AB" w14:textId="77777777" w:rsidR="003C3C0C" w:rsidRPr="00904CBE" w:rsidRDefault="003C3C0C" w:rsidP="003C3C0C">
            <w:pPr>
              <w:spacing w:line="240" w:lineRule="auto"/>
              <w:rPr>
                <w:rFonts w:ascii="Comic Sans MS" w:hAnsi="Comic Sans MS"/>
                <w:b/>
                <w:sz w:val="18"/>
                <w:szCs w:val="18"/>
              </w:rPr>
            </w:pPr>
          </w:p>
        </w:tc>
        <w:tc>
          <w:tcPr>
            <w:tcW w:w="1398" w:type="dxa"/>
          </w:tcPr>
          <w:p w14:paraId="68E451F7" w14:textId="77777777" w:rsidR="003C3C0C" w:rsidRPr="00904CBE" w:rsidRDefault="003C3C0C" w:rsidP="003C3C0C">
            <w:pPr>
              <w:spacing w:line="240" w:lineRule="auto"/>
              <w:rPr>
                <w:rFonts w:ascii="Comic Sans MS" w:hAnsi="Comic Sans MS"/>
                <w:b/>
                <w:sz w:val="18"/>
                <w:szCs w:val="18"/>
              </w:rPr>
            </w:pPr>
          </w:p>
        </w:tc>
        <w:tc>
          <w:tcPr>
            <w:tcW w:w="1398" w:type="dxa"/>
          </w:tcPr>
          <w:p w14:paraId="1A296F70" w14:textId="77777777" w:rsidR="003C3C0C" w:rsidRPr="00904CBE" w:rsidRDefault="003C3C0C" w:rsidP="003C3C0C">
            <w:pPr>
              <w:spacing w:line="240" w:lineRule="auto"/>
              <w:rPr>
                <w:rFonts w:ascii="Comic Sans MS" w:hAnsi="Comic Sans MS"/>
                <w:b/>
                <w:sz w:val="18"/>
                <w:szCs w:val="18"/>
              </w:rPr>
            </w:pPr>
          </w:p>
        </w:tc>
        <w:tc>
          <w:tcPr>
            <w:tcW w:w="1398" w:type="dxa"/>
          </w:tcPr>
          <w:p w14:paraId="42A4D515" w14:textId="77777777" w:rsidR="003C3C0C" w:rsidRPr="00904CBE" w:rsidRDefault="003C3C0C" w:rsidP="003C3C0C">
            <w:pPr>
              <w:spacing w:line="240" w:lineRule="auto"/>
              <w:rPr>
                <w:rFonts w:ascii="Comic Sans MS" w:hAnsi="Comic Sans MS"/>
                <w:b/>
                <w:sz w:val="18"/>
                <w:szCs w:val="18"/>
              </w:rPr>
            </w:pPr>
          </w:p>
        </w:tc>
      </w:tr>
      <w:tr w:rsidR="003C3C0C" w:rsidRPr="00183794" w14:paraId="44BA85BE" w14:textId="77777777" w:rsidTr="003C3C0C">
        <w:trPr>
          <w:trHeight w:val="274"/>
        </w:trPr>
        <w:tc>
          <w:tcPr>
            <w:tcW w:w="1838" w:type="dxa"/>
          </w:tcPr>
          <w:p w14:paraId="403DE437" w14:textId="77777777" w:rsidR="003C3C0C" w:rsidRPr="00E4651D" w:rsidRDefault="003C3C0C" w:rsidP="003C3C0C">
            <w:pPr>
              <w:spacing w:line="240" w:lineRule="auto"/>
              <w:rPr>
                <w:rFonts w:ascii="Comic Sans MS" w:hAnsi="Comic Sans MS"/>
                <w:b/>
                <w:bCs/>
                <w:sz w:val="22"/>
                <w:szCs w:val="22"/>
              </w:rPr>
            </w:pPr>
            <w:r w:rsidRPr="00E4651D">
              <w:rPr>
                <w:rFonts w:ascii="Comic Sans MS" w:hAnsi="Comic Sans MS"/>
                <w:b/>
                <w:bCs/>
                <w:sz w:val="22"/>
                <w:szCs w:val="22"/>
              </w:rPr>
              <w:t>Other</w:t>
            </w:r>
          </w:p>
        </w:tc>
        <w:tc>
          <w:tcPr>
            <w:tcW w:w="8059" w:type="dxa"/>
          </w:tcPr>
          <w:p w14:paraId="2168D771" w14:textId="77777777" w:rsidR="003C3C0C" w:rsidRDefault="003C3C0C" w:rsidP="003C3C0C">
            <w:pPr>
              <w:spacing w:line="240" w:lineRule="auto"/>
              <w:rPr>
                <w:rFonts w:ascii="Comic Sans MS" w:hAnsi="Comic Sans MS"/>
                <w:sz w:val="18"/>
                <w:szCs w:val="18"/>
              </w:rPr>
            </w:pPr>
            <w:r>
              <w:rPr>
                <w:rFonts w:ascii="Comic Sans MS" w:hAnsi="Comic Sans MS"/>
                <w:sz w:val="18"/>
                <w:szCs w:val="18"/>
              </w:rPr>
              <w:t xml:space="preserve">Oral sequences </w:t>
            </w:r>
          </w:p>
          <w:p w14:paraId="4E1DCC23" w14:textId="77777777" w:rsidR="003C3C0C" w:rsidRPr="00FC5F27" w:rsidRDefault="003C3C0C" w:rsidP="003C3C0C">
            <w:pPr>
              <w:spacing w:line="240" w:lineRule="auto"/>
              <w:rPr>
                <w:rFonts w:ascii="Comic Sans MS" w:hAnsi="Comic Sans MS"/>
                <w:sz w:val="18"/>
                <w:szCs w:val="18"/>
              </w:rPr>
            </w:pPr>
            <w:r>
              <w:rPr>
                <w:rFonts w:ascii="Comic Sans MS" w:hAnsi="Comic Sans MS"/>
                <w:sz w:val="18"/>
                <w:szCs w:val="18"/>
              </w:rPr>
              <w:t xml:space="preserve">Phonological Awareness </w:t>
            </w:r>
          </w:p>
        </w:tc>
        <w:tc>
          <w:tcPr>
            <w:tcW w:w="1398" w:type="dxa"/>
          </w:tcPr>
          <w:p w14:paraId="682D3C7E" w14:textId="77777777" w:rsidR="003C3C0C" w:rsidRPr="00904CBE" w:rsidRDefault="003C3C0C" w:rsidP="003C3C0C">
            <w:pPr>
              <w:spacing w:line="240" w:lineRule="auto"/>
              <w:rPr>
                <w:rFonts w:ascii="Comic Sans MS" w:hAnsi="Comic Sans MS"/>
                <w:b/>
                <w:sz w:val="18"/>
                <w:szCs w:val="18"/>
              </w:rPr>
            </w:pPr>
          </w:p>
        </w:tc>
        <w:tc>
          <w:tcPr>
            <w:tcW w:w="1398" w:type="dxa"/>
          </w:tcPr>
          <w:p w14:paraId="2A76AF8D" w14:textId="77777777" w:rsidR="003C3C0C" w:rsidRPr="00904CBE" w:rsidRDefault="003C3C0C" w:rsidP="003C3C0C">
            <w:pPr>
              <w:spacing w:line="240" w:lineRule="auto"/>
              <w:rPr>
                <w:rFonts w:ascii="Comic Sans MS" w:hAnsi="Comic Sans MS"/>
                <w:b/>
                <w:sz w:val="18"/>
                <w:szCs w:val="18"/>
              </w:rPr>
            </w:pPr>
          </w:p>
        </w:tc>
        <w:tc>
          <w:tcPr>
            <w:tcW w:w="1398" w:type="dxa"/>
          </w:tcPr>
          <w:p w14:paraId="26397EC7" w14:textId="77777777" w:rsidR="003C3C0C" w:rsidRPr="00904CBE" w:rsidRDefault="003C3C0C" w:rsidP="003C3C0C">
            <w:pPr>
              <w:spacing w:line="240" w:lineRule="auto"/>
              <w:rPr>
                <w:rFonts w:ascii="Comic Sans MS" w:hAnsi="Comic Sans MS"/>
                <w:b/>
                <w:sz w:val="18"/>
                <w:szCs w:val="18"/>
              </w:rPr>
            </w:pPr>
          </w:p>
        </w:tc>
        <w:tc>
          <w:tcPr>
            <w:tcW w:w="1398" w:type="dxa"/>
          </w:tcPr>
          <w:p w14:paraId="06C167DF" w14:textId="77777777" w:rsidR="003C3C0C" w:rsidRPr="00904CBE" w:rsidRDefault="003C3C0C" w:rsidP="003C3C0C">
            <w:pPr>
              <w:spacing w:line="240" w:lineRule="auto"/>
              <w:rPr>
                <w:rFonts w:ascii="Comic Sans MS" w:hAnsi="Comic Sans MS"/>
                <w:b/>
                <w:sz w:val="18"/>
                <w:szCs w:val="18"/>
              </w:rPr>
            </w:pPr>
          </w:p>
        </w:tc>
      </w:tr>
    </w:tbl>
    <w:p w14:paraId="6A72A031" w14:textId="77777777" w:rsidR="00C90176" w:rsidRDefault="00C90176" w:rsidP="00C6216B">
      <w:pPr>
        <w:rPr>
          <w:rFonts w:ascii="Estrangelo Edessa" w:hAnsi="Estrangelo Edessa" w:cs="Estrangelo Edessa"/>
        </w:rPr>
      </w:pPr>
    </w:p>
    <w:p w14:paraId="007BD8B7" w14:textId="77777777" w:rsidR="00F614A3" w:rsidRDefault="00F614A3" w:rsidP="00C90176">
      <w:pPr>
        <w:rPr>
          <w:b/>
          <w:sz w:val="22"/>
          <w:szCs w:val="22"/>
        </w:rPr>
      </w:pPr>
    </w:p>
    <w:p w14:paraId="0FD2DC1E" w14:textId="77777777" w:rsidR="00C77C80" w:rsidRDefault="00C77C80">
      <w:pPr>
        <w:spacing w:line="240" w:lineRule="auto"/>
        <w:rPr>
          <w:b/>
          <w:sz w:val="22"/>
          <w:szCs w:val="22"/>
        </w:rPr>
      </w:pPr>
      <w:r>
        <w:rPr>
          <w:b/>
          <w:sz w:val="22"/>
          <w:szCs w:val="22"/>
        </w:rPr>
        <w:br w:type="page"/>
      </w:r>
    </w:p>
    <w:p w14:paraId="16125C1B" w14:textId="6B7C04D9" w:rsidR="0085206D" w:rsidRPr="00F614A3" w:rsidRDefault="00F614A3" w:rsidP="00C90176">
      <w:pPr>
        <w:rPr>
          <w:b/>
          <w:sz w:val="22"/>
          <w:szCs w:val="22"/>
        </w:rPr>
      </w:pPr>
      <w:r w:rsidRPr="00F614A3">
        <w:rPr>
          <w:b/>
          <w:sz w:val="22"/>
          <w:szCs w:val="22"/>
        </w:rPr>
        <w:lastRenderedPageBreak/>
        <w:t xml:space="preserve">DLA Weekly Lesson Plan Example: Pupil X </w:t>
      </w:r>
      <w:r w:rsidRPr="00F614A3">
        <w:rPr>
          <w:bCs/>
          <w:sz w:val="22"/>
          <w:szCs w:val="22"/>
        </w:rPr>
        <w:t xml:space="preserve"> </w:t>
      </w:r>
    </w:p>
    <w:tbl>
      <w:tblPr>
        <w:tblpPr w:leftFromText="180" w:rightFromText="180" w:vertAnchor="page" w:horzAnchor="margin" w:tblpY="1148"/>
        <w:tblW w:w="154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55"/>
        <w:gridCol w:w="8342"/>
        <w:gridCol w:w="1398"/>
        <w:gridCol w:w="1398"/>
        <w:gridCol w:w="1398"/>
        <w:gridCol w:w="1398"/>
      </w:tblGrid>
      <w:tr w:rsidR="0085206D" w:rsidRPr="003D5CE1" w14:paraId="176E5966" w14:textId="77777777" w:rsidTr="00092A5E">
        <w:trPr>
          <w:trHeight w:val="274"/>
        </w:trPr>
        <w:tc>
          <w:tcPr>
            <w:tcW w:w="1555" w:type="dxa"/>
          </w:tcPr>
          <w:p w14:paraId="08BE95C9" w14:textId="77777777" w:rsidR="0085206D" w:rsidRPr="00694CA7" w:rsidRDefault="0085206D" w:rsidP="00390EC1">
            <w:pPr>
              <w:spacing w:line="240" w:lineRule="auto"/>
              <w:rPr>
                <w:rFonts w:ascii="Calibri" w:hAnsi="Calibri"/>
                <w:b/>
                <w:sz w:val="20"/>
                <w:szCs w:val="20"/>
              </w:rPr>
            </w:pPr>
            <w:r w:rsidRPr="005F02E4">
              <w:rPr>
                <w:b/>
                <w:sz w:val="22"/>
              </w:rPr>
              <w:t>Pupil Name:</w:t>
            </w:r>
          </w:p>
        </w:tc>
        <w:tc>
          <w:tcPr>
            <w:tcW w:w="8342" w:type="dxa"/>
          </w:tcPr>
          <w:p w14:paraId="1284E69C" w14:textId="77777777" w:rsidR="0085206D" w:rsidRPr="00786235" w:rsidRDefault="0085206D" w:rsidP="00390EC1">
            <w:pPr>
              <w:pStyle w:val="Header"/>
              <w:spacing w:line="240" w:lineRule="auto"/>
              <w:rPr>
                <w:rFonts w:ascii="Times New Roman" w:hAnsi="Times New Roman" w:cs="Estrangelo Edessa"/>
                <w:bCs/>
                <w:sz w:val="18"/>
                <w:szCs w:val="18"/>
              </w:rPr>
            </w:pPr>
            <w:r w:rsidRPr="00786235">
              <w:rPr>
                <w:bCs/>
                <w:color w:val="0070C0"/>
                <w:sz w:val="22"/>
              </w:rPr>
              <w:t>Pupil X</w:t>
            </w:r>
          </w:p>
        </w:tc>
        <w:tc>
          <w:tcPr>
            <w:tcW w:w="5592" w:type="dxa"/>
            <w:gridSpan w:val="4"/>
          </w:tcPr>
          <w:p w14:paraId="0F8FB70E" w14:textId="77777777" w:rsidR="0085206D" w:rsidRDefault="0085206D" w:rsidP="00390EC1">
            <w:pPr>
              <w:spacing w:line="240" w:lineRule="auto"/>
              <w:rPr>
                <w:rFonts w:ascii="Comic Sans MS" w:hAnsi="Comic Sans MS"/>
                <w:b/>
                <w:sz w:val="18"/>
                <w:szCs w:val="18"/>
              </w:rPr>
            </w:pPr>
            <w:r w:rsidRPr="005F02E4">
              <w:rPr>
                <w:b/>
                <w:sz w:val="22"/>
              </w:rPr>
              <w:t>Lesson number:</w:t>
            </w:r>
          </w:p>
        </w:tc>
      </w:tr>
      <w:tr w:rsidR="0085206D" w:rsidRPr="003D5CE1" w14:paraId="2F517470" w14:textId="77777777" w:rsidTr="00390EC1">
        <w:trPr>
          <w:trHeight w:val="558"/>
        </w:trPr>
        <w:tc>
          <w:tcPr>
            <w:tcW w:w="1555" w:type="dxa"/>
          </w:tcPr>
          <w:p w14:paraId="7F685234" w14:textId="77777777" w:rsidR="0085206D" w:rsidRPr="00694CA7" w:rsidRDefault="0085206D" w:rsidP="00390EC1">
            <w:pPr>
              <w:spacing w:line="240" w:lineRule="auto"/>
              <w:jc w:val="center"/>
              <w:rPr>
                <w:rFonts w:ascii="Calibri" w:hAnsi="Calibri"/>
                <w:b/>
                <w:sz w:val="20"/>
                <w:szCs w:val="20"/>
              </w:rPr>
            </w:pPr>
          </w:p>
        </w:tc>
        <w:tc>
          <w:tcPr>
            <w:tcW w:w="8342" w:type="dxa"/>
          </w:tcPr>
          <w:p w14:paraId="60267EEA" w14:textId="77777777" w:rsidR="0085206D" w:rsidRPr="004D649C" w:rsidRDefault="0085206D" w:rsidP="00390EC1">
            <w:pPr>
              <w:pStyle w:val="Header"/>
              <w:spacing w:line="240" w:lineRule="auto"/>
              <w:rPr>
                <w:rFonts w:cs="Estrangelo Edessa"/>
                <w:color w:val="0070C0"/>
                <w:sz w:val="18"/>
                <w:szCs w:val="18"/>
              </w:rPr>
            </w:pPr>
            <w:r w:rsidRPr="00C36272">
              <w:rPr>
                <w:rFonts w:ascii="Times New Roman" w:hAnsi="Times New Roman" w:cs="Estrangelo Edessa"/>
                <w:sz w:val="18"/>
                <w:szCs w:val="18"/>
              </w:rPr>
              <w:t xml:space="preserve">* </w:t>
            </w:r>
            <w:r w:rsidRPr="004D649C">
              <w:rPr>
                <w:rFonts w:cs="Estrangelo Edessa"/>
                <w:color w:val="0070C0"/>
                <w:sz w:val="18"/>
                <w:szCs w:val="18"/>
              </w:rPr>
              <w:t>Resources</w:t>
            </w:r>
          </w:p>
          <w:p w14:paraId="3FDFB1BF" w14:textId="77777777" w:rsidR="0085206D" w:rsidRPr="00A0481E" w:rsidRDefault="0085206D" w:rsidP="00390EC1">
            <w:pPr>
              <w:pStyle w:val="Header"/>
              <w:spacing w:line="240" w:lineRule="auto"/>
              <w:rPr>
                <w:b w:val="0"/>
                <w:color w:val="00B050"/>
                <w:sz w:val="24"/>
              </w:rPr>
            </w:pPr>
            <w:r w:rsidRPr="004D649C">
              <w:rPr>
                <w:rFonts w:cs="Estrangelo Edessa"/>
                <w:color w:val="0070C0"/>
                <w:sz w:val="18"/>
                <w:szCs w:val="18"/>
              </w:rPr>
              <w:t xml:space="preserve"> </w:t>
            </w:r>
            <w:r w:rsidRPr="004D649C">
              <w:rPr>
                <w:rFonts w:cs="Estrangelo Edessa"/>
                <w:color w:val="00B050"/>
                <w:sz w:val="18"/>
                <w:szCs w:val="18"/>
              </w:rPr>
              <w:t>*Lesson elements that will change as learner progresse</w:t>
            </w:r>
            <w:r>
              <w:rPr>
                <w:rFonts w:cs="Estrangelo Edessa"/>
                <w:color w:val="00B050"/>
                <w:sz w:val="18"/>
                <w:szCs w:val="18"/>
              </w:rPr>
              <w:t>s</w:t>
            </w:r>
          </w:p>
        </w:tc>
        <w:tc>
          <w:tcPr>
            <w:tcW w:w="1398" w:type="dxa"/>
          </w:tcPr>
          <w:p w14:paraId="03B2C4F5" w14:textId="77777777" w:rsidR="0085206D" w:rsidRPr="005D44DE" w:rsidRDefault="0085206D" w:rsidP="00390EC1">
            <w:pPr>
              <w:spacing w:line="240" w:lineRule="auto"/>
              <w:rPr>
                <w:rFonts w:ascii="Comic Sans MS" w:hAnsi="Comic Sans MS"/>
                <w:b/>
                <w:sz w:val="18"/>
                <w:szCs w:val="18"/>
              </w:rPr>
            </w:pPr>
            <w:r>
              <w:rPr>
                <w:rFonts w:ascii="Comic Sans MS" w:hAnsi="Comic Sans MS"/>
                <w:b/>
                <w:sz w:val="18"/>
                <w:szCs w:val="18"/>
              </w:rPr>
              <w:t>Date:</w:t>
            </w:r>
          </w:p>
        </w:tc>
        <w:tc>
          <w:tcPr>
            <w:tcW w:w="1398" w:type="dxa"/>
          </w:tcPr>
          <w:p w14:paraId="7C3A92F0" w14:textId="77777777" w:rsidR="0085206D" w:rsidRDefault="0085206D" w:rsidP="00390EC1">
            <w:pPr>
              <w:spacing w:line="240" w:lineRule="auto"/>
              <w:rPr>
                <w:rFonts w:ascii="Comic Sans MS" w:hAnsi="Comic Sans MS"/>
                <w:b/>
                <w:sz w:val="18"/>
                <w:szCs w:val="18"/>
              </w:rPr>
            </w:pPr>
            <w:r>
              <w:rPr>
                <w:rFonts w:ascii="Comic Sans MS" w:hAnsi="Comic Sans MS"/>
                <w:b/>
                <w:sz w:val="18"/>
                <w:szCs w:val="18"/>
              </w:rPr>
              <w:t>Follow-up 1</w:t>
            </w:r>
          </w:p>
          <w:p w14:paraId="6E23FA45" w14:textId="77777777" w:rsidR="0085206D" w:rsidRPr="00245AF3" w:rsidRDefault="0085206D" w:rsidP="00390EC1">
            <w:pPr>
              <w:spacing w:line="240" w:lineRule="auto"/>
              <w:rPr>
                <w:rFonts w:ascii="Comic Sans MS" w:hAnsi="Comic Sans MS"/>
                <w:b/>
                <w:sz w:val="18"/>
                <w:szCs w:val="18"/>
              </w:rPr>
            </w:pPr>
            <w:r>
              <w:rPr>
                <w:rFonts w:ascii="Comic Sans MS" w:hAnsi="Comic Sans MS"/>
                <w:b/>
                <w:sz w:val="18"/>
                <w:szCs w:val="18"/>
              </w:rPr>
              <w:t>Date:</w:t>
            </w:r>
          </w:p>
        </w:tc>
        <w:tc>
          <w:tcPr>
            <w:tcW w:w="1398" w:type="dxa"/>
          </w:tcPr>
          <w:p w14:paraId="75451748" w14:textId="77777777" w:rsidR="0085206D" w:rsidRPr="00A0481E" w:rsidRDefault="0085206D" w:rsidP="00390EC1">
            <w:pPr>
              <w:spacing w:line="240" w:lineRule="auto"/>
              <w:rPr>
                <w:rFonts w:ascii="Comic Sans MS" w:hAnsi="Comic Sans MS"/>
                <w:b/>
                <w:sz w:val="18"/>
                <w:szCs w:val="18"/>
              </w:rPr>
            </w:pPr>
            <w:r w:rsidRPr="00A0481E">
              <w:rPr>
                <w:rFonts w:ascii="Comic Sans MS" w:hAnsi="Comic Sans MS"/>
                <w:b/>
                <w:sz w:val="18"/>
                <w:szCs w:val="18"/>
              </w:rPr>
              <w:t>Follow-up 2</w:t>
            </w:r>
          </w:p>
          <w:p w14:paraId="769B2CD9" w14:textId="77777777" w:rsidR="0085206D" w:rsidRPr="005D44DE" w:rsidRDefault="0085206D" w:rsidP="00390EC1">
            <w:pPr>
              <w:spacing w:line="240" w:lineRule="auto"/>
              <w:rPr>
                <w:rFonts w:ascii="Calibri" w:hAnsi="Calibri"/>
                <w:b/>
                <w:sz w:val="18"/>
                <w:szCs w:val="18"/>
              </w:rPr>
            </w:pPr>
            <w:r w:rsidRPr="00A0481E">
              <w:rPr>
                <w:rFonts w:ascii="Comic Sans MS" w:hAnsi="Comic Sans MS"/>
                <w:b/>
                <w:sz w:val="18"/>
                <w:szCs w:val="18"/>
              </w:rPr>
              <w:t>Date:</w:t>
            </w:r>
          </w:p>
        </w:tc>
        <w:tc>
          <w:tcPr>
            <w:tcW w:w="1398" w:type="dxa"/>
          </w:tcPr>
          <w:p w14:paraId="3A147F3D" w14:textId="77777777" w:rsidR="0085206D" w:rsidRDefault="0085206D" w:rsidP="00390EC1">
            <w:pPr>
              <w:spacing w:line="240" w:lineRule="auto"/>
              <w:rPr>
                <w:rFonts w:ascii="Comic Sans MS" w:hAnsi="Comic Sans MS"/>
                <w:b/>
                <w:sz w:val="18"/>
                <w:szCs w:val="18"/>
              </w:rPr>
            </w:pPr>
            <w:r>
              <w:rPr>
                <w:rFonts w:ascii="Comic Sans MS" w:hAnsi="Comic Sans MS"/>
                <w:b/>
                <w:sz w:val="18"/>
                <w:szCs w:val="18"/>
              </w:rPr>
              <w:t>Follow-up 3</w:t>
            </w:r>
          </w:p>
          <w:p w14:paraId="3F620B1F" w14:textId="77777777" w:rsidR="0085206D" w:rsidRPr="00A0481E" w:rsidRDefault="0085206D" w:rsidP="00390EC1">
            <w:pPr>
              <w:spacing w:line="240" w:lineRule="auto"/>
              <w:rPr>
                <w:rFonts w:ascii="Comic Sans MS" w:hAnsi="Comic Sans MS"/>
                <w:b/>
                <w:sz w:val="18"/>
                <w:szCs w:val="18"/>
              </w:rPr>
            </w:pPr>
            <w:r>
              <w:rPr>
                <w:rFonts w:ascii="Comic Sans MS" w:hAnsi="Comic Sans MS"/>
                <w:b/>
                <w:sz w:val="18"/>
                <w:szCs w:val="18"/>
              </w:rPr>
              <w:t>Date:</w:t>
            </w:r>
          </w:p>
        </w:tc>
      </w:tr>
      <w:tr w:rsidR="0085206D" w:rsidRPr="00183794" w14:paraId="22331C1D" w14:textId="77777777" w:rsidTr="00390EC1">
        <w:trPr>
          <w:trHeight w:val="117"/>
        </w:trPr>
        <w:tc>
          <w:tcPr>
            <w:tcW w:w="1555" w:type="dxa"/>
            <w:shd w:val="clear" w:color="auto" w:fill="F2F2F2"/>
          </w:tcPr>
          <w:p w14:paraId="62ECADCC" w14:textId="77777777" w:rsidR="0085206D" w:rsidRPr="001E72B0" w:rsidRDefault="0085206D" w:rsidP="00390EC1">
            <w:pPr>
              <w:spacing w:line="240" w:lineRule="auto"/>
              <w:rPr>
                <w:rFonts w:ascii="Comic Sans MS" w:hAnsi="Comic Sans MS"/>
                <w:b/>
                <w:bCs/>
                <w:sz w:val="16"/>
                <w:szCs w:val="16"/>
              </w:rPr>
            </w:pPr>
          </w:p>
        </w:tc>
        <w:tc>
          <w:tcPr>
            <w:tcW w:w="8342" w:type="dxa"/>
            <w:shd w:val="clear" w:color="auto" w:fill="F2F2F2"/>
          </w:tcPr>
          <w:p w14:paraId="2CD46565" w14:textId="77777777" w:rsidR="0085206D" w:rsidRPr="001E72B0" w:rsidRDefault="0085206D" w:rsidP="00390EC1">
            <w:pPr>
              <w:spacing w:line="240" w:lineRule="auto"/>
              <w:rPr>
                <w:rFonts w:ascii="Comic Sans MS" w:hAnsi="Comic Sans MS"/>
                <w:sz w:val="16"/>
                <w:szCs w:val="16"/>
              </w:rPr>
            </w:pPr>
          </w:p>
        </w:tc>
        <w:tc>
          <w:tcPr>
            <w:tcW w:w="1398" w:type="dxa"/>
          </w:tcPr>
          <w:p w14:paraId="6B4297F3" w14:textId="77777777" w:rsidR="0085206D" w:rsidRPr="001E72B0" w:rsidRDefault="0085206D" w:rsidP="00390EC1">
            <w:pPr>
              <w:spacing w:line="240" w:lineRule="auto"/>
              <w:rPr>
                <w:rFonts w:ascii="Comic Sans MS" w:hAnsi="Comic Sans MS"/>
                <w:b/>
                <w:sz w:val="16"/>
                <w:szCs w:val="16"/>
              </w:rPr>
            </w:pPr>
            <w:r>
              <w:rPr>
                <w:rFonts w:ascii="Comic Sans MS" w:hAnsi="Comic Sans MS"/>
                <w:b/>
                <w:sz w:val="16"/>
                <w:szCs w:val="16"/>
              </w:rPr>
              <w:t>Comments:</w:t>
            </w:r>
          </w:p>
        </w:tc>
        <w:tc>
          <w:tcPr>
            <w:tcW w:w="1398" w:type="dxa"/>
          </w:tcPr>
          <w:p w14:paraId="74CC3152" w14:textId="77777777" w:rsidR="0085206D" w:rsidRPr="001E72B0" w:rsidRDefault="0085206D" w:rsidP="00390EC1">
            <w:pPr>
              <w:spacing w:line="240" w:lineRule="auto"/>
              <w:rPr>
                <w:rFonts w:ascii="Comic Sans MS" w:hAnsi="Comic Sans MS"/>
                <w:b/>
                <w:sz w:val="16"/>
                <w:szCs w:val="16"/>
              </w:rPr>
            </w:pPr>
            <w:r w:rsidRPr="001E72B0">
              <w:rPr>
                <w:rFonts w:ascii="Comic Sans MS" w:hAnsi="Comic Sans MS"/>
                <w:b/>
                <w:sz w:val="16"/>
                <w:szCs w:val="16"/>
              </w:rPr>
              <w:t>Comments:</w:t>
            </w:r>
          </w:p>
        </w:tc>
        <w:tc>
          <w:tcPr>
            <w:tcW w:w="1398" w:type="dxa"/>
          </w:tcPr>
          <w:p w14:paraId="588D144B" w14:textId="77777777" w:rsidR="0085206D" w:rsidRPr="001E72B0" w:rsidRDefault="0085206D" w:rsidP="00390EC1">
            <w:pPr>
              <w:spacing w:line="240" w:lineRule="auto"/>
              <w:rPr>
                <w:rFonts w:ascii="Comic Sans MS" w:hAnsi="Comic Sans MS"/>
                <w:b/>
                <w:sz w:val="16"/>
                <w:szCs w:val="16"/>
              </w:rPr>
            </w:pPr>
            <w:r w:rsidRPr="001E72B0">
              <w:rPr>
                <w:rFonts w:ascii="Comic Sans MS" w:hAnsi="Comic Sans MS"/>
                <w:b/>
                <w:sz w:val="16"/>
                <w:szCs w:val="16"/>
              </w:rPr>
              <w:t>Comments:</w:t>
            </w:r>
          </w:p>
        </w:tc>
        <w:tc>
          <w:tcPr>
            <w:tcW w:w="1398" w:type="dxa"/>
          </w:tcPr>
          <w:p w14:paraId="375064AD" w14:textId="77777777" w:rsidR="0085206D" w:rsidRPr="001E72B0" w:rsidRDefault="0085206D" w:rsidP="00390EC1">
            <w:pPr>
              <w:spacing w:line="240" w:lineRule="auto"/>
              <w:rPr>
                <w:rFonts w:ascii="Comic Sans MS" w:hAnsi="Comic Sans MS"/>
                <w:b/>
                <w:sz w:val="16"/>
                <w:szCs w:val="16"/>
              </w:rPr>
            </w:pPr>
            <w:r w:rsidRPr="001E72B0">
              <w:rPr>
                <w:rFonts w:ascii="Comic Sans MS" w:hAnsi="Comic Sans MS"/>
                <w:b/>
                <w:sz w:val="16"/>
                <w:szCs w:val="16"/>
              </w:rPr>
              <w:t>Comments:</w:t>
            </w:r>
          </w:p>
        </w:tc>
      </w:tr>
      <w:tr w:rsidR="0085206D" w:rsidRPr="00183794" w14:paraId="6326D4C3" w14:textId="77777777" w:rsidTr="00390EC1">
        <w:trPr>
          <w:trHeight w:val="567"/>
        </w:trPr>
        <w:tc>
          <w:tcPr>
            <w:tcW w:w="1555" w:type="dxa"/>
          </w:tcPr>
          <w:p w14:paraId="1DCA4128" w14:textId="77777777" w:rsidR="0085206D" w:rsidRPr="001F579C" w:rsidRDefault="0085206D" w:rsidP="00390EC1">
            <w:pPr>
              <w:spacing w:line="240" w:lineRule="auto"/>
              <w:rPr>
                <w:rFonts w:ascii="Comic Sans MS" w:hAnsi="Comic Sans MS"/>
                <w:b/>
                <w:bCs/>
                <w:sz w:val="18"/>
                <w:szCs w:val="18"/>
              </w:rPr>
            </w:pPr>
            <w:r w:rsidRPr="001F579C">
              <w:rPr>
                <w:rFonts w:ascii="Comic Sans MS" w:hAnsi="Comic Sans MS"/>
                <w:b/>
                <w:bCs/>
                <w:sz w:val="18"/>
                <w:szCs w:val="18"/>
              </w:rPr>
              <w:t>Handwriting</w:t>
            </w:r>
          </w:p>
          <w:p w14:paraId="73324CFB" w14:textId="77777777" w:rsidR="0085206D" w:rsidRPr="001F579C" w:rsidRDefault="0085206D" w:rsidP="00390EC1">
            <w:pPr>
              <w:spacing w:line="240" w:lineRule="auto"/>
              <w:rPr>
                <w:rFonts w:ascii="Comic Sans MS" w:hAnsi="Comic Sans MS"/>
                <w:b/>
                <w:bCs/>
                <w:color w:val="0070C0"/>
                <w:sz w:val="18"/>
                <w:szCs w:val="18"/>
              </w:rPr>
            </w:pPr>
          </w:p>
        </w:tc>
        <w:tc>
          <w:tcPr>
            <w:tcW w:w="8342" w:type="dxa"/>
          </w:tcPr>
          <w:p w14:paraId="6BC034E3" w14:textId="77777777" w:rsidR="0085206D" w:rsidRDefault="0085206D" w:rsidP="00390EC1">
            <w:pPr>
              <w:spacing w:line="240" w:lineRule="auto"/>
              <w:rPr>
                <w:rFonts w:ascii="Comic Sans MS" w:hAnsi="Comic Sans MS"/>
                <w:sz w:val="18"/>
                <w:szCs w:val="18"/>
              </w:rPr>
            </w:pPr>
            <w:r>
              <w:rPr>
                <w:rFonts w:ascii="Comic Sans MS" w:hAnsi="Comic Sans MS"/>
                <w:sz w:val="18"/>
                <w:szCs w:val="18"/>
              </w:rPr>
              <w:t>Using cursive handwriting progression –</w:t>
            </w:r>
            <w:r w:rsidRPr="00A065FB">
              <w:rPr>
                <w:rFonts w:ascii="Comic Sans MS" w:hAnsi="Comic Sans MS"/>
                <w:sz w:val="18"/>
                <w:szCs w:val="18"/>
              </w:rPr>
              <w:t xml:space="preserve"> see</w:t>
            </w:r>
            <w:r w:rsidRPr="00A850A5">
              <w:rPr>
                <w:rFonts w:ascii="Comic Sans MS" w:hAnsi="Comic Sans MS"/>
                <w:i/>
                <w:iCs/>
                <w:sz w:val="18"/>
                <w:szCs w:val="18"/>
              </w:rPr>
              <w:t xml:space="preserve"> </w:t>
            </w:r>
            <w:r w:rsidRPr="00A3410C">
              <w:rPr>
                <w:rFonts w:ascii="Comic Sans MS" w:hAnsi="Comic Sans MS"/>
                <w:color w:val="215E99"/>
                <w:sz w:val="18"/>
                <w:szCs w:val="18"/>
              </w:rPr>
              <w:t>handwriting booklet</w:t>
            </w:r>
          </w:p>
          <w:p w14:paraId="47B9E479" w14:textId="77777777" w:rsidR="0085206D" w:rsidRPr="00512BCF" w:rsidRDefault="0085206D" w:rsidP="00390EC1">
            <w:pPr>
              <w:spacing w:line="240" w:lineRule="auto"/>
              <w:rPr>
                <w:rFonts w:ascii="Comic Sans MS" w:hAnsi="Comic Sans MS"/>
                <w:color w:val="0070C0"/>
                <w:sz w:val="18"/>
                <w:szCs w:val="18"/>
              </w:rPr>
            </w:pPr>
            <w:r w:rsidRPr="00933F34">
              <w:rPr>
                <w:rFonts w:ascii="Comic Sans MS" w:hAnsi="Comic Sans MS"/>
                <w:color w:val="000000"/>
                <w:sz w:val="18"/>
                <w:szCs w:val="18"/>
              </w:rPr>
              <w:t>Teach set of letters</w:t>
            </w:r>
            <w:r w:rsidRPr="006D6252">
              <w:rPr>
                <w:rFonts w:ascii="Comic Sans MS" w:hAnsi="Comic Sans MS"/>
                <w:color w:val="4EA72E"/>
                <w:sz w:val="18"/>
                <w:szCs w:val="18"/>
              </w:rPr>
              <w:t xml:space="preserve">: c </w:t>
            </w:r>
            <w:proofErr w:type="gramStart"/>
            <w:r w:rsidRPr="006D6252">
              <w:rPr>
                <w:rFonts w:ascii="Comic Sans MS" w:hAnsi="Comic Sans MS"/>
                <w:color w:val="4EA72E"/>
                <w:sz w:val="18"/>
                <w:szCs w:val="18"/>
              </w:rPr>
              <w:t>o  d</w:t>
            </w:r>
            <w:proofErr w:type="gramEnd"/>
            <w:r w:rsidRPr="006D6252">
              <w:rPr>
                <w:rFonts w:ascii="Comic Sans MS" w:hAnsi="Comic Sans MS"/>
                <w:color w:val="4EA72E"/>
                <w:sz w:val="18"/>
                <w:szCs w:val="18"/>
              </w:rPr>
              <w:t xml:space="preserve">  </w:t>
            </w:r>
            <w:proofErr w:type="gramStart"/>
            <w:r w:rsidRPr="006D6252">
              <w:rPr>
                <w:rFonts w:ascii="Comic Sans MS" w:hAnsi="Comic Sans MS"/>
                <w:color w:val="4EA72E"/>
                <w:sz w:val="18"/>
                <w:szCs w:val="18"/>
              </w:rPr>
              <w:t>a  g</w:t>
            </w:r>
            <w:proofErr w:type="gramEnd"/>
            <w:r w:rsidRPr="006D6252">
              <w:rPr>
                <w:rFonts w:ascii="Comic Sans MS" w:hAnsi="Comic Sans MS"/>
                <w:color w:val="4EA72E"/>
                <w:sz w:val="18"/>
                <w:szCs w:val="18"/>
              </w:rPr>
              <w:t xml:space="preserve">  </w:t>
            </w:r>
            <w:proofErr w:type="gramStart"/>
            <w:r w:rsidRPr="006D6252">
              <w:rPr>
                <w:rFonts w:ascii="Comic Sans MS" w:hAnsi="Comic Sans MS"/>
                <w:color w:val="4EA72E"/>
                <w:sz w:val="18"/>
                <w:szCs w:val="18"/>
              </w:rPr>
              <w:t>q  s</w:t>
            </w:r>
            <w:proofErr w:type="gramEnd"/>
          </w:p>
          <w:p w14:paraId="417EC11C" w14:textId="77777777" w:rsidR="0085206D" w:rsidRDefault="0085206D" w:rsidP="00390EC1">
            <w:pPr>
              <w:spacing w:line="240" w:lineRule="auto"/>
              <w:rPr>
                <w:rFonts w:ascii="Comic Sans MS" w:hAnsi="Comic Sans MS"/>
                <w:sz w:val="18"/>
                <w:szCs w:val="18"/>
              </w:rPr>
            </w:pPr>
            <w:r>
              <w:rPr>
                <w:rFonts w:ascii="Comic Sans MS" w:hAnsi="Comic Sans MS"/>
                <w:sz w:val="18"/>
                <w:szCs w:val="18"/>
              </w:rPr>
              <w:t xml:space="preserve">Teacher model </w:t>
            </w:r>
            <w:r w:rsidRPr="00904CBE">
              <w:rPr>
                <w:rFonts w:ascii="Comic Sans MS" w:hAnsi="Comic Sans MS"/>
                <w:sz w:val="18"/>
                <w:szCs w:val="18"/>
              </w:rPr>
              <w:t>cursive</w:t>
            </w:r>
            <w:r>
              <w:rPr>
                <w:rFonts w:ascii="Comic Sans MS" w:hAnsi="Comic Sans MS"/>
                <w:sz w:val="18"/>
                <w:szCs w:val="18"/>
              </w:rPr>
              <w:t xml:space="preserve"> letter formation in air, using</w:t>
            </w:r>
            <w:r w:rsidRPr="00904CBE">
              <w:rPr>
                <w:rFonts w:ascii="Comic Sans MS" w:hAnsi="Comic Sans MS"/>
                <w:sz w:val="18"/>
                <w:szCs w:val="18"/>
              </w:rPr>
              <w:t xml:space="preserve"> </w:t>
            </w:r>
            <w:proofErr w:type="spellStart"/>
            <w:r>
              <w:rPr>
                <w:rFonts w:ascii="Comic Sans MS" w:hAnsi="Comic Sans MS"/>
                <w:sz w:val="18"/>
                <w:szCs w:val="18"/>
              </w:rPr>
              <w:t>ipad</w:t>
            </w:r>
            <w:proofErr w:type="spellEnd"/>
            <w:r>
              <w:rPr>
                <w:rFonts w:ascii="Comic Sans MS" w:hAnsi="Comic Sans MS"/>
                <w:sz w:val="18"/>
                <w:szCs w:val="18"/>
              </w:rPr>
              <w:t xml:space="preserve"> / white board.  Pupil practice on </w:t>
            </w:r>
            <w:proofErr w:type="spellStart"/>
            <w:r>
              <w:rPr>
                <w:rFonts w:ascii="Comic Sans MS" w:hAnsi="Comic Sans MS"/>
                <w:sz w:val="18"/>
                <w:szCs w:val="18"/>
              </w:rPr>
              <w:t>ipad</w:t>
            </w:r>
            <w:proofErr w:type="spellEnd"/>
            <w:r>
              <w:rPr>
                <w:rFonts w:ascii="Comic Sans MS" w:hAnsi="Comic Sans MS"/>
                <w:sz w:val="18"/>
                <w:szCs w:val="18"/>
              </w:rPr>
              <w:t xml:space="preserve"> or white board and work on corresponding page/pages in </w:t>
            </w:r>
            <w:r w:rsidRPr="00904CBE">
              <w:rPr>
                <w:rFonts w:ascii="Comic Sans MS" w:hAnsi="Comic Sans MS"/>
                <w:sz w:val="18"/>
                <w:szCs w:val="18"/>
              </w:rPr>
              <w:t>handwriting booklet</w:t>
            </w:r>
            <w:r>
              <w:rPr>
                <w:rFonts w:ascii="Comic Sans MS" w:hAnsi="Comic Sans MS"/>
                <w:sz w:val="18"/>
                <w:szCs w:val="18"/>
              </w:rPr>
              <w:t xml:space="preserve">. </w:t>
            </w:r>
          </w:p>
          <w:p w14:paraId="36C33021" w14:textId="77777777" w:rsidR="0085206D" w:rsidRPr="00904CBE" w:rsidRDefault="0085206D" w:rsidP="00390EC1">
            <w:pPr>
              <w:spacing w:line="240" w:lineRule="auto"/>
              <w:rPr>
                <w:rFonts w:ascii="Comic Sans MS" w:hAnsi="Comic Sans MS"/>
                <w:sz w:val="18"/>
                <w:szCs w:val="18"/>
              </w:rPr>
            </w:pPr>
            <w:r>
              <w:rPr>
                <w:rFonts w:ascii="Comic Sans MS" w:hAnsi="Comic Sans MS"/>
                <w:sz w:val="18"/>
                <w:szCs w:val="18"/>
              </w:rPr>
              <w:t>Practice pattern &gt; letter &gt; letter in a CVC word.</w:t>
            </w:r>
          </w:p>
        </w:tc>
        <w:tc>
          <w:tcPr>
            <w:tcW w:w="1398" w:type="dxa"/>
          </w:tcPr>
          <w:p w14:paraId="791A3D79" w14:textId="77777777" w:rsidR="0085206D" w:rsidRPr="00904CBE" w:rsidRDefault="0085206D" w:rsidP="00390EC1">
            <w:pPr>
              <w:spacing w:line="240" w:lineRule="auto"/>
              <w:rPr>
                <w:rFonts w:ascii="Comic Sans MS" w:hAnsi="Comic Sans MS"/>
                <w:b/>
                <w:sz w:val="18"/>
                <w:szCs w:val="18"/>
              </w:rPr>
            </w:pPr>
          </w:p>
        </w:tc>
        <w:tc>
          <w:tcPr>
            <w:tcW w:w="1398" w:type="dxa"/>
          </w:tcPr>
          <w:p w14:paraId="7EB542D7" w14:textId="77777777" w:rsidR="0085206D" w:rsidRPr="00904CBE" w:rsidRDefault="0085206D" w:rsidP="00390EC1">
            <w:pPr>
              <w:spacing w:line="240" w:lineRule="auto"/>
              <w:rPr>
                <w:rFonts w:ascii="Comic Sans MS" w:hAnsi="Comic Sans MS"/>
                <w:b/>
                <w:sz w:val="18"/>
                <w:szCs w:val="18"/>
              </w:rPr>
            </w:pPr>
          </w:p>
        </w:tc>
        <w:tc>
          <w:tcPr>
            <w:tcW w:w="1398" w:type="dxa"/>
          </w:tcPr>
          <w:p w14:paraId="0AD223ED" w14:textId="77777777" w:rsidR="0085206D" w:rsidRPr="00904CBE" w:rsidRDefault="0085206D" w:rsidP="00390EC1">
            <w:pPr>
              <w:spacing w:line="240" w:lineRule="auto"/>
              <w:rPr>
                <w:rFonts w:ascii="Comic Sans MS" w:hAnsi="Comic Sans MS"/>
                <w:b/>
                <w:sz w:val="18"/>
                <w:szCs w:val="18"/>
              </w:rPr>
            </w:pPr>
          </w:p>
        </w:tc>
        <w:tc>
          <w:tcPr>
            <w:tcW w:w="1398" w:type="dxa"/>
          </w:tcPr>
          <w:p w14:paraId="3AB8EB47" w14:textId="77777777" w:rsidR="0085206D" w:rsidRPr="00904CBE" w:rsidRDefault="0085206D" w:rsidP="00390EC1">
            <w:pPr>
              <w:spacing w:line="240" w:lineRule="auto"/>
              <w:rPr>
                <w:rFonts w:ascii="Comic Sans MS" w:hAnsi="Comic Sans MS"/>
                <w:b/>
                <w:sz w:val="18"/>
                <w:szCs w:val="18"/>
              </w:rPr>
            </w:pPr>
          </w:p>
        </w:tc>
      </w:tr>
      <w:tr w:rsidR="0085206D" w:rsidRPr="00183794" w14:paraId="5FCAF922" w14:textId="77777777" w:rsidTr="00390EC1">
        <w:trPr>
          <w:trHeight w:val="1115"/>
        </w:trPr>
        <w:tc>
          <w:tcPr>
            <w:tcW w:w="1555" w:type="dxa"/>
          </w:tcPr>
          <w:p w14:paraId="63BD321A" w14:textId="77777777" w:rsidR="0085206D" w:rsidRPr="001F579C" w:rsidRDefault="0085206D" w:rsidP="00390EC1">
            <w:pPr>
              <w:spacing w:line="240" w:lineRule="auto"/>
              <w:rPr>
                <w:rFonts w:ascii="Comic Sans MS" w:hAnsi="Comic Sans MS"/>
                <w:b/>
                <w:bCs/>
                <w:sz w:val="18"/>
                <w:szCs w:val="18"/>
              </w:rPr>
            </w:pPr>
          </w:p>
          <w:p w14:paraId="6C37F38C" w14:textId="77777777" w:rsidR="0085206D" w:rsidRPr="001F579C" w:rsidRDefault="0085206D" w:rsidP="00390EC1">
            <w:pPr>
              <w:spacing w:line="240" w:lineRule="auto"/>
              <w:rPr>
                <w:rFonts w:ascii="Comic Sans MS" w:hAnsi="Comic Sans MS"/>
                <w:b/>
                <w:bCs/>
                <w:sz w:val="18"/>
                <w:szCs w:val="18"/>
              </w:rPr>
            </w:pPr>
            <w:r w:rsidRPr="001F579C">
              <w:rPr>
                <w:rFonts w:ascii="Comic Sans MS" w:hAnsi="Comic Sans MS"/>
                <w:b/>
                <w:bCs/>
                <w:sz w:val="18"/>
                <w:szCs w:val="18"/>
              </w:rPr>
              <w:t>Revision</w:t>
            </w:r>
          </w:p>
        </w:tc>
        <w:tc>
          <w:tcPr>
            <w:tcW w:w="8342" w:type="dxa"/>
          </w:tcPr>
          <w:p w14:paraId="39873579" w14:textId="77777777" w:rsidR="0085206D" w:rsidRPr="0085206D" w:rsidRDefault="0085206D" w:rsidP="0085206D">
            <w:pPr>
              <w:numPr>
                <w:ilvl w:val="0"/>
                <w:numId w:val="35"/>
              </w:numPr>
              <w:spacing w:line="240" w:lineRule="auto"/>
              <w:rPr>
                <w:rFonts w:ascii="Comic Sans MS" w:hAnsi="Comic Sans MS"/>
                <w:color w:val="00B050"/>
                <w:sz w:val="18"/>
                <w:szCs w:val="18"/>
              </w:rPr>
            </w:pPr>
            <w:r w:rsidRPr="0085206D">
              <w:rPr>
                <w:rFonts w:ascii="Comic Sans MS" w:hAnsi="Comic Sans MS"/>
                <w:color w:val="00B050"/>
                <w:sz w:val="18"/>
                <w:szCs w:val="18"/>
              </w:rPr>
              <w:t xml:space="preserve">Alphabet song – use alphabet rainbow visual </w:t>
            </w:r>
          </w:p>
          <w:p w14:paraId="131B474A" w14:textId="77777777" w:rsidR="0085206D" w:rsidRPr="0085206D" w:rsidRDefault="0085206D" w:rsidP="0085206D">
            <w:pPr>
              <w:numPr>
                <w:ilvl w:val="0"/>
                <w:numId w:val="35"/>
              </w:numPr>
              <w:spacing w:line="240" w:lineRule="auto"/>
              <w:rPr>
                <w:rFonts w:ascii="Comic Sans MS" w:hAnsi="Comic Sans MS"/>
                <w:color w:val="00B050"/>
                <w:sz w:val="18"/>
                <w:szCs w:val="18"/>
              </w:rPr>
            </w:pPr>
            <w:r w:rsidRPr="0085206D">
              <w:rPr>
                <w:rFonts w:ascii="Comic Sans MS" w:hAnsi="Comic Sans MS"/>
                <w:color w:val="00B050"/>
                <w:sz w:val="18"/>
                <w:szCs w:val="18"/>
              </w:rPr>
              <w:t>Practice vowel sequence (sounds) with vowel song and vowel ruler</w:t>
            </w:r>
          </w:p>
          <w:p w14:paraId="188A9DAE" w14:textId="77777777" w:rsidR="0085206D" w:rsidRPr="007C2A1E" w:rsidRDefault="0085206D" w:rsidP="0085206D">
            <w:pPr>
              <w:numPr>
                <w:ilvl w:val="0"/>
                <w:numId w:val="35"/>
              </w:numPr>
              <w:spacing w:line="240" w:lineRule="auto"/>
              <w:rPr>
                <w:rFonts w:ascii="Comic Sans MS" w:hAnsi="Comic Sans MS"/>
                <w:color w:val="00B050"/>
                <w:sz w:val="18"/>
                <w:szCs w:val="18"/>
              </w:rPr>
            </w:pPr>
            <w:r w:rsidRPr="007C2A1E">
              <w:rPr>
                <w:rFonts w:ascii="Comic Sans MS" w:hAnsi="Comic Sans MS"/>
                <w:color w:val="00B050"/>
                <w:sz w:val="18"/>
                <w:szCs w:val="18"/>
              </w:rPr>
              <w:t>Months of the year – song or sequence flashcards</w:t>
            </w:r>
          </w:p>
          <w:p w14:paraId="18CFCDBE" w14:textId="77777777" w:rsidR="0085206D" w:rsidRPr="007C2A1E" w:rsidRDefault="0085206D" w:rsidP="0085206D">
            <w:pPr>
              <w:numPr>
                <w:ilvl w:val="0"/>
                <w:numId w:val="35"/>
              </w:numPr>
              <w:spacing w:line="240" w:lineRule="auto"/>
              <w:rPr>
                <w:rFonts w:ascii="Comic Sans MS" w:hAnsi="Comic Sans MS"/>
                <w:color w:val="00B050"/>
                <w:sz w:val="18"/>
                <w:szCs w:val="18"/>
              </w:rPr>
            </w:pPr>
            <w:r w:rsidRPr="007C2A1E">
              <w:rPr>
                <w:rFonts w:ascii="Comic Sans MS" w:hAnsi="Comic Sans MS"/>
                <w:color w:val="00B050"/>
                <w:sz w:val="18"/>
                <w:szCs w:val="18"/>
              </w:rPr>
              <w:t>Revision of sounds taught so far using flashcards or time targets:</w:t>
            </w:r>
          </w:p>
        </w:tc>
        <w:tc>
          <w:tcPr>
            <w:tcW w:w="1398" w:type="dxa"/>
          </w:tcPr>
          <w:p w14:paraId="7714A7F8" w14:textId="77777777" w:rsidR="0085206D" w:rsidRPr="00904CBE" w:rsidRDefault="0085206D" w:rsidP="00390EC1">
            <w:pPr>
              <w:spacing w:line="240" w:lineRule="auto"/>
              <w:rPr>
                <w:rFonts w:ascii="Comic Sans MS" w:hAnsi="Comic Sans MS"/>
                <w:b/>
                <w:sz w:val="18"/>
                <w:szCs w:val="18"/>
              </w:rPr>
            </w:pPr>
          </w:p>
        </w:tc>
        <w:tc>
          <w:tcPr>
            <w:tcW w:w="1398" w:type="dxa"/>
          </w:tcPr>
          <w:p w14:paraId="6E7CCCE7" w14:textId="77777777" w:rsidR="0085206D" w:rsidRPr="00904CBE" w:rsidRDefault="0085206D" w:rsidP="00390EC1">
            <w:pPr>
              <w:spacing w:line="240" w:lineRule="auto"/>
              <w:rPr>
                <w:rFonts w:ascii="Comic Sans MS" w:hAnsi="Comic Sans MS"/>
                <w:b/>
                <w:sz w:val="18"/>
                <w:szCs w:val="18"/>
              </w:rPr>
            </w:pPr>
          </w:p>
        </w:tc>
        <w:tc>
          <w:tcPr>
            <w:tcW w:w="1398" w:type="dxa"/>
          </w:tcPr>
          <w:p w14:paraId="44CDA4D7" w14:textId="77777777" w:rsidR="0085206D" w:rsidRPr="00904CBE" w:rsidRDefault="0085206D" w:rsidP="00390EC1">
            <w:pPr>
              <w:spacing w:line="240" w:lineRule="auto"/>
              <w:rPr>
                <w:rFonts w:ascii="Comic Sans MS" w:hAnsi="Comic Sans MS"/>
                <w:b/>
                <w:sz w:val="18"/>
                <w:szCs w:val="18"/>
              </w:rPr>
            </w:pPr>
          </w:p>
        </w:tc>
        <w:tc>
          <w:tcPr>
            <w:tcW w:w="1398" w:type="dxa"/>
          </w:tcPr>
          <w:p w14:paraId="2039ADBD" w14:textId="77777777" w:rsidR="0085206D" w:rsidRPr="00904CBE" w:rsidRDefault="0085206D" w:rsidP="00390EC1">
            <w:pPr>
              <w:spacing w:line="240" w:lineRule="auto"/>
              <w:rPr>
                <w:rFonts w:ascii="Comic Sans MS" w:hAnsi="Comic Sans MS"/>
                <w:b/>
                <w:sz w:val="18"/>
                <w:szCs w:val="18"/>
              </w:rPr>
            </w:pPr>
          </w:p>
        </w:tc>
      </w:tr>
      <w:tr w:rsidR="0085206D" w:rsidRPr="00183794" w14:paraId="6B7E329C" w14:textId="77777777" w:rsidTr="00390EC1">
        <w:trPr>
          <w:trHeight w:val="1128"/>
        </w:trPr>
        <w:tc>
          <w:tcPr>
            <w:tcW w:w="1555" w:type="dxa"/>
          </w:tcPr>
          <w:p w14:paraId="08C48684" w14:textId="77777777" w:rsidR="0085206D" w:rsidRPr="0085206D" w:rsidRDefault="0085206D" w:rsidP="00390EC1">
            <w:pPr>
              <w:spacing w:line="240" w:lineRule="auto"/>
              <w:rPr>
                <w:rFonts w:ascii="Comic Sans MS" w:hAnsi="Comic Sans MS"/>
                <w:b/>
                <w:bCs/>
                <w:sz w:val="16"/>
                <w:szCs w:val="16"/>
              </w:rPr>
            </w:pPr>
            <w:r w:rsidRPr="0085206D">
              <w:rPr>
                <w:rFonts w:ascii="Comic Sans MS" w:hAnsi="Comic Sans MS"/>
                <w:b/>
                <w:bCs/>
                <w:sz w:val="16"/>
                <w:szCs w:val="16"/>
              </w:rPr>
              <w:t>Common Words</w:t>
            </w:r>
          </w:p>
          <w:p w14:paraId="76691E69" w14:textId="77777777" w:rsidR="0085206D" w:rsidRPr="0085206D" w:rsidRDefault="0085206D" w:rsidP="00390EC1">
            <w:pPr>
              <w:spacing w:line="240" w:lineRule="auto"/>
              <w:rPr>
                <w:rFonts w:ascii="Comic Sans MS" w:hAnsi="Comic Sans MS"/>
                <w:b/>
                <w:bCs/>
                <w:sz w:val="18"/>
                <w:szCs w:val="18"/>
              </w:rPr>
            </w:pPr>
            <w:r w:rsidRPr="0085206D">
              <w:rPr>
                <w:rFonts w:ascii="Comic Sans MS" w:hAnsi="Comic Sans MS"/>
                <w:b/>
                <w:bCs/>
                <w:sz w:val="18"/>
                <w:szCs w:val="18"/>
              </w:rPr>
              <w:t>Reading</w:t>
            </w:r>
          </w:p>
          <w:p w14:paraId="39C0A5A5" w14:textId="77777777" w:rsidR="0085206D" w:rsidRPr="0085206D" w:rsidRDefault="0085206D" w:rsidP="00390EC1">
            <w:pPr>
              <w:spacing w:line="240" w:lineRule="auto"/>
              <w:rPr>
                <w:rFonts w:ascii="Comic Sans MS" w:hAnsi="Comic Sans MS"/>
                <w:b/>
                <w:bCs/>
                <w:sz w:val="18"/>
                <w:szCs w:val="18"/>
              </w:rPr>
            </w:pPr>
          </w:p>
          <w:p w14:paraId="2E9F7C64" w14:textId="77777777" w:rsidR="0085206D" w:rsidRPr="0085206D" w:rsidRDefault="0085206D" w:rsidP="00390EC1">
            <w:pPr>
              <w:spacing w:line="240" w:lineRule="auto"/>
              <w:rPr>
                <w:rFonts w:ascii="Comic Sans MS" w:hAnsi="Comic Sans MS"/>
                <w:b/>
                <w:bCs/>
                <w:sz w:val="18"/>
                <w:szCs w:val="18"/>
              </w:rPr>
            </w:pPr>
          </w:p>
          <w:p w14:paraId="3773CCD0" w14:textId="77777777" w:rsidR="0085206D" w:rsidRPr="0085206D" w:rsidRDefault="0085206D" w:rsidP="00390EC1">
            <w:pPr>
              <w:spacing w:line="240" w:lineRule="auto"/>
              <w:rPr>
                <w:rFonts w:ascii="Comic Sans MS" w:hAnsi="Comic Sans MS"/>
                <w:b/>
                <w:bCs/>
                <w:sz w:val="18"/>
                <w:szCs w:val="18"/>
              </w:rPr>
            </w:pPr>
            <w:r w:rsidRPr="0085206D">
              <w:rPr>
                <w:rFonts w:ascii="Comic Sans MS" w:hAnsi="Comic Sans MS"/>
                <w:b/>
                <w:bCs/>
                <w:sz w:val="18"/>
                <w:szCs w:val="18"/>
              </w:rPr>
              <w:t>Spelling</w:t>
            </w:r>
          </w:p>
        </w:tc>
        <w:tc>
          <w:tcPr>
            <w:tcW w:w="8342" w:type="dxa"/>
          </w:tcPr>
          <w:p w14:paraId="70852226" w14:textId="77777777" w:rsidR="0085206D" w:rsidRDefault="0085206D" w:rsidP="00390EC1">
            <w:pPr>
              <w:spacing w:line="240" w:lineRule="auto"/>
              <w:rPr>
                <w:rFonts w:ascii="Comic Sans MS" w:hAnsi="Comic Sans MS"/>
                <w:sz w:val="28"/>
              </w:rPr>
            </w:pPr>
            <w:r w:rsidRPr="00904CBE">
              <w:rPr>
                <w:rFonts w:ascii="Comic Sans MS" w:hAnsi="Comic Sans MS"/>
                <w:b/>
                <w:sz w:val="18"/>
                <w:szCs w:val="18"/>
              </w:rPr>
              <w:t>Reading</w:t>
            </w:r>
            <w:r w:rsidRPr="007F456E">
              <w:rPr>
                <w:rFonts w:ascii="Comic Sans MS" w:hAnsi="Comic Sans MS"/>
                <w:color w:val="0070C0"/>
                <w:sz w:val="18"/>
                <w:szCs w:val="18"/>
              </w:rPr>
              <w:t xml:space="preserve">: </w:t>
            </w:r>
            <w:r w:rsidRPr="007C2A1E">
              <w:rPr>
                <w:rFonts w:ascii="Comic Sans MS" w:hAnsi="Comic Sans MS"/>
                <w:color w:val="00B050"/>
                <w:sz w:val="18"/>
                <w:szCs w:val="18"/>
              </w:rPr>
              <w:t>2</w:t>
            </w:r>
            <w:r w:rsidRPr="007C2A1E">
              <w:rPr>
                <w:rFonts w:ascii="Comic Sans MS" w:hAnsi="Comic Sans MS"/>
                <w:color w:val="00B050"/>
                <w:sz w:val="18"/>
                <w:szCs w:val="18"/>
                <w:vertAlign w:val="superscript"/>
              </w:rPr>
              <w:t>nd</w:t>
            </w:r>
            <w:r w:rsidRPr="007C2A1E">
              <w:rPr>
                <w:rFonts w:ascii="Comic Sans MS" w:hAnsi="Comic Sans MS"/>
                <w:color w:val="00B050"/>
                <w:sz w:val="18"/>
                <w:szCs w:val="18"/>
              </w:rPr>
              <w:t xml:space="preserve"> 100</w:t>
            </w:r>
            <w:r>
              <w:rPr>
                <w:rFonts w:ascii="Comic Sans MS" w:hAnsi="Comic Sans MS"/>
                <w:sz w:val="18"/>
                <w:szCs w:val="18"/>
              </w:rPr>
              <w:t xml:space="preserve"> common words </w:t>
            </w:r>
            <w:r w:rsidRPr="007C2A1E">
              <w:rPr>
                <w:rFonts w:ascii="Comic Sans MS" w:hAnsi="Comic Sans MS"/>
                <w:color w:val="00B050"/>
                <w:sz w:val="18"/>
                <w:szCs w:val="18"/>
              </w:rPr>
              <w:t>1st 25.</w:t>
            </w:r>
            <w:r>
              <w:rPr>
                <w:rFonts w:ascii="Comic Sans MS" w:hAnsi="Comic Sans MS"/>
                <w:sz w:val="18"/>
                <w:szCs w:val="18"/>
              </w:rPr>
              <w:t xml:space="preserve">  Use </w:t>
            </w:r>
            <w:r w:rsidRPr="007C2A1E">
              <w:rPr>
                <w:rFonts w:ascii="Comic Sans MS" w:hAnsi="Comic Sans MS"/>
                <w:color w:val="0070C0"/>
                <w:sz w:val="18"/>
                <w:szCs w:val="18"/>
              </w:rPr>
              <w:t>CW reading booklet</w:t>
            </w:r>
            <w:r>
              <w:rPr>
                <w:rFonts w:ascii="Comic Sans MS" w:hAnsi="Comic Sans MS"/>
                <w:sz w:val="18"/>
                <w:szCs w:val="18"/>
              </w:rPr>
              <w:t xml:space="preserve">.  Practice reading words marked </w:t>
            </w:r>
            <w:proofErr w:type="gramStart"/>
            <w:r>
              <w:rPr>
                <w:rFonts w:ascii="Comic Sans MS" w:hAnsi="Comic Sans MS"/>
                <w:sz w:val="18"/>
                <w:szCs w:val="18"/>
              </w:rPr>
              <w:t xml:space="preserve">with </w:t>
            </w:r>
            <w:r w:rsidRPr="007B6AC0">
              <w:rPr>
                <w:rFonts w:ascii="Comic Sans MS" w:hAnsi="Comic Sans MS"/>
                <w:sz w:val="36"/>
                <w:szCs w:val="36"/>
              </w:rPr>
              <w:t xml:space="preserve"> </w:t>
            </w:r>
            <w:r w:rsidRPr="007B6AC0">
              <w:rPr>
                <w:rFonts w:ascii="Comic Sans MS" w:hAnsi="Comic Sans MS"/>
                <w:sz w:val="28"/>
              </w:rPr>
              <w:t>.</w:t>
            </w:r>
            <w:proofErr w:type="gramEnd"/>
            <w:r w:rsidRPr="007B6AC0">
              <w:rPr>
                <w:rFonts w:ascii="Comic Sans MS" w:hAnsi="Comic Sans MS"/>
                <w:sz w:val="28"/>
              </w:rPr>
              <w:t xml:space="preserve">  /</w:t>
            </w:r>
            <w:r>
              <w:rPr>
                <w:rFonts w:ascii="Comic Sans MS" w:hAnsi="Comic Sans MS"/>
                <w:sz w:val="28"/>
              </w:rPr>
              <w:t xml:space="preserve"> </w:t>
            </w:r>
            <w:proofErr w:type="gramStart"/>
            <w:r w:rsidRPr="0038279F">
              <w:rPr>
                <w:rFonts w:ascii="Comic Sans MS" w:hAnsi="Comic Sans MS"/>
                <w:sz w:val="18"/>
                <w:szCs w:val="18"/>
              </w:rPr>
              <w:t>or</w:t>
            </w:r>
            <w:proofErr w:type="gramEnd"/>
            <w:r>
              <w:rPr>
                <w:rFonts w:ascii="Comic Sans MS" w:hAnsi="Comic Sans MS"/>
                <w:sz w:val="28"/>
              </w:rPr>
              <w:t xml:space="preserve"> s</w:t>
            </w:r>
          </w:p>
          <w:p w14:paraId="3E7BFCCC" w14:textId="77777777" w:rsidR="0085206D" w:rsidRPr="004D649C" w:rsidRDefault="0085206D" w:rsidP="00390EC1">
            <w:pPr>
              <w:spacing w:line="240" w:lineRule="auto"/>
              <w:rPr>
                <w:rFonts w:ascii="Comic Sans MS" w:hAnsi="Comic Sans MS"/>
                <w:sz w:val="12"/>
                <w:szCs w:val="12"/>
              </w:rPr>
            </w:pPr>
          </w:p>
          <w:p w14:paraId="359DF4A7" w14:textId="77777777" w:rsidR="0085206D" w:rsidRPr="00904CBE" w:rsidRDefault="0085206D" w:rsidP="00390EC1">
            <w:pPr>
              <w:spacing w:line="240" w:lineRule="auto"/>
              <w:rPr>
                <w:rFonts w:ascii="Comic Sans MS" w:hAnsi="Comic Sans MS"/>
                <w:sz w:val="18"/>
                <w:szCs w:val="18"/>
              </w:rPr>
            </w:pPr>
            <w:r w:rsidRPr="00904CBE">
              <w:rPr>
                <w:rFonts w:ascii="Comic Sans MS" w:hAnsi="Comic Sans MS"/>
                <w:b/>
                <w:sz w:val="18"/>
                <w:szCs w:val="18"/>
              </w:rPr>
              <w:t>Spelling</w:t>
            </w:r>
            <w:r w:rsidRPr="00904CBE">
              <w:rPr>
                <w:rFonts w:ascii="Comic Sans MS" w:hAnsi="Comic Sans MS"/>
                <w:sz w:val="18"/>
                <w:szCs w:val="18"/>
              </w:rPr>
              <w:t xml:space="preserve">: </w:t>
            </w:r>
            <w:r>
              <w:rPr>
                <w:rFonts w:ascii="Comic Sans MS" w:hAnsi="Comic Sans MS"/>
                <w:sz w:val="18"/>
                <w:szCs w:val="18"/>
              </w:rPr>
              <w:t>Using</w:t>
            </w:r>
            <w:r w:rsidRPr="007F456E">
              <w:rPr>
                <w:rFonts w:ascii="Comic Sans MS" w:hAnsi="Comic Sans MS"/>
                <w:color w:val="0070C0"/>
                <w:sz w:val="18"/>
                <w:szCs w:val="18"/>
              </w:rPr>
              <w:t xml:space="preserve"> </w:t>
            </w:r>
            <w:r w:rsidRPr="00BC3FC3">
              <w:rPr>
                <w:rFonts w:ascii="Comic Sans MS" w:hAnsi="Comic Sans MS"/>
                <w:color w:val="0070C0"/>
                <w:sz w:val="18"/>
                <w:szCs w:val="18"/>
              </w:rPr>
              <w:t>1</w:t>
            </w:r>
            <w:r w:rsidRPr="00BC3FC3">
              <w:rPr>
                <w:rFonts w:ascii="Comic Sans MS" w:hAnsi="Comic Sans MS"/>
                <w:color w:val="0070C0"/>
                <w:sz w:val="18"/>
                <w:szCs w:val="18"/>
                <w:vertAlign w:val="superscript"/>
              </w:rPr>
              <w:t>st</w:t>
            </w:r>
            <w:r w:rsidRPr="00BC3FC3">
              <w:rPr>
                <w:rFonts w:ascii="Comic Sans MS" w:hAnsi="Comic Sans MS"/>
                <w:color w:val="0070C0"/>
                <w:sz w:val="18"/>
                <w:szCs w:val="18"/>
              </w:rPr>
              <w:t xml:space="preserve"> 100</w:t>
            </w:r>
            <w:r>
              <w:rPr>
                <w:rFonts w:ascii="Comic Sans MS" w:hAnsi="Comic Sans MS"/>
                <w:sz w:val="18"/>
                <w:szCs w:val="18"/>
              </w:rPr>
              <w:t xml:space="preserve"> </w:t>
            </w:r>
            <w:r w:rsidRPr="007C2A1E">
              <w:rPr>
                <w:rFonts w:ascii="Comic Sans MS" w:hAnsi="Comic Sans MS"/>
                <w:color w:val="0070C0"/>
                <w:sz w:val="18"/>
                <w:szCs w:val="18"/>
              </w:rPr>
              <w:t>CW spelling booklet</w:t>
            </w:r>
            <w:r>
              <w:rPr>
                <w:rFonts w:ascii="Comic Sans MS" w:hAnsi="Comic Sans MS"/>
                <w:sz w:val="18"/>
                <w:szCs w:val="18"/>
              </w:rPr>
              <w:t>.  Practice unknown words with SOS spelling.</w:t>
            </w:r>
          </w:p>
          <w:p w14:paraId="07BF7CA5" w14:textId="77777777" w:rsidR="0085206D" w:rsidRPr="00904CBE" w:rsidRDefault="0085206D" w:rsidP="00390EC1">
            <w:pPr>
              <w:spacing w:line="240" w:lineRule="auto"/>
              <w:rPr>
                <w:rFonts w:ascii="Comic Sans MS" w:hAnsi="Comic Sans MS"/>
                <w:sz w:val="18"/>
                <w:szCs w:val="18"/>
              </w:rPr>
            </w:pPr>
            <w:r w:rsidRPr="00904CBE">
              <w:rPr>
                <w:rFonts w:ascii="Comic Sans MS" w:hAnsi="Comic Sans MS"/>
                <w:sz w:val="18"/>
                <w:szCs w:val="18"/>
              </w:rPr>
              <w:t>This weeks</w:t>
            </w:r>
            <w:r>
              <w:rPr>
                <w:rFonts w:ascii="Comic Sans MS" w:hAnsi="Comic Sans MS"/>
                <w:sz w:val="18"/>
                <w:szCs w:val="18"/>
              </w:rPr>
              <w:t>’</w:t>
            </w:r>
            <w:r w:rsidRPr="00904CBE">
              <w:rPr>
                <w:rFonts w:ascii="Comic Sans MS" w:hAnsi="Comic Sans MS"/>
                <w:sz w:val="18"/>
                <w:szCs w:val="18"/>
              </w:rPr>
              <w:t xml:space="preserve"> words: </w:t>
            </w:r>
          </w:p>
          <w:p w14:paraId="581D6E7A" w14:textId="77777777" w:rsidR="0085206D" w:rsidRPr="00904CBE" w:rsidRDefault="0085206D" w:rsidP="00390EC1">
            <w:pPr>
              <w:spacing w:line="240" w:lineRule="auto"/>
              <w:rPr>
                <w:rFonts w:ascii="Comic Sans MS" w:hAnsi="Comic Sans MS"/>
                <w:sz w:val="18"/>
                <w:szCs w:val="18"/>
              </w:rPr>
            </w:pPr>
            <w:r w:rsidRPr="00172A94">
              <w:rPr>
                <w:rFonts w:ascii="Comic Sans MS" w:hAnsi="Comic Sans MS"/>
                <w:color w:val="4EA72E"/>
                <w:sz w:val="18"/>
                <w:szCs w:val="18"/>
              </w:rPr>
              <w:t xml:space="preserve">                            said</w:t>
            </w:r>
            <w:r w:rsidRPr="00904CBE">
              <w:rPr>
                <w:rFonts w:ascii="Comic Sans MS" w:hAnsi="Comic Sans MS"/>
                <w:sz w:val="18"/>
                <w:szCs w:val="18"/>
              </w:rPr>
              <w:t xml:space="preserve">    </w:t>
            </w:r>
            <w:r>
              <w:rPr>
                <w:rFonts w:ascii="Comic Sans MS" w:hAnsi="Comic Sans MS"/>
                <w:sz w:val="18"/>
                <w:szCs w:val="18"/>
              </w:rPr>
              <w:t xml:space="preserve">      </w:t>
            </w:r>
            <w:r w:rsidRPr="00904CBE">
              <w:rPr>
                <w:rFonts w:ascii="Comic Sans MS" w:hAnsi="Comic Sans MS"/>
                <w:sz w:val="18"/>
                <w:szCs w:val="18"/>
              </w:rPr>
              <w:t xml:space="preserve"> </w:t>
            </w:r>
            <w:r w:rsidRPr="00172A94">
              <w:rPr>
                <w:rFonts w:ascii="Comic Sans MS" w:hAnsi="Comic Sans MS"/>
                <w:color w:val="4EA72E"/>
                <w:sz w:val="18"/>
                <w:szCs w:val="18"/>
              </w:rPr>
              <w:t xml:space="preserve">they </w:t>
            </w:r>
            <w:r w:rsidRPr="00904CBE">
              <w:rPr>
                <w:rFonts w:ascii="Comic Sans MS" w:hAnsi="Comic Sans MS"/>
                <w:sz w:val="18"/>
                <w:szCs w:val="18"/>
              </w:rPr>
              <w:t xml:space="preserve"> </w:t>
            </w:r>
            <w:r>
              <w:rPr>
                <w:rFonts w:ascii="Comic Sans MS" w:hAnsi="Comic Sans MS"/>
                <w:sz w:val="18"/>
                <w:szCs w:val="18"/>
              </w:rPr>
              <w:t xml:space="preserve">        </w:t>
            </w:r>
            <w:r w:rsidRPr="00904CBE">
              <w:rPr>
                <w:rFonts w:ascii="Comic Sans MS" w:hAnsi="Comic Sans MS"/>
                <w:sz w:val="18"/>
                <w:szCs w:val="18"/>
              </w:rPr>
              <w:t xml:space="preserve">  </w:t>
            </w:r>
            <w:proofErr w:type="gramStart"/>
            <w:r w:rsidRPr="00172A94">
              <w:rPr>
                <w:rFonts w:ascii="Comic Sans MS" w:hAnsi="Comic Sans MS"/>
                <w:color w:val="4EA72E"/>
                <w:sz w:val="18"/>
                <w:szCs w:val="18"/>
              </w:rPr>
              <w:t>was</w:t>
            </w:r>
            <w:proofErr w:type="gramEnd"/>
          </w:p>
        </w:tc>
        <w:tc>
          <w:tcPr>
            <w:tcW w:w="1398" w:type="dxa"/>
          </w:tcPr>
          <w:p w14:paraId="7C24226C" w14:textId="77777777" w:rsidR="0085206D" w:rsidRPr="00904CBE" w:rsidRDefault="0085206D" w:rsidP="00390EC1">
            <w:pPr>
              <w:spacing w:line="240" w:lineRule="auto"/>
              <w:rPr>
                <w:rFonts w:ascii="Comic Sans MS" w:hAnsi="Comic Sans MS"/>
                <w:b/>
                <w:sz w:val="18"/>
                <w:szCs w:val="18"/>
              </w:rPr>
            </w:pPr>
          </w:p>
        </w:tc>
        <w:tc>
          <w:tcPr>
            <w:tcW w:w="1398" w:type="dxa"/>
          </w:tcPr>
          <w:p w14:paraId="11497CDA" w14:textId="77777777" w:rsidR="0085206D" w:rsidRPr="00904CBE" w:rsidRDefault="0085206D" w:rsidP="00390EC1">
            <w:pPr>
              <w:spacing w:line="240" w:lineRule="auto"/>
              <w:rPr>
                <w:rFonts w:ascii="Comic Sans MS" w:hAnsi="Comic Sans MS"/>
                <w:b/>
                <w:sz w:val="18"/>
                <w:szCs w:val="18"/>
              </w:rPr>
            </w:pPr>
          </w:p>
        </w:tc>
        <w:tc>
          <w:tcPr>
            <w:tcW w:w="1398" w:type="dxa"/>
          </w:tcPr>
          <w:p w14:paraId="4B477529" w14:textId="77777777" w:rsidR="0085206D" w:rsidRPr="00904CBE" w:rsidRDefault="0085206D" w:rsidP="00390EC1">
            <w:pPr>
              <w:spacing w:line="240" w:lineRule="auto"/>
              <w:rPr>
                <w:rFonts w:ascii="Comic Sans MS" w:hAnsi="Comic Sans MS"/>
                <w:b/>
                <w:sz w:val="18"/>
                <w:szCs w:val="18"/>
              </w:rPr>
            </w:pPr>
          </w:p>
        </w:tc>
        <w:tc>
          <w:tcPr>
            <w:tcW w:w="1398" w:type="dxa"/>
          </w:tcPr>
          <w:p w14:paraId="0F66880E" w14:textId="77777777" w:rsidR="0085206D" w:rsidRPr="00904CBE" w:rsidRDefault="0085206D" w:rsidP="00390EC1">
            <w:pPr>
              <w:spacing w:line="240" w:lineRule="auto"/>
              <w:rPr>
                <w:rFonts w:ascii="Comic Sans MS" w:hAnsi="Comic Sans MS"/>
                <w:b/>
                <w:sz w:val="18"/>
                <w:szCs w:val="18"/>
              </w:rPr>
            </w:pPr>
          </w:p>
        </w:tc>
      </w:tr>
      <w:tr w:rsidR="0085206D" w:rsidRPr="00183794" w14:paraId="0094DC7E" w14:textId="77777777" w:rsidTr="00390EC1">
        <w:trPr>
          <w:trHeight w:val="825"/>
        </w:trPr>
        <w:tc>
          <w:tcPr>
            <w:tcW w:w="1555" w:type="dxa"/>
          </w:tcPr>
          <w:p w14:paraId="63688D58" w14:textId="77777777" w:rsidR="0085206D" w:rsidRPr="0085206D" w:rsidRDefault="0085206D" w:rsidP="00390EC1">
            <w:pPr>
              <w:spacing w:line="240" w:lineRule="auto"/>
              <w:rPr>
                <w:rFonts w:ascii="Comic Sans MS" w:hAnsi="Comic Sans MS"/>
                <w:b/>
                <w:bCs/>
                <w:sz w:val="18"/>
                <w:szCs w:val="18"/>
              </w:rPr>
            </w:pPr>
          </w:p>
          <w:p w14:paraId="3D0360C8" w14:textId="77777777" w:rsidR="0085206D" w:rsidRPr="0085206D" w:rsidRDefault="0085206D" w:rsidP="00390EC1">
            <w:pPr>
              <w:spacing w:line="240" w:lineRule="auto"/>
              <w:rPr>
                <w:rFonts w:ascii="Comic Sans MS" w:hAnsi="Comic Sans MS"/>
                <w:b/>
                <w:bCs/>
                <w:sz w:val="18"/>
                <w:szCs w:val="18"/>
              </w:rPr>
            </w:pPr>
            <w:r w:rsidRPr="0085206D">
              <w:rPr>
                <w:rFonts w:ascii="Comic Sans MS" w:hAnsi="Comic Sans MS"/>
                <w:b/>
                <w:bCs/>
                <w:sz w:val="18"/>
                <w:szCs w:val="18"/>
              </w:rPr>
              <w:t>New Sound</w:t>
            </w:r>
          </w:p>
          <w:p w14:paraId="45A49D24" w14:textId="77777777" w:rsidR="0085206D" w:rsidRPr="0085206D" w:rsidRDefault="0085206D" w:rsidP="00390EC1">
            <w:pPr>
              <w:spacing w:line="240" w:lineRule="auto"/>
              <w:rPr>
                <w:rFonts w:ascii="Comic Sans MS" w:hAnsi="Comic Sans MS"/>
                <w:b/>
                <w:bCs/>
                <w:sz w:val="18"/>
                <w:szCs w:val="18"/>
              </w:rPr>
            </w:pPr>
          </w:p>
          <w:p w14:paraId="572D48AA" w14:textId="77777777" w:rsidR="0085206D" w:rsidRPr="0085206D" w:rsidRDefault="0085206D" w:rsidP="00390EC1">
            <w:pPr>
              <w:spacing w:line="240" w:lineRule="auto"/>
              <w:rPr>
                <w:rFonts w:ascii="Comic Sans MS" w:hAnsi="Comic Sans MS"/>
                <w:b/>
                <w:bCs/>
                <w:sz w:val="18"/>
                <w:szCs w:val="18"/>
              </w:rPr>
            </w:pPr>
          </w:p>
        </w:tc>
        <w:tc>
          <w:tcPr>
            <w:tcW w:w="8342" w:type="dxa"/>
          </w:tcPr>
          <w:p w14:paraId="7F4992BF" w14:textId="77777777" w:rsidR="0085206D" w:rsidRDefault="0085206D" w:rsidP="00390EC1">
            <w:pPr>
              <w:spacing w:line="240" w:lineRule="auto"/>
              <w:rPr>
                <w:rFonts w:ascii="Comic Sans MS" w:hAnsi="Comic Sans MS"/>
                <w:sz w:val="18"/>
                <w:szCs w:val="18"/>
              </w:rPr>
            </w:pPr>
            <w:r>
              <w:rPr>
                <w:rFonts w:ascii="Comic Sans MS" w:hAnsi="Comic Sans MS"/>
                <w:sz w:val="18"/>
                <w:szCs w:val="18"/>
                <w:u w:val="single"/>
              </w:rPr>
              <w:t>Say</w:t>
            </w:r>
            <w:r>
              <w:rPr>
                <w:rFonts w:ascii="Comic Sans MS" w:hAnsi="Comic Sans MS"/>
                <w:sz w:val="18"/>
                <w:szCs w:val="18"/>
              </w:rPr>
              <w:t xml:space="preserve"> new sound: </w:t>
            </w:r>
            <w:r w:rsidRPr="007C2A1E">
              <w:rPr>
                <w:rFonts w:ascii="Comic Sans MS" w:hAnsi="Comic Sans MS"/>
                <w:color w:val="00B050"/>
                <w:sz w:val="18"/>
                <w:szCs w:val="18"/>
              </w:rPr>
              <w:t xml:space="preserve"> </w:t>
            </w:r>
            <w:proofErr w:type="spellStart"/>
            <w:r w:rsidRPr="007C2A1E">
              <w:rPr>
                <w:rFonts w:ascii="Comic Sans MS" w:hAnsi="Comic Sans MS"/>
                <w:color w:val="00B050"/>
                <w:sz w:val="18"/>
                <w:szCs w:val="18"/>
              </w:rPr>
              <w:t>sh</w:t>
            </w:r>
            <w:proofErr w:type="spellEnd"/>
            <w:r>
              <w:rPr>
                <w:rFonts w:ascii="Comic Sans MS" w:hAnsi="Comic Sans MS"/>
                <w:color w:val="0070C0"/>
                <w:sz w:val="18"/>
                <w:szCs w:val="18"/>
              </w:rPr>
              <w:t xml:space="preserve">  </w:t>
            </w:r>
            <w:r w:rsidRPr="000E053C">
              <w:rPr>
                <w:rFonts w:ascii="Comic Sans MS" w:hAnsi="Comic Sans MS"/>
                <w:sz w:val="18"/>
                <w:szCs w:val="18"/>
              </w:rPr>
              <w:t xml:space="preserve"> </w:t>
            </w:r>
            <w:r>
              <w:rPr>
                <w:rFonts w:ascii="Comic Sans MS" w:hAnsi="Comic Sans MS"/>
                <w:sz w:val="18"/>
                <w:szCs w:val="18"/>
              </w:rPr>
              <w:t xml:space="preserve">teacher </w:t>
            </w:r>
            <w:r w:rsidRPr="000E053C">
              <w:rPr>
                <w:rFonts w:ascii="Comic Sans MS" w:hAnsi="Comic Sans MS"/>
                <w:sz w:val="18"/>
                <w:szCs w:val="18"/>
              </w:rPr>
              <w:t>say</w:t>
            </w:r>
            <w:r>
              <w:rPr>
                <w:rFonts w:ascii="Comic Sans MS" w:hAnsi="Comic Sans MS"/>
                <w:sz w:val="18"/>
                <w:szCs w:val="18"/>
              </w:rPr>
              <w:t>s</w:t>
            </w:r>
            <w:r w:rsidRPr="000E053C">
              <w:rPr>
                <w:rFonts w:ascii="Comic Sans MS" w:hAnsi="Comic Sans MS"/>
                <w:sz w:val="18"/>
                <w:szCs w:val="18"/>
              </w:rPr>
              <w:t xml:space="preserve"> </w:t>
            </w:r>
            <w:r>
              <w:rPr>
                <w:rFonts w:ascii="Comic Sans MS" w:hAnsi="Comic Sans MS"/>
                <w:sz w:val="18"/>
                <w:szCs w:val="18"/>
              </w:rPr>
              <w:t xml:space="preserve">and learner repeat sound – back and forth.  </w:t>
            </w:r>
          </w:p>
          <w:p w14:paraId="448FA64B" w14:textId="77777777" w:rsidR="0085206D" w:rsidRDefault="0085206D" w:rsidP="00390EC1">
            <w:pPr>
              <w:spacing w:line="240" w:lineRule="auto"/>
              <w:rPr>
                <w:rFonts w:ascii="Comic Sans MS" w:hAnsi="Comic Sans MS"/>
                <w:sz w:val="18"/>
                <w:szCs w:val="18"/>
              </w:rPr>
            </w:pPr>
            <w:r>
              <w:rPr>
                <w:rFonts w:ascii="Comic Sans MS" w:hAnsi="Comic Sans MS"/>
                <w:sz w:val="18"/>
                <w:szCs w:val="18"/>
              </w:rPr>
              <w:t>Find sound on the sound chart.    *</w:t>
            </w:r>
            <w:r w:rsidRPr="003C5986">
              <w:rPr>
                <w:rFonts w:ascii="Comic Sans MS" w:hAnsi="Comic Sans MS"/>
                <w:i/>
                <w:iCs/>
                <w:sz w:val="18"/>
                <w:szCs w:val="18"/>
              </w:rPr>
              <w:t>See introducing new sound help sheet</w:t>
            </w:r>
          </w:p>
          <w:p w14:paraId="55EB5D4B" w14:textId="77777777" w:rsidR="0085206D" w:rsidRDefault="0085206D" w:rsidP="00390EC1">
            <w:pPr>
              <w:spacing w:line="240" w:lineRule="auto"/>
              <w:rPr>
                <w:rFonts w:ascii="Comic Sans MS" w:hAnsi="Comic Sans MS"/>
                <w:sz w:val="18"/>
                <w:szCs w:val="18"/>
              </w:rPr>
            </w:pPr>
            <w:proofErr w:type="gramStart"/>
            <w:r>
              <w:rPr>
                <w:rFonts w:ascii="Comic Sans MS" w:hAnsi="Comic Sans MS"/>
                <w:sz w:val="18"/>
                <w:szCs w:val="18"/>
                <w:u w:val="single"/>
              </w:rPr>
              <w:t>Read</w:t>
            </w:r>
            <w:r>
              <w:rPr>
                <w:rFonts w:ascii="Comic Sans MS" w:hAnsi="Comic Sans MS"/>
                <w:color w:val="00B050"/>
                <w:sz w:val="18"/>
                <w:szCs w:val="18"/>
              </w:rPr>
              <w:t xml:space="preserve">  </w:t>
            </w:r>
            <w:r w:rsidRPr="007C2A1E">
              <w:rPr>
                <w:rFonts w:ascii="Comic Sans MS" w:hAnsi="Comic Sans MS"/>
                <w:color w:val="00B050"/>
                <w:sz w:val="18"/>
                <w:szCs w:val="18"/>
              </w:rPr>
              <w:t>8</w:t>
            </w:r>
            <w:proofErr w:type="gramEnd"/>
            <w:r w:rsidRPr="007C2A1E">
              <w:rPr>
                <w:rFonts w:ascii="Comic Sans MS" w:hAnsi="Comic Sans MS"/>
                <w:color w:val="00B050"/>
                <w:sz w:val="18"/>
                <w:szCs w:val="18"/>
              </w:rPr>
              <w:t xml:space="preserve">- </w:t>
            </w:r>
            <w:proofErr w:type="gramStart"/>
            <w:r w:rsidRPr="007C2A1E">
              <w:rPr>
                <w:rFonts w:ascii="Comic Sans MS" w:hAnsi="Comic Sans MS"/>
                <w:color w:val="00B050"/>
                <w:sz w:val="18"/>
                <w:szCs w:val="18"/>
              </w:rPr>
              <w:t>10</w:t>
            </w:r>
            <w:r>
              <w:rPr>
                <w:rFonts w:ascii="Comic Sans MS" w:hAnsi="Comic Sans MS"/>
                <w:color w:val="00B050"/>
                <w:sz w:val="18"/>
                <w:szCs w:val="18"/>
              </w:rPr>
              <w:t xml:space="preserve">  </w:t>
            </w:r>
            <w:r>
              <w:rPr>
                <w:rFonts w:ascii="Comic Sans MS" w:hAnsi="Comic Sans MS"/>
                <w:sz w:val="18"/>
                <w:szCs w:val="18"/>
              </w:rPr>
              <w:t>words</w:t>
            </w:r>
            <w:proofErr w:type="gramEnd"/>
            <w:r>
              <w:rPr>
                <w:rFonts w:ascii="Comic Sans MS" w:hAnsi="Comic Sans MS"/>
                <w:sz w:val="18"/>
                <w:szCs w:val="18"/>
              </w:rPr>
              <w:t xml:space="preserve"> &gt; assisted blending or independent blending &gt; </w:t>
            </w:r>
            <w:r w:rsidRPr="007C2A1E">
              <w:rPr>
                <w:rFonts w:ascii="Comic Sans MS" w:hAnsi="Comic Sans MS"/>
                <w:color w:val="0070C0"/>
                <w:sz w:val="18"/>
                <w:szCs w:val="18"/>
              </w:rPr>
              <w:t>flashcards</w:t>
            </w:r>
            <w:r>
              <w:rPr>
                <w:rFonts w:ascii="Comic Sans MS" w:hAnsi="Comic Sans MS"/>
                <w:sz w:val="18"/>
                <w:szCs w:val="18"/>
              </w:rPr>
              <w:t xml:space="preserve"> containing sound</w:t>
            </w:r>
          </w:p>
          <w:p w14:paraId="4166DC1D" w14:textId="77777777" w:rsidR="0085206D" w:rsidRDefault="0085206D" w:rsidP="00390EC1">
            <w:pPr>
              <w:spacing w:line="240" w:lineRule="auto"/>
              <w:rPr>
                <w:rFonts w:ascii="Comic Sans MS" w:hAnsi="Comic Sans MS"/>
                <w:sz w:val="18"/>
                <w:szCs w:val="18"/>
              </w:rPr>
            </w:pPr>
            <w:proofErr w:type="gramStart"/>
            <w:r>
              <w:rPr>
                <w:rFonts w:ascii="Comic Sans MS" w:hAnsi="Comic Sans MS"/>
                <w:sz w:val="18"/>
                <w:szCs w:val="18"/>
                <w:u w:val="single"/>
              </w:rPr>
              <w:t>Spell</w:t>
            </w:r>
            <w:r>
              <w:rPr>
                <w:rFonts w:ascii="Comic Sans MS" w:hAnsi="Comic Sans MS"/>
                <w:sz w:val="18"/>
                <w:szCs w:val="18"/>
              </w:rPr>
              <w:t xml:space="preserve">  </w:t>
            </w:r>
            <w:r w:rsidRPr="007C2A1E">
              <w:rPr>
                <w:rFonts w:ascii="Comic Sans MS" w:hAnsi="Comic Sans MS"/>
                <w:color w:val="00B050"/>
                <w:sz w:val="20"/>
                <w:szCs w:val="20"/>
              </w:rPr>
              <w:t>3</w:t>
            </w:r>
            <w:proofErr w:type="gramEnd"/>
            <w:r w:rsidRPr="007C2A1E">
              <w:rPr>
                <w:rFonts w:ascii="Comic Sans MS" w:hAnsi="Comic Sans MS"/>
                <w:color w:val="00B050"/>
                <w:sz w:val="20"/>
                <w:szCs w:val="20"/>
              </w:rPr>
              <w:t>-5</w:t>
            </w:r>
            <w:r>
              <w:rPr>
                <w:rFonts w:ascii="Comic Sans MS" w:hAnsi="Comic Sans MS"/>
                <w:color w:val="0070C0"/>
                <w:sz w:val="18"/>
                <w:szCs w:val="18"/>
              </w:rPr>
              <w:t xml:space="preserve"> </w:t>
            </w:r>
            <w:r>
              <w:rPr>
                <w:rFonts w:ascii="Comic Sans MS" w:hAnsi="Comic Sans MS"/>
                <w:color w:val="00B050"/>
                <w:sz w:val="18"/>
                <w:szCs w:val="18"/>
              </w:rPr>
              <w:t xml:space="preserve"> </w:t>
            </w:r>
            <w:r>
              <w:rPr>
                <w:rFonts w:ascii="Comic Sans MS" w:hAnsi="Comic Sans MS"/>
                <w:sz w:val="18"/>
                <w:szCs w:val="18"/>
              </w:rPr>
              <w:t xml:space="preserve"> words from </w:t>
            </w:r>
            <w:r w:rsidRPr="007C2A1E">
              <w:rPr>
                <w:rFonts w:ascii="Comic Sans MS" w:hAnsi="Comic Sans MS"/>
                <w:color w:val="0070C0"/>
                <w:sz w:val="18"/>
                <w:szCs w:val="18"/>
              </w:rPr>
              <w:t>flashcards</w:t>
            </w:r>
            <w:r>
              <w:rPr>
                <w:rFonts w:ascii="Comic Sans MS" w:hAnsi="Comic Sans MS"/>
                <w:sz w:val="18"/>
                <w:szCs w:val="18"/>
              </w:rPr>
              <w:t xml:space="preserve"> using </w:t>
            </w:r>
            <w:r w:rsidRPr="004D649C">
              <w:rPr>
                <w:rFonts w:ascii="Comic Sans MS" w:hAnsi="Comic Sans MS"/>
                <w:color w:val="4C94D8"/>
                <w:sz w:val="18"/>
                <w:szCs w:val="18"/>
              </w:rPr>
              <w:t>tally</w:t>
            </w:r>
            <w:r>
              <w:rPr>
                <w:rFonts w:ascii="Comic Sans MS" w:hAnsi="Comic Sans MS"/>
                <w:color w:val="4C94D8"/>
                <w:sz w:val="18"/>
                <w:szCs w:val="18"/>
              </w:rPr>
              <w:t xml:space="preserve"> cubes</w:t>
            </w:r>
            <w:r>
              <w:rPr>
                <w:rFonts w:ascii="Comic Sans MS" w:hAnsi="Comic Sans MS"/>
                <w:sz w:val="18"/>
                <w:szCs w:val="18"/>
              </w:rPr>
              <w:t xml:space="preserve"> or </w:t>
            </w:r>
            <w:r w:rsidRPr="00B20EAF">
              <w:rPr>
                <w:rFonts w:ascii="Comic Sans MS" w:hAnsi="Comic Sans MS"/>
                <w:sz w:val="18"/>
                <w:szCs w:val="18"/>
              </w:rPr>
              <w:t>finger spelling/ finger writing.</w:t>
            </w:r>
          </w:p>
          <w:p w14:paraId="22172485" w14:textId="77777777" w:rsidR="0085206D" w:rsidRDefault="0085206D" w:rsidP="00390EC1">
            <w:pPr>
              <w:spacing w:line="240" w:lineRule="auto"/>
              <w:rPr>
                <w:rFonts w:ascii="Comic Sans MS" w:hAnsi="Comic Sans MS"/>
                <w:sz w:val="18"/>
                <w:szCs w:val="18"/>
              </w:rPr>
            </w:pPr>
            <w:r w:rsidRPr="005B688E">
              <w:rPr>
                <w:rFonts w:ascii="Comic Sans MS" w:hAnsi="Comic Sans MS"/>
                <w:sz w:val="18"/>
                <w:szCs w:val="18"/>
              </w:rPr>
              <w:t>If required display sound flashcard</w:t>
            </w:r>
            <w:r>
              <w:rPr>
                <w:rFonts w:ascii="Comic Sans MS" w:hAnsi="Comic Sans MS"/>
                <w:sz w:val="18"/>
                <w:szCs w:val="18"/>
              </w:rPr>
              <w:t xml:space="preserve"> for visual support during spelling.  Grapheme mark words.</w:t>
            </w:r>
          </w:p>
          <w:p w14:paraId="6CE0CFF1" w14:textId="77777777" w:rsidR="0085206D" w:rsidRPr="00AB17C6" w:rsidRDefault="0085206D" w:rsidP="00390EC1">
            <w:pPr>
              <w:spacing w:line="240" w:lineRule="auto"/>
              <w:rPr>
                <w:rFonts w:ascii="Comic Sans MS" w:hAnsi="Comic Sans MS"/>
                <w:sz w:val="18"/>
                <w:szCs w:val="18"/>
              </w:rPr>
            </w:pPr>
            <w:r>
              <w:rPr>
                <w:rFonts w:ascii="Comic Sans MS" w:hAnsi="Comic Sans MS"/>
                <w:sz w:val="18"/>
                <w:szCs w:val="18"/>
              </w:rPr>
              <w:t xml:space="preserve">Read </w:t>
            </w:r>
            <w:r w:rsidRPr="00B20EAF">
              <w:rPr>
                <w:rFonts w:ascii="Comic Sans MS" w:hAnsi="Comic Sans MS"/>
                <w:sz w:val="18"/>
                <w:szCs w:val="18"/>
              </w:rPr>
              <w:t>Time Target</w:t>
            </w:r>
            <w:r>
              <w:rPr>
                <w:rFonts w:ascii="Comic Sans MS" w:hAnsi="Comic Sans MS"/>
                <w:sz w:val="18"/>
                <w:szCs w:val="18"/>
              </w:rPr>
              <w:t xml:space="preserve"> - </w:t>
            </w:r>
            <w:proofErr w:type="spellStart"/>
            <w:r w:rsidRPr="00172A94">
              <w:rPr>
                <w:rFonts w:ascii="Comic Sans MS" w:hAnsi="Comic Sans MS"/>
                <w:color w:val="4EA72E"/>
                <w:sz w:val="18"/>
                <w:szCs w:val="18"/>
              </w:rPr>
              <w:t>sh</w:t>
            </w:r>
            <w:proofErr w:type="spellEnd"/>
          </w:p>
        </w:tc>
        <w:tc>
          <w:tcPr>
            <w:tcW w:w="1398" w:type="dxa"/>
          </w:tcPr>
          <w:p w14:paraId="07963149" w14:textId="77777777" w:rsidR="0085206D" w:rsidRPr="00904CBE" w:rsidRDefault="0085206D" w:rsidP="00390EC1">
            <w:pPr>
              <w:spacing w:line="240" w:lineRule="auto"/>
              <w:rPr>
                <w:rFonts w:ascii="Comic Sans MS" w:hAnsi="Comic Sans MS"/>
                <w:b/>
                <w:sz w:val="18"/>
                <w:szCs w:val="18"/>
              </w:rPr>
            </w:pPr>
          </w:p>
        </w:tc>
        <w:tc>
          <w:tcPr>
            <w:tcW w:w="1398" w:type="dxa"/>
          </w:tcPr>
          <w:p w14:paraId="27ED842E" w14:textId="77777777" w:rsidR="0085206D" w:rsidRPr="00904CBE" w:rsidRDefault="0085206D" w:rsidP="00390EC1">
            <w:pPr>
              <w:spacing w:line="240" w:lineRule="auto"/>
              <w:rPr>
                <w:rFonts w:ascii="Comic Sans MS" w:hAnsi="Comic Sans MS"/>
                <w:b/>
                <w:sz w:val="18"/>
                <w:szCs w:val="18"/>
              </w:rPr>
            </w:pPr>
          </w:p>
        </w:tc>
        <w:tc>
          <w:tcPr>
            <w:tcW w:w="1398" w:type="dxa"/>
          </w:tcPr>
          <w:p w14:paraId="5DF49733" w14:textId="77777777" w:rsidR="0085206D" w:rsidRPr="00904CBE" w:rsidRDefault="0085206D" w:rsidP="00390EC1">
            <w:pPr>
              <w:spacing w:line="240" w:lineRule="auto"/>
              <w:rPr>
                <w:rFonts w:ascii="Comic Sans MS" w:hAnsi="Comic Sans MS"/>
                <w:b/>
                <w:sz w:val="18"/>
                <w:szCs w:val="18"/>
              </w:rPr>
            </w:pPr>
          </w:p>
        </w:tc>
        <w:tc>
          <w:tcPr>
            <w:tcW w:w="1398" w:type="dxa"/>
          </w:tcPr>
          <w:p w14:paraId="0B596C1A" w14:textId="77777777" w:rsidR="0085206D" w:rsidRPr="00904CBE" w:rsidRDefault="0085206D" w:rsidP="00390EC1">
            <w:pPr>
              <w:spacing w:line="240" w:lineRule="auto"/>
              <w:rPr>
                <w:rFonts w:ascii="Comic Sans MS" w:hAnsi="Comic Sans MS"/>
                <w:b/>
                <w:sz w:val="18"/>
                <w:szCs w:val="18"/>
              </w:rPr>
            </w:pPr>
          </w:p>
        </w:tc>
      </w:tr>
      <w:tr w:rsidR="0085206D" w:rsidRPr="00183794" w14:paraId="7419C6ED" w14:textId="77777777" w:rsidTr="00390EC1">
        <w:trPr>
          <w:trHeight w:val="757"/>
        </w:trPr>
        <w:tc>
          <w:tcPr>
            <w:tcW w:w="1555" w:type="dxa"/>
          </w:tcPr>
          <w:p w14:paraId="69DB8658" w14:textId="77777777" w:rsidR="0085206D" w:rsidRPr="0085206D" w:rsidRDefault="0085206D" w:rsidP="00390EC1">
            <w:pPr>
              <w:spacing w:line="240" w:lineRule="auto"/>
              <w:rPr>
                <w:rFonts w:ascii="Comic Sans MS" w:hAnsi="Comic Sans MS"/>
                <w:sz w:val="18"/>
                <w:szCs w:val="18"/>
              </w:rPr>
            </w:pPr>
            <w:r w:rsidRPr="0085206D">
              <w:rPr>
                <w:rFonts w:ascii="Comic Sans MS" w:hAnsi="Comic Sans MS"/>
                <w:b/>
                <w:sz w:val="18"/>
                <w:szCs w:val="18"/>
              </w:rPr>
              <w:t>Reading</w:t>
            </w:r>
          </w:p>
        </w:tc>
        <w:tc>
          <w:tcPr>
            <w:tcW w:w="8342" w:type="dxa"/>
          </w:tcPr>
          <w:p w14:paraId="25BDBD21" w14:textId="77777777" w:rsidR="0085206D" w:rsidRPr="00186A90" w:rsidRDefault="0085206D" w:rsidP="00390EC1">
            <w:pPr>
              <w:spacing w:line="240" w:lineRule="auto"/>
              <w:outlineLvl w:val="1"/>
              <w:rPr>
                <w:rFonts w:ascii="Comic Sans MS" w:hAnsi="Comic Sans MS"/>
                <w:b/>
                <w:bCs/>
                <w:color w:val="215E99"/>
                <w:sz w:val="18"/>
                <w:szCs w:val="18"/>
              </w:rPr>
            </w:pPr>
            <w:r w:rsidRPr="007C2A1E">
              <w:rPr>
                <w:rFonts w:ascii="Comic Sans MS" w:hAnsi="Comic Sans MS"/>
                <w:b/>
                <w:bCs/>
                <w:color w:val="00B050"/>
                <w:sz w:val="18"/>
                <w:szCs w:val="18"/>
              </w:rPr>
              <w:t xml:space="preserve">Book Title:          </w:t>
            </w:r>
            <w:proofErr w:type="gramStart"/>
            <w:r w:rsidRPr="007C2A1E">
              <w:rPr>
                <w:rFonts w:ascii="Comic Sans MS" w:hAnsi="Comic Sans MS"/>
                <w:b/>
                <w:bCs/>
                <w:color w:val="00B050"/>
                <w:sz w:val="18"/>
                <w:szCs w:val="18"/>
              </w:rPr>
              <w:t xml:space="preserve">   </w:t>
            </w:r>
            <w:r w:rsidRPr="00172A94">
              <w:rPr>
                <w:rFonts w:ascii="Comic Sans MS" w:hAnsi="Comic Sans MS"/>
                <w:b/>
                <w:bCs/>
                <w:color w:val="000000"/>
                <w:sz w:val="18"/>
                <w:szCs w:val="18"/>
              </w:rPr>
              <w:t>(</w:t>
            </w:r>
            <w:proofErr w:type="gramEnd"/>
            <w:r w:rsidRPr="00660EA1">
              <w:rPr>
                <w:rFonts w:ascii="Comic Sans MS" w:hAnsi="Comic Sans MS"/>
                <w:color w:val="000000"/>
                <w:sz w:val="18"/>
                <w:szCs w:val="18"/>
              </w:rPr>
              <w:t xml:space="preserve">easy text </w:t>
            </w:r>
            <w:proofErr w:type="gramStart"/>
            <w:r w:rsidRPr="00660EA1">
              <w:rPr>
                <w:rFonts w:ascii="Comic Sans MS" w:hAnsi="Comic Sans MS"/>
                <w:color w:val="000000"/>
                <w:sz w:val="18"/>
                <w:szCs w:val="18"/>
              </w:rPr>
              <w:t xml:space="preserve">level)   </w:t>
            </w:r>
            <w:proofErr w:type="gramEnd"/>
            <w:r w:rsidRPr="00660EA1">
              <w:rPr>
                <w:rFonts w:ascii="Comic Sans MS" w:hAnsi="Comic Sans MS"/>
                <w:color w:val="000000"/>
                <w:sz w:val="18"/>
                <w:szCs w:val="18"/>
              </w:rPr>
              <w:t xml:space="preserve">       </w:t>
            </w:r>
            <w:r w:rsidRPr="007C2A1E">
              <w:rPr>
                <w:rFonts w:ascii="Comic Sans MS" w:hAnsi="Comic Sans MS"/>
                <w:b/>
                <w:bCs/>
                <w:color w:val="00B050"/>
                <w:sz w:val="18"/>
                <w:szCs w:val="18"/>
              </w:rPr>
              <w:t>Pages read:</w:t>
            </w:r>
          </w:p>
          <w:p w14:paraId="7B0D7426" w14:textId="77777777" w:rsidR="0085206D" w:rsidRPr="00360AA1" w:rsidRDefault="0085206D" w:rsidP="00390EC1">
            <w:pPr>
              <w:spacing w:line="240" w:lineRule="auto"/>
              <w:outlineLvl w:val="1"/>
              <w:rPr>
                <w:rFonts w:ascii="Comic Sans MS" w:hAnsi="Comic Sans MS"/>
                <w:sz w:val="18"/>
                <w:szCs w:val="18"/>
              </w:rPr>
            </w:pPr>
            <w:r w:rsidRPr="00A850A5">
              <w:rPr>
                <w:rFonts w:ascii="Comic Sans MS" w:hAnsi="Comic Sans MS"/>
                <w:i/>
                <w:iCs/>
                <w:sz w:val="18"/>
                <w:szCs w:val="18"/>
              </w:rPr>
              <w:t>Use Three Read Strategy</w:t>
            </w:r>
            <w:r w:rsidRPr="00360AA1">
              <w:rPr>
                <w:rFonts w:ascii="Comic Sans MS" w:hAnsi="Comic Sans MS"/>
                <w:sz w:val="18"/>
                <w:szCs w:val="18"/>
              </w:rPr>
              <w:t xml:space="preserve"> (1=decoding, 2=comprehension, 3=fluency/expression)</w:t>
            </w:r>
          </w:p>
          <w:p w14:paraId="4E2DDBDA" w14:textId="77777777" w:rsidR="0085206D" w:rsidRPr="00904CBE" w:rsidRDefault="0085206D" w:rsidP="00390EC1">
            <w:pPr>
              <w:spacing w:line="240" w:lineRule="auto"/>
              <w:rPr>
                <w:rFonts w:ascii="Comic Sans MS" w:hAnsi="Comic Sans MS"/>
                <w:sz w:val="18"/>
                <w:szCs w:val="18"/>
              </w:rPr>
            </w:pPr>
            <w:r>
              <w:rPr>
                <w:rFonts w:ascii="Comic Sans MS" w:hAnsi="Comic Sans MS"/>
                <w:sz w:val="18"/>
                <w:szCs w:val="18"/>
              </w:rPr>
              <w:t>Discuss vocabulary meaning to support comprehension.</w:t>
            </w:r>
          </w:p>
        </w:tc>
        <w:tc>
          <w:tcPr>
            <w:tcW w:w="1398" w:type="dxa"/>
          </w:tcPr>
          <w:p w14:paraId="50581263" w14:textId="77777777" w:rsidR="0085206D" w:rsidRPr="00904CBE" w:rsidRDefault="0085206D" w:rsidP="00390EC1">
            <w:pPr>
              <w:spacing w:line="240" w:lineRule="auto"/>
              <w:rPr>
                <w:rFonts w:ascii="Comic Sans MS" w:hAnsi="Comic Sans MS"/>
                <w:b/>
                <w:sz w:val="18"/>
                <w:szCs w:val="18"/>
              </w:rPr>
            </w:pPr>
          </w:p>
        </w:tc>
        <w:tc>
          <w:tcPr>
            <w:tcW w:w="1398" w:type="dxa"/>
          </w:tcPr>
          <w:p w14:paraId="5DC631C9" w14:textId="77777777" w:rsidR="0085206D" w:rsidRPr="00904CBE" w:rsidRDefault="0085206D" w:rsidP="00390EC1">
            <w:pPr>
              <w:spacing w:line="240" w:lineRule="auto"/>
              <w:rPr>
                <w:rFonts w:ascii="Comic Sans MS" w:hAnsi="Comic Sans MS"/>
                <w:b/>
                <w:sz w:val="18"/>
                <w:szCs w:val="18"/>
              </w:rPr>
            </w:pPr>
          </w:p>
        </w:tc>
        <w:tc>
          <w:tcPr>
            <w:tcW w:w="1398" w:type="dxa"/>
          </w:tcPr>
          <w:p w14:paraId="1770D359" w14:textId="77777777" w:rsidR="0085206D" w:rsidRPr="00904CBE" w:rsidRDefault="0085206D" w:rsidP="00390EC1">
            <w:pPr>
              <w:spacing w:line="240" w:lineRule="auto"/>
              <w:rPr>
                <w:rFonts w:ascii="Comic Sans MS" w:hAnsi="Comic Sans MS"/>
                <w:b/>
                <w:sz w:val="18"/>
                <w:szCs w:val="18"/>
              </w:rPr>
            </w:pPr>
          </w:p>
        </w:tc>
        <w:tc>
          <w:tcPr>
            <w:tcW w:w="1398" w:type="dxa"/>
          </w:tcPr>
          <w:p w14:paraId="5E68C350" w14:textId="77777777" w:rsidR="0085206D" w:rsidRPr="00904CBE" w:rsidRDefault="0085206D" w:rsidP="00390EC1">
            <w:pPr>
              <w:spacing w:line="240" w:lineRule="auto"/>
              <w:rPr>
                <w:rFonts w:ascii="Comic Sans MS" w:hAnsi="Comic Sans MS"/>
                <w:b/>
                <w:sz w:val="18"/>
                <w:szCs w:val="18"/>
              </w:rPr>
            </w:pPr>
          </w:p>
        </w:tc>
      </w:tr>
      <w:tr w:rsidR="0085206D" w:rsidRPr="00183794" w14:paraId="3BDB2D42" w14:textId="77777777" w:rsidTr="00390EC1">
        <w:trPr>
          <w:trHeight w:val="615"/>
        </w:trPr>
        <w:tc>
          <w:tcPr>
            <w:tcW w:w="1555" w:type="dxa"/>
          </w:tcPr>
          <w:p w14:paraId="1BF15D66" w14:textId="77777777" w:rsidR="0085206D" w:rsidRPr="0085206D" w:rsidRDefault="0085206D" w:rsidP="00390EC1">
            <w:pPr>
              <w:spacing w:line="240" w:lineRule="auto"/>
              <w:rPr>
                <w:rFonts w:ascii="Comic Sans MS" w:hAnsi="Comic Sans MS"/>
                <w:b/>
                <w:bCs/>
                <w:sz w:val="18"/>
                <w:szCs w:val="18"/>
              </w:rPr>
            </w:pPr>
            <w:r w:rsidRPr="0085206D">
              <w:rPr>
                <w:rFonts w:ascii="Comic Sans MS" w:hAnsi="Comic Sans MS"/>
                <w:b/>
                <w:bCs/>
                <w:sz w:val="18"/>
                <w:szCs w:val="18"/>
              </w:rPr>
              <w:t>Dictation</w:t>
            </w:r>
          </w:p>
        </w:tc>
        <w:tc>
          <w:tcPr>
            <w:tcW w:w="8342" w:type="dxa"/>
          </w:tcPr>
          <w:p w14:paraId="1598C9BB" w14:textId="77777777" w:rsidR="0085206D" w:rsidRPr="00904CBE" w:rsidRDefault="0085206D" w:rsidP="00390EC1">
            <w:pPr>
              <w:spacing w:line="240" w:lineRule="auto"/>
              <w:rPr>
                <w:rFonts w:ascii="Comic Sans MS" w:hAnsi="Comic Sans MS"/>
                <w:sz w:val="18"/>
                <w:szCs w:val="18"/>
              </w:rPr>
            </w:pPr>
            <w:r w:rsidRPr="00904CBE">
              <w:rPr>
                <w:rFonts w:ascii="Comic Sans MS" w:hAnsi="Comic Sans MS"/>
                <w:sz w:val="18"/>
                <w:szCs w:val="18"/>
              </w:rPr>
              <w:t xml:space="preserve">Use </w:t>
            </w:r>
            <w:r w:rsidRPr="00172A94">
              <w:rPr>
                <w:rFonts w:ascii="Comic Sans MS" w:hAnsi="Comic Sans MS"/>
                <w:color w:val="000000"/>
                <w:sz w:val="18"/>
                <w:szCs w:val="18"/>
              </w:rPr>
              <w:t>phonic</w:t>
            </w:r>
            <w:r>
              <w:rPr>
                <w:rFonts w:ascii="Comic Sans MS" w:hAnsi="Comic Sans MS"/>
                <w:sz w:val="18"/>
                <w:szCs w:val="18"/>
              </w:rPr>
              <w:t xml:space="preserve"> </w:t>
            </w:r>
            <w:r w:rsidRPr="00904CBE">
              <w:rPr>
                <w:rFonts w:ascii="Comic Sans MS" w:hAnsi="Comic Sans MS"/>
                <w:sz w:val="18"/>
                <w:szCs w:val="18"/>
              </w:rPr>
              <w:t>word</w:t>
            </w:r>
            <w:r>
              <w:rPr>
                <w:rFonts w:ascii="Comic Sans MS" w:hAnsi="Comic Sans MS"/>
                <w:sz w:val="18"/>
                <w:szCs w:val="18"/>
              </w:rPr>
              <w:t>s</w:t>
            </w:r>
            <w:r w:rsidRPr="00904CBE">
              <w:rPr>
                <w:rFonts w:ascii="Comic Sans MS" w:hAnsi="Comic Sans MS"/>
                <w:sz w:val="18"/>
                <w:szCs w:val="18"/>
              </w:rPr>
              <w:t xml:space="preserve"> from </w:t>
            </w:r>
            <w:r w:rsidRPr="006D6252">
              <w:rPr>
                <w:rFonts w:ascii="Comic Sans MS" w:hAnsi="Comic Sans MS"/>
                <w:color w:val="000000"/>
                <w:sz w:val="18"/>
                <w:szCs w:val="18"/>
              </w:rPr>
              <w:t>new sound</w:t>
            </w:r>
            <w:r>
              <w:rPr>
                <w:rFonts w:ascii="Comic Sans MS" w:hAnsi="Comic Sans MS"/>
                <w:sz w:val="18"/>
                <w:szCs w:val="18"/>
              </w:rPr>
              <w:t xml:space="preserve"> lesson</w:t>
            </w:r>
            <w:r w:rsidRPr="00904CBE">
              <w:rPr>
                <w:rFonts w:ascii="Comic Sans MS" w:hAnsi="Comic Sans MS"/>
                <w:sz w:val="18"/>
                <w:szCs w:val="18"/>
              </w:rPr>
              <w:t xml:space="preserve"> and </w:t>
            </w:r>
            <w:r w:rsidRPr="006D6252">
              <w:rPr>
                <w:rFonts w:ascii="Comic Sans MS" w:hAnsi="Comic Sans MS"/>
                <w:color w:val="000000"/>
                <w:sz w:val="18"/>
                <w:szCs w:val="18"/>
              </w:rPr>
              <w:t>common words</w:t>
            </w:r>
            <w:r w:rsidRPr="006D6252">
              <w:rPr>
                <w:rFonts w:ascii="Comic Sans MS" w:hAnsi="Comic Sans MS"/>
                <w:color w:val="215E99"/>
                <w:sz w:val="18"/>
                <w:szCs w:val="18"/>
              </w:rPr>
              <w:t xml:space="preserve"> </w:t>
            </w:r>
            <w:r w:rsidRPr="00904CBE">
              <w:rPr>
                <w:rFonts w:ascii="Comic Sans MS" w:hAnsi="Comic Sans MS"/>
                <w:sz w:val="18"/>
                <w:szCs w:val="18"/>
              </w:rPr>
              <w:t>in a sentence</w:t>
            </w:r>
            <w:r>
              <w:rPr>
                <w:rFonts w:ascii="Comic Sans MS" w:hAnsi="Comic Sans MS"/>
                <w:sz w:val="18"/>
                <w:szCs w:val="18"/>
              </w:rPr>
              <w:t>.</w:t>
            </w:r>
          </w:p>
          <w:p w14:paraId="217FBCD7" w14:textId="77777777" w:rsidR="0085206D" w:rsidRDefault="0085206D" w:rsidP="00390EC1">
            <w:pPr>
              <w:spacing w:line="240" w:lineRule="auto"/>
              <w:rPr>
                <w:rFonts w:ascii="Comic Sans MS" w:hAnsi="Comic Sans MS"/>
                <w:sz w:val="18"/>
                <w:szCs w:val="18"/>
              </w:rPr>
            </w:pPr>
            <w:r w:rsidRPr="00904CBE">
              <w:rPr>
                <w:rFonts w:ascii="Comic Sans MS" w:hAnsi="Comic Sans MS"/>
                <w:sz w:val="18"/>
                <w:szCs w:val="18"/>
              </w:rPr>
              <w:t xml:space="preserve">1 different sentence </w:t>
            </w:r>
            <w:r>
              <w:rPr>
                <w:rFonts w:ascii="Comic Sans MS" w:hAnsi="Comic Sans MS"/>
                <w:sz w:val="18"/>
                <w:szCs w:val="18"/>
              </w:rPr>
              <w:t>per session.</w:t>
            </w:r>
          </w:p>
          <w:p w14:paraId="3C7C3688" w14:textId="77777777" w:rsidR="0085206D" w:rsidRPr="00CA67E5" w:rsidRDefault="0085206D" w:rsidP="00390EC1">
            <w:pPr>
              <w:spacing w:line="240" w:lineRule="auto"/>
              <w:rPr>
                <w:rFonts w:ascii="Comic Sans MS" w:hAnsi="Comic Sans MS"/>
                <w:sz w:val="18"/>
                <w:szCs w:val="18"/>
              </w:rPr>
            </w:pPr>
            <w:proofErr w:type="spellStart"/>
            <w:proofErr w:type="gramStart"/>
            <w:r>
              <w:rPr>
                <w:rFonts w:ascii="Comic Sans MS" w:hAnsi="Comic Sans MS"/>
                <w:sz w:val="18"/>
                <w:szCs w:val="18"/>
              </w:rPr>
              <w:t>e.g</w:t>
            </w:r>
            <w:proofErr w:type="spellEnd"/>
            <w:r>
              <w:rPr>
                <w:rFonts w:ascii="Comic Sans MS" w:hAnsi="Comic Sans MS"/>
                <w:sz w:val="18"/>
                <w:szCs w:val="18"/>
              </w:rPr>
              <w:t xml:space="preserve">  </w:t>
            </w:r>
            <w:r w:rsidRPr="00EF7B7E">
              <w:rPr>
                <w:rFonts w:ascii="Comic Sans MS" w:hAnsi="Comic Sans MS"/>
                <w:sz w:val="18"/>
                <w:szCs w:val="18"/>
              </w:rPr>
              <w:t>The</w:t>
            </w:r>
            <w:proofErr w:type="gramEnd"/>
            <w:r w:rsidRPr="00EF7B7E">
              <w:rPr>
                <w:rFonts w:ascii="Comic Sans MS" w:hAnsi="Comic Sans MS"/>
                <w:sz w:val="18"/>
                <w:szCs w:val="18"/>
              </w:rPr>
              <w:t xml:space="preserve"> </w:t>
            </w:r>
            <w:r>
              <w:rPr>
                <w:rFonts w:ascii="Comic Sans MS" w:hAnsi="Comic Sans MS"/>
                <w:sz w:val="18"/>
                <w:szCs w:val="18"/>
              </w:rPr>
              <w:t>fi</w:t>
            </w:r>
            <w:r w:rsidRPr="001D028E">
              <w:rPr>
                <w:rFonts w:ascii="Comic Sans MS" w:hAnsi="Comic Sans MS"/>
                <w:color w:val="00B050"/>
                <w:sz w:val="18"/>
                <w:szCs w:val="18"/>
              </w:rPr>
              <w:t>sh</w:t>
            </w:r>
            <w:r>
              <w:rPr>
                <w:rFonts w:ascii="Comic Sans MS" w:hAnsi="Comic Sans MS"/>
                <w:sz w:val="18"/>
                <w:szCs w:val="18"/>
              </w:rPr>
              <w:t xml:space="preserve"> </w:t>
            </w:r>
            <w:r w:rsidRPr="001D028E">
              <w:rPr>
                <w:rFonts w:ascii="Comic Sans MS" w:hAnsi="Comic Sans MS"/>
                <w:color w:val="00B050"/>
                <w:sz w:val="18"/>
                <w:szCs w:val="18"/>
              </w:rPr>
              <w:t>sh</w:t>
            </w:r>
            <w:r>
              <w:rPr>
                <w:rFonts w:ascii="Comic Sans MS" w:hAnsi="Comic Sans MS"/>
                <w:sz w:val="18"/>
                <w:szCs w:val="18"/>
              </w:rPr>
              <w:t xml:space="preserve">op </w:t>
            </w:r>
            <w:r w:rsidRPr="00EF7B7E">
              <w:rPr>
                <w:rFonts w:ascii="Comic Sans MS" w:hAnsi="Comic Sans MS"/>
                <w:sz w:val="18"/>
                <w:szCs w:val="18"/>
              </w:rPr>
              <w:t>is</w:t>
            </w:r>
            <w:r>
              <w:rPr>
                <w:rFonts w:ascii="Comic Sans MS" w:hAnsi="Comic Sans MS"/>
                <w:sz w:val="18"/>
                <w:szCs w:val="18"/>
              </w:rPr>
              <w:t xml:space="preserve"> </w:t>
            </w:r>
            <w:r w:rsidRPr="001D028E">
              <w:rPr>
                <w:rFonts w:ascii="Comic Sans MS" w:hAnsi="Comic Sans MS"/>
                <w:color w:val="00B050"/>
                <w:sz w:val="18"/>
                <w:szCs w:val="18"/>
              </w:rPr>
              <w:t>sh</w:t>
            </w:r>
            <w:r>
              <w:rPr>
                <w:rFonts w:ascii="Comic Sans MS" w:hAnsi="Comic Sans MS"/>
                <w:sz w:val="18"/>
                <w:szCs w:val="18"/>
              </w:rPr>
              <w:t xml:space="preserve">ut.           </w:t>
            </w:r>
            <w:r w:rsidRPr="00EF7B7E">
              <w:rPr>
                <w:rFonts w:ascii="Comic Sans MS" w:hAnsi="Comic Sans MS"/>
                <w:sz w:val="18"/>
                <w:szCs w:val="18"/>
              </w:rPr>
              <w:t>They were at the</w:t>
            </w:r>
            <w:r>
              <w:rPr>
                <w:rFonts w:ascii="Comic Sans MS" w:hAnsi="Comic Sans MS"/>
                <w:sz w:val="18"/>
                <w:szCs w:val="18"/>
              </w:rPr>
              <w:t xml:space="preserve"> fi</w:t>
            </w:r>
            <w:r w:rsidRPr="001D028E">
              <w:rPr>
                <w:rFonts w:ascii="Comic Sans MS" w:hAnsi="Comic Sans MS"/>
                <w:color w:val="00B050"/>
                <w:sz w:val="18"/>
                <w:szCs w:val="18"/>
              </w:rPr>
              <w:t>sh</w:t>
            </w:r>
            <w:r>
              <w:rPr>
                <w:rFonts w:ascii="Comic Sans MS" w:hAnsi="Comic Sans MS"/>
                <w:sz w:val="18"/>
                <w:szCs w:val="18"/>
              </w:rPr>
              <w:t xml:space="preserve"> </w:t>
            </w:r>
            <w:r w:rsidRPr="001D028E">
              <w:rPr>
                <w:rFonts w:ascii="Comic Sans MS" w:hAnsi="Comic Sans MS"/>
                <w:color w:val="00B050"/>
                <w:sz w:val="18"/>
                <w:szCs w:val="18"/>
              </w:rPr>
              <w:t>sh</w:t>
            </w:r>
            <w:r>
              <w:rPr>
                <w:rFonts w:ascii="Comic Sans MS" w:hAnsi="Comic Sans MS"/>
                <w:sz w:val="18"/>
                <w:szCs w:val="18"/>
              </w:rPr>
              <w:t xml:space="preserve">op.       </w:t>
            </w:r>
            <w:r w:rsidRPr="00EF7B7E">
              <w:rPr>
                <w:rFonts w:ascii="Comic Sans MS" w:hAnsi="Comic Sans MS"/>
                <w:sz w:val="18"/>
                <w:szCs w:val="18"/>
              </w:rPr>
              <w:t xml:space="preserve"> I</w:t>
            </w:r>
            <w:r>
              <w:rPr>
                <w:rFonts w:ascii="Comic Sans MS" w:hAnsi="Comic Sans MS"/>
                <w:sz w:val="18"/>
                <w:szCs w:val="18"/>
              </w:rPr>
              <w:t xml:space="preserve"> wi</w:t>
            </w:r>
            <w:r w:rsidRPr="001D028E">
              <w:rPr>
                <w:rFonts w:ascii="Comic Sans MS" w:hAnsi="Comic Sans MS"/>
                <w:color w:val="00B050"/>
                <w:sz w:val="18"/>
                <w:szCs w:val="18"/>
              </w:rPr>
              <w:t>sh</w:t>
            </w:r>
            <w:r w:rsidRPr="007F456E">
              <w:rPr>
                <w:rFonts w:ascii="Comic Sans MS" w:hAnsi="Comic Sans MS"/>
                <w:color w:val="FF0000"/>
                <w:sz w:val="18"/>
                <w:szCs w:val="18"/>
              </w:rPr>
              <w:t xml:space="preserve"> </w:t>
            </w:r>
            <w:r w:rsidRPr="00EF7B7E">
              <w:rPr>
                <w:rFonts w:ascii="Comic Sans MS" w:hAnsi="Comic Sans MS"/>
                <w:sz w:val="18"/>
                <w:szCs w:val="18"/>
              </w:rPr>
              <w:t>I could swim</w:t>
            </w:r>
            <w:r w:rsidRPr="009563D4">
              <w:rPr>
                <w:rFonts w:ascii="Comic Sans MS" w:hAnsi="Comic Sans MS"/>
                <w:sz w:val="18"/>
                <w:szCs w:val="18"/>
              </w:rPr>
              <w:t>.</w:t>
            </w:r>
          </w:p>
        </w:tc>
        <w:tc>
          <w:tcPr>
            <w:tcW w:w="1398" w:type="dxa"/>
          </w:tcPr>
          <w:p w14:paraId="0444E29E" w14:textId="77777777" w:rsidR="0085206D" w:rsidRPr="00904CBE" w:rsidRDefault="0085206D" w:rsidP="00390EC1">
            <w:pPr>
              <w:spacing w:line="240" w:lineRule="auto"/>
              <w:rPr>
                <w:rFonts w:ascii="Comic Sans MS" w:hAnsi="Comic Sans MS"/>
                <w:b/>
                <w:sz w:val="18"/>
                <w:szCs w:val="18"/>
              </w:rPr>
            </w:pPr>
          </w:p>
        </w:tc>
        <w:tc>
          <w:tcPr>
            <w:tcW w:w="1398" w:type="dxa"/>
          </w:tcPr>
          <w:p w14:paraId="61B66764" w14:textId="77777777" w:rsidR="0085206D" w:rsidRPr="00904CBE" w:rsidRDefault="0085206D" w:rsidP="00390EC1">
            <w:pPr>
              <w:spacing w:line="240" w:lineRule="auto"/>
              <w:rPr>
                <w:rFonts w:ascii="Comic Sans MS" w:hAnsi="Comic Sans MS"/>
                <w:b/>
                <w:sz w:val="18"/>
                <w:szCs w:val="18"/>
              </w:rPr>
            </w:pPr>
          </w:p>
        </w:tc>
        <w:tc>
          <w:tcPr>
            <w:tcW w:w="1398" w:type="dxa"/>
          </w:tcPr>
          <w:p w14:paraId="2DA956AC" w14:textId="77777777" w:rsidR="0085206D" w:rsidRPr="00904CBE" w:rsidRDefault="0085206D" w:rsidP="00390EC1">
            <w:pPr>
              <w:spacing w:line="240" w:lineRule="auto"/>
              <w:rPr>
                <w:rFonts w:ascii="Comic Sans MS" w:hAnsi="Comic Sans MS"/>
                <w:b/>
                <w:sz w:val="18"/>
                <w:szCs w:val="18"/>
              </w:rPr>
            </w:pPr>
          </w:p>
        </w:tc>
        <w:tc>
          <w:tcPr>
            <w:tcW w:w="1398" w:type="dxa"/>
          </w:tcPr>
          <w:p w14:paraId="546EDB2D" w14:textId="77777777" w:rsidR="0085206D" w:rsidRPr="00904CBE" w:rsidRDefault="0085206D" w:rsidP="00390EC1">
            <w:pPr>
              <w:spacing w:line="240" w:lineRule="auto"/>
              <w:rPr>
                <w:rFonts w:ascii="Comic Sans MS" w:hAnsi="Comic Sans MS"/>
                <w:b/>
                <w:sz w:val="18"/>
                <w:szCs w:val="18"/>
              </w:rPr>
            </w:pPr>
          </w:p>
        </w:tc>
      </w:tr>
      <w:tr w:rsidR="0085206D" w:rsidRPr="00183794" w14:paraId="6BF7EB43" w14:textId="77777777" w:rsidTr="00390EC1">
        <w:trPr>
          <w:trHeight w:val="421"/>
        </w:trPr>
        <w:tc>
          <w:tcPr>
            <w:tcW w:w="1555" w:type="dxa"/>
          </w:tcPr>
          <w:p w14:paraId="626403A2" w14:textId="77777777" w:rsidR="0085206D" w:rsidRPr="0085206D" w:rsidRDefault="0085206D" w:rsidP="00390EC1">
            <w:pPr>
              <w:spacing w:line="240" w:lineRule="auto"/>
              <w:rPr>
                <w:rFonts w:ascii="Comic Sans MS" w:hAnsi="Comic Sans MS"/>
                <w:b/>
                <w:bCs/>
                <w:sz w:val="18"/>
                <w:szCs w:val="18"/>
              </w:rPr>
            </w:pPr>
            <w:r w:rsidRPr="0085206D">
              <w:rPr>
                <w:rFonts w:ascii="Comic Sans MS" w:hAnsi="Comic Sans MS"/>
                <w:b/>
                <w:bCs/>
                <w:sz w:val="18"/>
                <w:szCs w:val="18"/>
              </w:rPr>
              <w:t>Game</w:t>
            </w:r>
          </w:p>
        </w:tc>
        <w:tc>
          <w:tcPr>
            <w:tcW w:w="8342" w:type="dxa"/>
          </w:tcPr>
          <w:p w14:paraId="31EC42B5" w14:textId="77777777" w:rsidR="0085206D" w:rsidRPr="00904CBE" w:rsidRDefault="0085206D" w:rsidP="00390EC1">
            <w:pPr>
              <w:spacing w:line="240" w:lineRule="auto"/>
              <w:rPr>
                <w:rFonts w:ascii="Comic Sans MS" w:hAnsi="Comic Sans MS"/>
                <w:sz w:val="18"/>
                <w:szCs w:val="18"/>
              </w:rPr>
            </w:pPr>
            <w:r>
              <w:rPr>
                <w:rFonts w:ascii="Comic Sans MS" w:hAnsi="Comic Sans MS"/>
                <w:sz w:val="18"/>
                <w:szCs w:val="18"/>
              </w:rPr>
              <w:t xml:space="preserve">Finish with a </w:t>
            </w:r>
            <w:r w:rsidRPr="007C2A1E">
              <w:rPr>
                <w:rFonts w:ascii="Comic Sans MS" w:hAnsi="Comic Sans MS"/>
                <w:color w:val="0070C0"/>
                <w:sz w:val="18"/>
                <w:szCs w:val="18"/>
              </w:rPr>
              <w:t>game</w:t>
            </w:r>
            <w:r>
              <w:rPr>
                <w:rFonts w:ascii="Comic Sans MS" w:hAnsi="Comic Sans MS"/>
                <w:sz w:val="18"/>
                <w:szCs w:val="18"/>
              </w:rPr>
              <w:t xml:space="preserve"> to reinforce learning of phonic patters or common words taught so far.</w:t>
            </w:r>
          </w:p>
        </w:tc>
        <w:tc>
          <w:tcPr>
            <w:tcW w:w="1398" w:type="dxa"/>
          </w:tcPr>
          <w:p w14:paraId="4FC7DFF6" w14:textId="77777777" w:rsidR="0085206D" w:rsidRPr="00904CBE" w:rsidRDefault="0085206D" w:rsidP="00390EC1">
            <w:pPr>
              <w:spacing w:line="240" w:lineRule="auto"/>
              <w:rPr>
                <w:rFonts w:ascii="Comic Sans MS" w:hAnsi="Comic Sans MS"/>
                <w:b/>
                <w:sz w:val="18"/>
                <w:szCs w:val="18"/>
              </w:rPr>
            </w:pPr>
          </w:p>
        </w:tc>
        <w:tc>
          <w:tcPr>
            <w:tcW w:w="1398" w:type="dxa"/>
          </w:tcPr>
          <w:p w14:paraId="41E7C1C6" w14:textId="77777777" w:rsidR="0085206D" w:rsidRPr="00904CBE" w:rsidRDefault="0085206D" w:rsidP="00390EC1">
            <w:pPr>
              <w:spacing w:line="240" w:lineRule="auto"/>
              <w:rPr>
                <w:rFonts w:ascii="Comic Sans MS" w:hAnsi="Comic Sans MS"/>
                <w:b/>
                <w:sz w:val="18"/>
                <w:szCs w:val="18"/>
              </w:rPr>
            </w:pPr>
          </w:p>
        </w:tc>
        <w:tc>
          <w:tcPr>
            <w:tcW w:w="1398" w:type="dxa"/>
          </w:tcPr>
          <w:p w14:paraId="7301A7DC" w14:textId="77777777" w:rsidR="0085206D" w:rsidRPr="00904CBE" w:rsidRDefault="0085206D" w:rsidP="00390EC1">
            <w:pPr>
              <w:spacing w:line="240" w:lineRule="auto"/>
              <w:rPr>
                <w:rFonts w:ascii="Comic Sans MS" w:hAnsi="Comic Sans MS"/>
                <w:b/>
                <w:sz w:val="18"/>
                <w:szCs w:val="18"/>
              </w:rPr>
            </w:pPr>
          </w:p>
        </w:tc>
        <w:tc>
          <w:tcPr>
            <w:tcW w:w="1398" w:type="dxa"/>
          </w:tcPr>
          <w:p w14:paraId="2191A872" w14:textId="77777777" w:rsidR="0085206D" w:rsidRPr="00904CBE" w:rsidRDefault="0085206D" w:rsidP="00390EC1">
            <w:pPr>
              <w:spacing w:line="240" w:lineRule="auto"/>
              <w:rPr>
                <w:rFonts w:ascii="Comic Sans MS" w:hAnsi="Comic Sans MS"/>
                <w:b/>
                <w:sz w:val="18"/>
                <w:szCs w:val="18"/>
              </w:rPr>
            </w:pPr>
          </w:p>
        </w:tc>
      </w:tr>
      <w:tr w:rsidR="0085206D" w:rsidRPr="00183794" w14:paraId="6EBB723F" w14:textId="77777777" w:rsidTr="00390EC1">
        <w:trPr>
          <w:trHeight w:val="421"/>
        </w:trPr>
        <w:tc>
          <w:tcPr>
            <w:tcW w:w="1555" w:type="dxa"/>
          </w:tcPr>
          <w:p w14:paraId="21095EFB" w14:textId="77777777" w:rsidR="0085206D" w:rsidRPr="00360AA1" w:rsidRDefault="0085206D" w:rsidP="00390EC1">
            <w:pPr>
              <w:spacing w:line="240" w:lineRule="auto"/>
              <w:rPr>
                <w:rFonts w:ascii="Comic Sans MS" w:hAnsi="Comic Sans MS"/>
                <w:b/>
                <w:bCs/>
                <w:sz w:val="18"/>
                <w:szCs w:val="18"/>
              </w:rPr>
            </w:pPr>
            <w:r>
              <w:rPr>
                <w:rFonts w:ascii="Comic Sans MS" w:hAnsi="Comic Sans MS"/>
                <w:b/>
                <w:bCs/>
                <w:sz w:val="18"/>
                <w:szCs w:val="18"/>
              </w:rPr>
              <w:t>Other</w:t>
            </w:r>
          </w:p>
        </w:tc>
        <w:tc>
          <w:tcPr>
            <w:tcW w:w="8342" w:type="dxa"/>
          </w:tcPr>
          <w:p w14:paraId="7F8D7D8D" w14:textId="77777777" w:rsidR="0085206D" w:rsidRPr="002D5E46" w:rsidRDefault="0085206D" w:rsidP="00390EC1">
            <w:pPr>
              <w:spacing w:line="240" w:lineRule="auto"/>
              <w:rPr>
                <w:rFonts w:ascii="Comic Sans MS" w:hAnsi="Comic Sans MS"/>
                <w:sz w:val="18"/>
                <w:szCs w:val="18"/>
              </w:rPr>
            </w:pPr>
            <w:r w:rsidRPr="002D5E46">
              <w:rPr>
                <w:rFonts w:ascii="Comic Sans MS" w:hAnsi="Comic Sans MS"/>
                <w:sz w:val="18"/>
                <w:szCs w:val="18"/>
              </w:rPr>
              <w:t>Count syllables in words</w:t>
            </w:r>
            <w:r>
              <w:rPr>
                <w:rFonts w:ascii="Comic Sans MS" w:hAnsi="Comic Sans MS"/>
                <w:sz w:val="18"/>
                <w:szCs w:val="18"/>
              </w:rPr>
              <w:t>:</w:t>
            </w:r>
            <w:r w:rsidRPr="002D5E46">
              <w:rPr>
                <w:rFonts w:ascii="Comic Sans MS" w:hAnsi="Comic Sans MS"/>
                <w:sz w:val="18"/>
                <w:szCs w:val="18"/>
              </w:rPr>
              <w:t xml:space="preserve"> 3+ syllable words</w:t>
            </w:r>
          </w:p>
          <w:p w14:paraId="7216772A" w14:textId="77777777" w:rsidR="0085206D" w:rsidRPr="002D5E46" w:rsidRDefault="0085206D" w:rsidP="00390EC1">
            <w:pPr>
              <w:spacing w:line="240" w:lineRule="auto"/>
              <w:rPr>
                <w:rFonts w:ascii="Comic Sans MS" w:hAnsi="Comic Sans MS"/>
                <w:sz w:val="18"/>
                <w:szCs w:val="18"/>
              </w:rPr>
            </w:pPr>
            <w:r w:rsidRPr="002D5E46">
              <w:rPr>
                <w:rFonts w:ascii="Comic Sans MS" w:hAnsi="Comic Sans MS"/>
                <w:sz w:val="18"/>
                <w:szCs w:val="18"/>
              </w:rPr>
              <w:t xml:space="preserve">Read </w:t>
            </w:r>
            <w:r w:rsidRPr="00172A94">
              <w:rPr>
                <w:rFonts w:ascii="Comic Sans MS" w:hAnsi="Comic Sans MS"/>
                <w:color w:val="000000"/>
                <w:sz w:val="18"/>
                <w:szCs w:val="18"/>
              </w:rPr>
              <w:t xml:space="preserve">non-words </w:t>
            </w:r>
            <w:r w:rsidRPr="002D5E46">
              <w:rPr>
                <w:rFonts w:ascii="Comic Sans MS" w:hAnsi="Comic Sans MS"/>
                <w:sz w:val="18"/>
                <w:szCs w:val="18"/>
              </w:rPr>
              <w:t>to build confidence in reading unknown words</w:t>
            </w:r>
          </w:p>
          <w:p w14:paraId="62E68AA8" w14:textId="77777777" w:rsidR="0085206D" w:rsidRDefault="0085206D" w:rsidP="00390EC1">
            <w:pPr>
              <w:spacing w:line="240" w:lineRule="auto"/>
              <w:rPr>
                <w:rFonts w:ascii="Comic Sans MS" w:hAnsi="Comic Sans MS"/>
                <w:sz w:val="18"/>
                <w:szCs w:val="18"/>
              </w:rPr>
            </w:pPr>
            <w:r w:rsidRPr="002D5E46">
              <w:rPr>
                <w:rFonts w:ascii="Comic Sans MS" w:hAnsi="Comic Sans MS"/>
                <w:sz w:val="18"/>
                <w:szCs w:val="18"/>
              </w:rPr>
              <w:t>Teach to spell surname and address</w:t>
            </w:r>
          </w:p>
        </w:tc>
        <w:tc>
          <w:tcPr>
            <w:tcW w:w="1398" w:type="dxa"/>
          </w:tcPr>
          <w:p w14:paraId="4162275F" w14:textId="77777777" w:rsidR="0085206D" w:rsidRPr="00904CBE" w:rsidRDefault="0085206D" w:rsidP="00390EC1">
            <w:pPr>
              <w:spacing w:line="240" w:lineRule="auto"/>
              <w:rPr>
                <w:rFonts w:ascii="Comic Sans MS" w:hAnsi="Comic Sans MS"/>
                <w:b/>
                <w:sz w:val="18"/>
                <w:szCs w:val="18"/>
              </w:rPr>
            </w:pPr>
          </w:p>
        </w:tc>
        <w:tc>
          <w:tcPr>
            <w:tcW w:w="1398" w:type="dxa"/>
          </w:tcPr>
          <w:p w14:paraId="6D8D4745" w14:textId="77777777" w:rsidR="0085206D" w:rsidRPr="00904CBE" w:rsidRDefault="0085206D" w:rsidP="00390EC1">
            <w:pPr>
              <w:spacing w:line="240" w:lineRule="auto"/>
              <w:rPr>
                <w:rFonts w:ascii="Comic Sans MS" w:hAnsi="Comic Sans MS"/>
                <w:b/>
                <w:sz w:val="18"/>
                <w:szCs w:val="18"/>
              </w:rPr>
            </w:pPr>
          </w:p>
        </w:tc>
        <w:tc>
          <w:tcPr>
            <w:tcW w:w="1398" w:type="dxa"/>
          </w:tcPr>
          <w:p w14:paraId="5FF40126" w14:textId="77777777" w:rsidR="0085206D" w:rsidRPr="00904CBE" w:rsidRDefault="0085206D" w:rsidP="00390EC1">
            <w:pPr>
              <w:spacing w:line="240" w:lineRule="auto"/>
              <w:rPr>
                <w:rFonts w:ascii="Comic Sans MS" w:hAnsi="Comic Sans MS"/>
                <w:b/>
                <w:sz w:val="18"/>
                <w:szCs w:val="18"/>
              </w:rPr>
            </w:pPr>
          </w:p>
        </w:tc>
        <w:tc>
          <w:tcPr>
            <w:tcW w:w="1398" w:type="dxa"/>
          </w:tcPr>
          <w:p w14:paraId="2EDCFBFA" w14:textId="77777777" w:rsidR="0085206D" w:rsidRPr="00904CBE" w:rsidRDefault="0085206D" w:rsidP="00390EC1">
            <w:pPr>
              <w:spacing w:line="240" w:lineRule="auto"/>
              <w:rPr>
                <w:rFonts w:ascii="Comic Sans MS" w:hAnsi="Comic Sans MS"/>
                <w:b/>
                <w:sz w:val="18"/>
                <w:szCs w:val="18"/>
              </w:rPr>
            </w:pPr>
          </w:p>
        </w:tc>
      </w:tr>
    </w:tbl>
    <w:p w14:paraId="2AC1AEED" w14:textId="77777777" w:rsidR="00F614A3" w:rsidRDefault="007531F3" w:rsidP="0085206D">
      <w:pPr>
        <w:pStyle w:val="Heading2"/>
        <w:rPr>
          <w:sz w:val="22"/>
        </w:rPr>
      </w:pPr>
      <w:bookmarkStart w:id="17" w:name="_DLA_Weekly_Lesson"/>
      <w:bookmarkEnd w:id="17"/>
      <w:r>
        <w:rPr>
          <w:sz w:val="22"/>
        </w:rPr>
        <w:t xml:space="preserve">        </w:t>
      </w:r>
      <w:r>
        <w:rPr>
          <w:sz w:val="22"/>
        </w:rPr>
        <w:tab/>
      </w:r>
    </w:p>
    <w:p w14:paraId="6A2936E8" w14:textId="77777777" w:rsidR="00D428BC" w:rsidRDefault="00D428BC">
      <w:pPr>
        <w:spacing w:line="240" w:lineRule="auto"/>
        <w:rPr>
          <w:b/>
          <w:kern w:val="24"/>
          <w:sz w:val="22"/>
          <w:szCs w:val="22"/>
        </w:rPr>
      </w:pPr>
      <w:r>
        <w:rPr>
          <w:sz w:val="22"/>
          <w:szCs w:val="22"/>
        </w:rPr>
        <w:br w:type="page"/>
      </w:r>
    </w:p>
    <w:p w14:paraId="3A9CEF4D" w14:textId="7E42F7CC" w:rsidR="007531F3" w:rsidRPr="00F614A3" w:rsidRDefault="0085206D" w:rsidP="0085206D">
      <w:pPr>
        <w:pStyle w:val="Heading2"/>
        <w:rPr>
          <w:bCs/>
          <w:sz w:val="22"/>
          <w:szCs w:val="22"/>
        </w:rPr>
      </w:pPr>
      <w:bookmarkStart w:id="18" w:name="_DLA_Weekly_Lesson_1"/>
      <w:bookmarkEnd w:id="18"/>
      <w:r w:rsidRPr="00F614A3">
        <w:rPr>
          <w:sz w:val="22"/>
          <w:szCs w:val="22"/>
        </w:rPr>
        <w:lastRenderedPageBreak/>
        <w:t xml:space="preserve">DLA Weekly Lesson Plan Highlighted Example: Pupil X </w:t>
      </w:r>
      <w:r w:rsidR="007531F3" w:rsidRPr="00F614A3">
        <w:rPr>
          <w:bCs/>
          <w:sz w:val="22"/>
          <w:szCs w:val="22"/>
        </w:rPr>
        <w:t xml:space="preserve"> </w:t>
      </w:r>
    </w:p>
    <w:tbl>
      <w:tblPr>
        <w:tblpPr w:leftFromText="180" w:rightFromText="180" w:vertAnchor="page" w:horzAnchor="margin" w:tblpY="1148"/>
        <w:tblW w:w="154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55"/>
        <w:gridCol w:w="8342"/>
        <w:gridCol w:w="1398"/>
        <w:gridCol w:w="1398"/>
        <w:gridCol w:w="1398"/>
        <w:gridCol w:w="1398"/>
      </w:tblGrid>
      <w:tr w:rsidR="00092A5E" w:rsidRPr="003D5CE1" w14:paraId="65F331B7" w14:textId="77777777" w:rsidTr="001B197E">
        <w:trPr>
          <w:trHeight w:val="416"/>
        </w:trPr>
        <w:tc>
          <w:tcPr>
            <w:tcW w:w="1555" w:type="dxa"/>
          </w:tcPr>
          <w:p w14:paraId="18B0FFE0" w14:textId="77777777" w:rsidR="00092A5E" w:rsidRPr="00694CA7" w:rsidRDefault="00092A5E" w:rsidP="001B197E">
            <w:pPr>
              <w:spacing w:line="240" w:lineRule="auto"/>
              <w:rPr>
                <w:rFonts w:ascii="Calibri" w:hAnsi="Calibri"/>
                <w:b/>
                <w:sz w:val="20"/>
                <w:szCs w:val="20"/>
              </w:rPr>
            </w:pPr>
            <w:r w:rsidRPr="005F02E4">
              <w:rPr>
                <w:b/>
                <w:sz w:val="22"/>
              </w:rPr>
              <w:t>Pupil Name:</w:t>
            </w:r>
          </w:p>
        </w:tc>
        <w:tc>
          <w:tcPr>
            <w:tcW w:w="8342" w:type="dxa"/>
          </w:tcPr>
          <w:p w14:paraId="5954F676" w14:textId="77777777" w:rsidR="00092A5E" w:rsidRPr="00786235" w:rsidRDefault="00092A5E" w:rsidP="001B197E">
            <w:pPr>
              <w:pStyle w:val="Header"/>
              <w:spacing w:line="240" w:lineRule="auto"/>
              <w:rPr>
                <w:rFonts w:ascii="Times New Roman" w:hAnsi="Times New Roman" w:cs="Estrangelo Edessa"/>
                <w:bCs/>
                <w:sz w:val="18"/>
                <w:szCs w:val="18"/>
              </w:rPr>
            </w:pPr>
            <w:r w:rsidRPr="00786235">
              <w:rPr>
                <w:bCs/>
                <w:color w:val="0070C0"/>
                <w:sz w:val="22"/>
              </w:rPr>
              <w:t>Pupil X</w:t>
            </w:r>
          </w:p>
        </w:tc>
        <w:tc>
          <w:tcPr>
            <w:tcW w:w="5592" w:type="dxa"/>
            <w:gridSpan w:val="4"/>
          </w:tcPr>
          <w:p w14:paraId="2B7FEEA6" w14:textId="77777777" w:rsidR="00092A5E" w:rsidRDefault="00092A5E" w:rsidP="001B197E">
            <w:pPr>
              <w:spacing w:line="240" w:lineRule="auto"/>
              <w:rPr>
                <w:rFonts w:ascii="Comic Sans MS" w:hAnsi="Comic Sans MS"/>
                <w:b/>
                <w:sz w:val="18"/>
                <w:szCs w:val="18"/>
              </w:rPr>
            </w:pPr>
            <w:r w:rsidRPr="005F02E4">
              <w:rPr>
                <w:b/>
                <w:sz w:val="22"/>
              </w:rPr>
              <w:t>Lesson number:</w:t>
            </w:r>
          </w:p>
        </w:tc>
      </w:tr>
      <w:tr w:rsidR="00092A5E" w:rsidRPr="003D5CE1" w14:paraId="1E7C89F0" w14:textId="77777777" w:rsidTr="001B197E">
        <w:trPr>
          <w:trHeight w:val="558"/>
        </w:trPr>
        <w:tc>
          <w:tcPr>
            <w:tcW w:w="1555" w:type="dxa"/>
          </w:tcPr>
          <w:p w14:paraId="3DC72A66" w14:textId="77777777" w:rsidR="00092A5E" w:rsidRPr="00694CA7" w:rsidRDefault="00092A5E" w:rsidP="001B197E">
            <w:pPr>
              <w:spacing w:line="240" w:lineRule="auto"/>
              <w:jc w:val="center"/>
              <w:rPr>
                <w:rFonts w:ascii="Calibri" w:hAnsi="Calibri"/>
                <w:b/>
                <w:sz w:val="20"/>
                <w:szCs w:val="20"/>
              </w:rPr>
            </w:pPr>
          </w:p>
        </w:tc>
        <w:tc>
          <w:tcPr>
            <w:tcW w:w="8342" w:type="dxa"/>
          </w:tcPr>
          <w:p w14:paraId="1CB25AA2" w14:textId="77777777" w:rsidR="00092A5E" w:rsidRPr="004D649C" w:rsidRDefault="00092A5E" w:rsidP="001B197E">
            <w:pPr>
              <w:pStyle w:val="Header"/>
              <w:spacing w:line="240" w:lineRule="auto"/>
              <w:rPr>
                <w:rFonts w:cs="Estrangelo Edessa"/>
                <w:color w:val="0070C0"/>
                <w:sz w:val="18"/>
                <w:szCs w:val="18"/>
              </w:rPr>
            </w:pPr>
            <w:r w:rsidRPr="00C36272">
              <w:rPr>
                <w:rFonts w:ascii="Times New Roman" w:hAnsi="Times New Roman" w:cs="Estrangelo Edessa"/>
                <w:sz w:val="18"/>
                <w:szCs w:val="18"/>
              </w:rPr>
              <w:t xml:space="preserve">* </w:t>
            </w:r>
            <w:r w:rsidRPr="004D649C">
              <w:rPr>
                <w:rFonts w:cs="Estrangelo Edessa"/>
                <w:color w:val="0070C0"/>
                <w:sz w:val="18"/>
                <w:szCs w:val="18"/>
              </w:rPr>
              <w:t>Resources</w:t>
            </w:r>
          </w:p>
          <w:p w14:paraId="014BA896" w14:textId="77777777" w:rsidR="00092A5E" w:rsidRPr="00A0481E" w:rsidRDefault="00092A5E" w:rsidP="001B197E">
            <w:pPr>
              <w:pStyle w:val="Header"/>
              <w:spacing w:line="240" w:lineRule="auto"/>
              <w:rPr>
                <w:b w:val="0"/>
                <w:color w:val="00B050"/>
                <w:sz w:val="24"/>
              </w:rPr>
            </w:pPr>
            <w:r w:rsidRPr="004D649C">
              <w:rPr>
                <w:rFonts w:cs="Estrangelo Edessa"/>
                <w:color w:val="0070C0"/>
                <w:sz w:val="18"/>
                <w:szCs w:val="18"/>
              </w:rPr>
              <w:t xml:space="preserve"> </w:t>
            </w:r>
            <w:r w:rsidRPr="004D649C">
              <w:rPr>
                <w:rFonts w:cs="Estrangelo Edessa"/>
                <w:color w:val="00B050"/>
                <w:sz w:val="18"/>
                <w:szCs w:val="18"/>
              </w:rPr>
              <w:t>*Lesson elements that will change as learner progresse</w:t>
            </w:r>
            <w:r>
              <w:rPr>
                <w:rFonts w:cs="Estrangelo Edessa"/>
                <w:color w:val="00B050"/>
                <w:sz w:val="18"/>
                <w:szCs w:val="18"/>
              </w:rPr>
              <w:t>s</w:t>
            </w:r>
          </w:p>
        </w:tc>
        <w:tc>
          <w:tcPr>
            <w:tcW w:w="1398" w:type="dxa"/>
          </w:tcPr>
          <w:p w14:paraId="4E8F2AA7" w14:textId="77777777" w:rsidR="00092A5E" w:rsidRPr="005D44DE" w:rsidRDefault="00092A5E" w:rsidP="001B197E">
            <w:pPr>
              <w:spacing w:line="240" w:lineRule="auto"/>
              <w:rPr>
                <w:rFonts w:ascii="Comic Sans MS" w:hAnsi="Comic Sans MS"/>
                <w:b/>
                <w:sz w:val="18"/>
                <w:szCs w:val="18"/>
              </w:rPr>
            </w:pPr>
            <w:r>
              <w:rPr>
                <w:rFonts w:ascii="Comic Sans MS" w:hAnsi="Comic Sans MS"/>
                <w:b/>
                <w:sz w:val="18"/>
                <w:szCs w:val="18"/>
              </w:rPr>
              <w:t>Date:</w:t>
            </w:r>
          </w:p>
        </w:tc>
        <w:tc>
          <w:tcPr>
            <w:tcW w:w="1398" w:type="dxa"/>
          </w:tcPr>
          <w:p w14:paraId="6564304B" w14:textId="77777777" w:rsidR="00092A5E" w:rsidRDefault="00092A5E" w:rsidP="001B197E">
            <w:pPr>
              <w:spacing w:line="240" w:lineRule="auto"/>
              <w:rPr>
                <w:rFonts w:ascii="Comic Sans MS" w:hAnsi="Comic Sans MS"/>
                <w:b/>
                <w:sz w:val="18"/>
                <w:szCs w:val="18"/>
              </w:rPr>
            </w:pPr>
            <w:r>
              <w:rPr>
                <w:rFonts w:ascii="Comic Sans MS" w:hAnsi="Comic Sans MS"/>
                <w:b/>
                <w:sz w:val="18"/>
                <w:szCs w:val="18"/>
              </w:rPr>
              <w:t>Follow-up 1</w:t>
            </w:r>
          </w:p>
          <w:p w14:paraId="4F9D9A91" w14:textId="77777777" w:rsidR="00092A5E" w:rsidRPr="00245AF3" w:rsidRDefault="00092A5E" w:rsidP="001B197E">
            <w:pPr>
              <w:spacing w:line="240" w:lineRule="auto"/>
              <w:rPr>
                <w:rFonts w:ascii="Comic Sans MS" w:hAnsi="Comic Sans MS"/>
                <w:b/>
                <w:sz w:val="18"/>
                <w:szCs w:val="18"/>
              </w:rPr>
            </w:pPr>
            <w:r>
              <w:rPr>
                <w:rFonts w:ascii="Comic Sans MS" w:hAnsi="Comic Sans MS"/>
                <w:b/>
                <w:sz w:val="18"/>
                <w:szCs w:val="18"/>
              </w:rPr>
              <w:t>Date:</w:t>
            </w:r>
          </w:p>
        </w:tc>
        <w:tc>
          <w:tcPr>
            <w:tcW w:w="1398" w:type="dxa"/>
          </w:tcPr>
          <w:p w14:paraId="6C3F8709" w14:textId="77777777" w:rsidR="00092A5E" w:rsidRPr="00A0481E" w:rsidRDefault="00092A5E" w:rsidP="001B197E">
            <w:pPr>
              <w:spacing w:line="240" w:lineRule="auto"/>
              <w:rPr>
                <w:rFonts w:ascii="Comic Sans MS" w:hAnsi="Comic Sans MS"/>
                <w:b/>
                <w:sz w:val="18"/>
                <w:szCs w:val="18"/>
              </w:rPr>
            </w:pPr>
            <w:r w:rsidRPr="00A0481E">
              <w:rPr>
                <w:rFonts w:ascii="Comic Sans MS" w:hAnsi="Comic Sans MS"/>
                <w:b/>
                <w:sz w:val="18"/>
                <w:szCs w:val="18"/>
              </w:rPr>
              <w:t>Follow-up 2</w:t>
            </w:r>
          </w:p>
          <w:p w14:paraId="5C2C66B8" w14:textId="77777777" w:rsidR="00092A5E" w:rsidRPr="005D44DE" w:rsidRDefault="00092A5E" w:rsidP="001B197E">
            <w:pPr>
              <w:spacing w:line="240" w:lineRule="auto"/>
              <w:rPr>
                <w:rFonts w:ascii="Calibri" w:hAnsi="Calibri"/>
                <w:b/>
                <w:sz w:val="18"/>
                <w:szCs w:val="18"/>
              </w:rPr>
            </w:pPr>
            <w:r w:rsidRPr="00A0481E">
              <w:rPr>
                <w:rFonts w:ascii="Comic Sans MS" w:hAnsi="Comic Sans MS"/>
                <w:b/>
                <w:sz w:val="18"/>
                <w:szCs w:val="18"/>
              </w:rPr>
              <w:t>Date:</w:t>
            </w:r>
          </w:p>
        </w:tc>
        <w:tc>
          <w:tcPr>
            <w:tcW w:w="1398" w:type="dxa"/>
          </w:tcPr>
          <w:p w14:paraId="2E6D83D3" w14:textId="77777777" w:rsidR="00092A5E" w:rsidRDefault="00092A5E" w:rsidP="001B197E">
            <w:pPr>
              <w:spacing w:line="240" w:lineRule="auto"/>
              <w:rPr>
                <w:rFonts w:ascii="Comic Sans MS" w:hAnsi="Comic Sans MS"/>
                <w:b/>
                <w:sz w:val="18"/>
                <w:szCs w:val="18"/>
              </w:rPr>
            </w:pPr>
            <w:r>
              <w:rPr>
                <w:rFonts w:ascii="Comic Sans MS" w:hAnsi="Comic Sans MS"/>
                <w:b/>
                <w:sz w:val="18"/>
                <w:szCs w:val="18"/>
              </w:rPr>
              <w:t>Follow-up 3</w:t>
            </w:r>
          </w:p>
          <w:p w14:paraId="3A670D78" w14:textId="77777777" w:rsidR="00092A5E" w:rsidRPr="00A0481E" w:rsidRDefault="00092A5E" w:rsidP="001B197E">
            <w:pPr>
              <w:spacing w:line="240" w:lineRule="auto"/>
              <w:rPr>
                <w:rFonts w:ascii="Comic Sans MS" w:hAnsi="Comic Sans MS"/>
                <w:b/>
                <w:sz w:val="18"/>
                <w:szCs w:val="18"/>
              </w:rPr>
            </w:pPr>
            <w:r>
              <w:rPr>
                <w:rFonts w:ascii="Comic Sans MS" w:hAnsi="Comic Sans MS"/>
                <w:b/>
                <w:sz w:val="18"/>
                <w:szCs w:val="18"/>
              </w:rPr>
              <w:t>Date:</w:t>
            </w:r>
          </w:p>
        </w:tc>
      </w:tr>
      <w:tr w:rsidR="00092A5E" w:rsidRPr="00183794" w14:paraId="30EFA1A1" w14:textId="77777777" w:rsidTr="001B197E">
        <w:trPr>
          <w:trHeight w:val="117"/>
        </w:trPr>
        <w:tc>
          <w:tcPr>
            <w:tcW w:w="1555" w:type="dxa"/>
            <w:shd w:val="clear" w:color="auto" w:fill="F2F2F2"/>
          </w:tcPr>
          <w:p w14:paraId="2AC491C2" w14:textId="77777777" w:rsidR="00092A5E" w:rsidRPr="001E72B0" w:rsidRDefault="00092A5E" w:rsidP="001B197E">
            <w:pPr>
              <w:spacing w:line="240" w:lineRule="auto"/>
              <w:rPr>
                <w:rFonts w:ascii="Comic Sans MS" w:hAnsi="Comic Sans MS"/>
                <w:b/>
                <w:bCs/>
                <w:sz w:val="16"/>
                <w:szCs w:val="16"/>
              </w:rPr>
            </w:pPr>
          </w:p>
        </w:tc>
        <w:tc>
          <w:tcPr>
            <w:tcW w:w="8342" w:type="dxa"/>
            <w:shd w:val="clear" w:color="auto" w:fill="F2F2F2"/>
          </w:tcPr>
          <w:p w14:paraId="52188396" w14:textId="77777777" w:rsidR="00092A5E" w:rsidRPr="001E72B0" w:rsidRDefault="00092A5E" w:rsidP="001B197E">
            <w:pPr>
              <w:spacing w:line="240" w:lineRule="auto"/>
              <w:rPr>
                <w:rFonts w:ascii="Comic Sans MS" w:hAnsi="Comic Sans MS"/>
                <w:sz w:val="16"/>
                <w:szCs w:val="16"/>
              </w:rPr>
            </w:pPr>
          </w:p>
        </w:tc>
        <w:tc>
          <w:tcPr>
            <w:tcW w:w="1398" w:type="dxa"/>
          </w:tcPr>
          <w:p w14:paraId="117CEF9B" w14:textId="77777777" w:rsidR="00092A5E" w:rsidRPr="001E72B0" w:rsidRDefault="00092A5E" w:rsidP="001B197E">
            <w:pPr>
              <w:spacing w:line="240" w:lineRule="auto"/>
              <w:rPr>
                <w:rFonts w:ascii="Comic Sans MS" w:hAnsi="Comic Sans MS"/>
                <w:b/>
                <w:sz w:val="16"/>
                <w:szCs w:val="16"/>
              </w:rPr>
            </w:pPr>
            <w:r>
              <w:rPr>
                <w:rFonts w:ascii="Comic Sans MS" w:hAnsi="Comic Sans MS"/>
                <w:b/>
                <w:sz w:val="16"/>
                <w:szCs w:val="16"/>
              </w:rPr>
              <w:t>Comments:</w:t>
            </w:r>
          </w:p>
        </w:tc>
        <w:tc>
          <w:tcPr>
            <w:tcW w:w="1398" w:type="dxa"/>
          </w:tcPr>
          <w:p w14:paraId="0100C62F" w14:textId="77777777" w:rsidR="00092A5E" w:rsidRPr="001E72B0" w:rsidRDefault="00092A5E" w:rsidP="001B197E">
            <w:pPr>
              <w:spacing w:line="240" w:lineRule="auto"/>
              <w:rPr>
                <w:rFonts w:ascii="Comic Sans MS" w:hAnsi="Comic Sans MS"/>
                <w:b/>
                <w:sz w:val="16"/>
                <w:szCs w:val="16"/>
              </w:rPr>
            </w:pPr>
            <w:r w:rsidRPr="001E72B0">
              <w:rPr>
                <w:rFonts w:ascii="Comic Sans MS" w:hAnsi="Comic Sans MS"/>
                <w:b/>
                <w:sz w:val="16"/>
                <w:szCs w:val="16"/>
              </w:rPr>
              <w:t>Comments:</w:t>
            </w:r>
          </w:p>
        </w:tc>
        <w:tc>
          <w:tcPr>
            <w:tcW w:w="1398" w:type="dxa"/>
          </w:tcPr>
          <w:p w14:paraId="15BFA762" w14:textId="77777777" w:rsidR="00092A5E" w:rsidRPr="001E72B0" w:rsidRDefault="00092A5E" w:rsidP="001B197E">
            <w:pPr>
              <w:spacing w:line="240" w:lineRule="auto"/>
              <w:rPr>
                <w:rFonts w:ascii="Comic Sans MS" w:hAnsi="Comic Sans MS"/>
                <w:b/>
                <w:sz w:val="16"/>
                <w:szCs w:val="16"/>
              </w:rPr>
            </w:pPr>
            <w:r w:rsidRPr="001E72B0">
              <w:rPr>
                <w:rFonts w:ascii="Comic Sans MS" w:hAnsi="Comic Sans MS"/>
                <w:b/>
                <w:sz w:val="16"/>
                <w:szCs w:val="16"/>
              </w:rPr>
              <w:t>Comments:</w:t>
            </w:r>
          </w:p>
        </w:tc>
        <w:tc>
          <w:tcPr>
            <w:tcW w:w="1398" w:type="dxa"/>
          </w:tcPr>
          <w:p w14:paraId="748517D1" w14:textId="77777777" w:rsidR="00092A5E" w:rsidRPr="001E72B0" w:rsidRDefault="00092A5E" w:rsidP="001B197E">
            <w:pPr>
              <w:spacing w:line="240" w:lineRule="auto"/>
              <w:rPr>
                <w:rFonts w:ascii="Comic Sans MS" w:hAnsi="Comic Sans MS"/>
                <w:b/>
                <w:sz w:val="16"/>
                <w:szCs w:val="16"/>
              </w:rPr>
            </w:pPr>
            <w:r w:rsidRPr="001E72B0">
              <w:rPr>
                <w:rFonts w:ascii="Comic Sans MS" w:hAnsi="Comic Sans MS"/>
                <w:b/>
                <w:sz w:val="16"/>
                <w:szCs w:val="16"/>
              </w:rPr>
              <w:t>Comments:</w:t>
            </w:r>
          </w:p>
        </w:tc>
      </w:tr>
      <w:tr w:rsidR="00092A5E" w:rsidRPr="00183794" w14:paraId="3D93F1E4" w14:textId="77777777" w:rsidTr="001B197E">
        <w:trPr>
          <w:trHeight w:val="567"/>
        </w:trPr>
        <w:tc>
          <w:tcPr>
            <w:tcW w:w="1555" w:type="dxa"/>
          </w:tcPr>
          <w:p w14:paraId="7418608C" w14:textId="77777777" w:rsidR="00092A5E" w:rsidRPr="001F579C" w:rsidRDefault="00092A5E" w:rsidP="001B197E">
            <w:pPr>
              <w:spacing w:line="240" w:lineRule="auto"/>
              <w:rPr>
                <w:rFonts w:ascii="Comic Sans MS" w:hAnsi="Comic Sans MS"/>
                <w:b/>
                <w:bCs/>
                <w:sz w:val="18"/>
                <w:szCs w:val="18"/>
              </w:rPr>
            </w:pPr>
            <w:r w:rsidRPr="001F579C">
              <w:rPr>
                <w:rFonts w:ascii="Comic Sans MS" w:hAnsi="Comic Sans MS"/>
                <w:b/>
                <w:bCs/>
                <w:sz w:val="18"/>
                <w:szCs w:val="18"/>
              </w:rPr>
              <w:t>Handwriting</w:t>
            </w:r>
          </w:p>
          <w:p w14:paraId="663CCA80" w14:textId="77777777" w:rsidR="00092A5E" w:rsidRPr="001F579C" w:rsidRDefault="00092A5E" w:rsidP="001B197E">
            <w:pPr>
              <w:spacing w:line="240" w:lineRule="auto"/>
              <w:rPr>
                <w:rFonts w:ascii="Comic Sans MS" w:hAnsi="Comic Sans MS"/>
                <w:b/>
                <w:bCs/>
                <w:color w:val="0070C0"/>
                <w:sz w:val="18"/>
                <w:szCs w:val="18"/>
              </w:rPr>
            </w:pPr>
          </w:p>
        </w:tc>
        <w:tc>
          <w:tcPr>
            <w:tcW w:w="8342" w:type="dxa"/>
          </w:tcPr>
          <w:p w14:paraId="45318337" w14:textId="77777777" w:rsidR="00092A5E" w:rsidRDefault="00092A5E" w:rsidP="001B197E">
            <w:pPr>
              <w:spacing w:line="240" w:lineRule="auto"/>
              <w:rPr>
                <w:rFonts w:ascii="Comic Sans MS" w:hAnsi="Comic Sans MS"/>
                <w:sz w:val="18"/>
                <w:szCs w:val="18"/>
              </w:rPr>
            </w:pPr>
            <w:r>
              <w:rPr>
                <w:rFonts w:ascii="Comic Sans MS" w:hAnsi="Comic Sans MS"/>
                <w:sz w:val="18"/>
                <w:szCs w:val="18"/>
              </w:rPr>
              <w:t>Using cursive handwriting progression –</w:t>
            </w:r>
            <w:r w:rsidRPr="00A065FB">
              <w:rPr>
                <w:rFonts w:ascii="Comic Sans MS" w:hAnsi="Comic Sans MS"/>
                <w:sz w:val="18"/>
                <w:szCs w:val="18"/>
              </w:rPr>
              <w:t xml:space="preserve"> see</w:t>
            </w:r>
            <w:r w:rsidRPr="00A850A5">
              <w:rPr>
                <w:rFonts w:ascii="Comic Sans MS" w:hAnsi="Comic Sans MS"/>
                <w:i/>
                <w:iCs/>
                <w:sz w:val="18"/>
                <w:szCs w:val="18"/>
              </w:rPr>
              <w:t xml:space="preserve"> </w:t>
            </w:r>
            <w:r w:rsidRPr="00A3410C">
              <w:rPr>
                <w:rFonts w:ascii="Comic Sans MS" w:hAnsi="Comic Sans MS"/>
                <w:color w:val="215E99"/>
                <w:sz w:val="18"/>
                <w:szCs w:val="18"/>
              </w:rPr>
              <w:t>handwriting booklet</w:t>
            </w:r>
          </w:p>
          <w:p w14:paraId="1783B258" w14:textId="77777777" w:rsidR="00092A5E" w:rsidRPr="00512BCF" w:rsidRDefault="00092A5E" w:rsidP="001B197E">
            <w:pPr>
              <w:spacing w:line="240" w:lineRule="auto"/>
              <w:rPr>
                <w:rFonts w:ascii="Comic Sans MS" w:hAnsi="Comic Sans MS"/>
                <w:color w:val="0070C0"/>
                <w:sz w:val="18"/>
                <w:szCs w:val="18"/>
              </w:rPr>
            </w:pPr>
            <w:r w:rsidRPr="00933F34">
              <w:rPr>
                <w:rFonts w:ascii="Comic Sans MS" w:hAnsi="Comic Sans MS"/>
                <w:color w:val="000000"/>
                <w:sz w:val="18"/>
                <w:szCs w:val="18"/>
              </w:rPr>
              <w:t>Teach set of letters</w:t>
            </w:r>
            <w:r w:rsidRPr="006D6252">
              <w:rPr>
                <w:rFonts w:ascii="Comic Sans MS" w:hAnsi="Comic Sans MS"/>
                <w:color w:val="4EA72E"/>
                <w:sz w:val="18"/>
                <w:szCs w:val="18"/>
              </w:rPr>
              <w:t xml:space="preserve">: c </w:t>
            </w:r>
            <w:proofErr w:type="gramStart"/>
            <w:r w:rsidRPr="006D6252">
              <w:rPr>
                <w:rFonts w:ascii="Comic Sans MS" w:hAnsi="Comic Sans MS"/>
                <w:color w:val="4EA72E"/>
                <w:sz w:val="18"/>
                <w:szCs w:val="18"/>
              </w:rPr>
              <w:t>o  d</w:t>
            </w:r>
            <w:proofErr w:type="gramEnd"/>
            <w:r w:rsidRPr="006D6252">
              <w:rPr>
                <w:rFonts w:ascii="Comic Sans MS" w:hAnsi="Comic Sans MS"/>
                <w:color w:val="4EA72E"/>
                <w:sz w:val="18"/>
                <w:szCs w:val="18"/>
              </w:rPr>
              <w:t xml:space="preserve">  </w:t>
            </w:r>
            <w:proofErr w:type="gramStart"/>
            <w:r w:rsidRPr="006D6252">
              <w:rPr>
                <w:rFonts w:ascii="Comic Sans MS" w:hAnsi="Comic Sans MS"/>
                <w:color w:val="4EA72E"/>
                <w:sz w:val="18"/>
                <w:szCs w:val="18"/>
              </w:rPr>
              <w:t>a  g</w:t>
            </w:r>
            <w:proofErr w:type="gramEnd"/>
            <w:r w:rsidRPr="006D6252">
              <w:rPr>
                <w:rFonts w:ascii="Comic Sans MS" w:hAnsi="Comic Sans MS"/>
                <w:color w:val="4EA72E"/>
                <w:sz w:val="18"/>
                <w:szCs w:val="18"/>
              </w:rPr>
              <w:t xml:space="preserve">  </w:t>
            </w:r>
            <w:proofErr w:type="gramStart"/>
            <w:r w:rsidRPr="006D6252">
              <w:rPr>
                <w:rFonts w:ascii="Comic Sans MS" w:hAnsi="Comic Sans MS"/>
                <w:color w:val="4EA72E"/>
                <w:sz w:val="18"/>
                <w:szCs w:val="18"/>
              </w:rPr>
              <w:t>q  s</w:t>
            </w:r>
            <w:proofErr w:type="gramEnd"/>
          </w:p>
          <w:p w14:paraId="325D99E2" w14:textId="77777777" w:rsidR="00092A5E" w:rsidRDefault="00092A5E" w:rsidP="001B197E">
            <w:pPr>
              <w:spacing w:line="240" w:lineRule="auto"/>
              <w:rPr>
                <w:rFonts w:ascii="Comic Sans MS" w:hAnsi="Comic Sans MS"/>
                <w:sz w:val="18"/>
                <w:szCs w:val="18"/>
              </w:rPr>
            </w:pPr>
            <w:r>
              <w:rPr>
                <w:rFonts w:ascii="Comic Sans MS" w:hAnsi="Comic Sans MS"/>
                <w:sz w:val="18"/>
                <w:szCs w:val="18"/>
              </w:rPr>
              <w:t xml:space="preserve">Teacher model </w:t>
            </w:r>
            <w:r w:rsidRPr="00904CBE">
              <w:rPr>
                <w:rFonts w:ascii="Comic Sans MS" w:hAnsi="Comic Sans MS"/>
                <w:sz w:val="18"/>
                <w:szCs w:val="18"/>
              </w:rPr>
              <w:t>cursive</w:t>
            </w:r>
            <w:r>
              <w:rPr>
                <w:rFonts w:ascii="Comic Sans MS" w:hAnsi="Comic Sans MS"/>
                <w:sz w:val="18"/>
                <w:szCs w:val="18"/>
              </w:rPr>
              <w:t xml:space="preserve"> letter formation in air, using</w:t>
            </w:r>
            <w:r w:rsidRPr="00904CBE">
              <w:rPr>
                <w:rFonts w:ascii="Comic Sans MS" w:hAnsi="Comic Sans MS"/>
                <w:sz w:val="18"/>
                <w:szCs w:val="18"/>
              </w:rPr>
              <w:t xml:space="preserve"> </w:t>
            </w:r>
            <w:proofErr w:type="spellStart"/>
            <w:r>
              <w:rPr>
                <w:rFonts w:ascii="Comic Sans MS" w:hAnsi="Comic Sans MS"/>
                <w:sz w:val="18"/>
                <w:szCs w:val="18"/>
              </w:rPr>
              <w:t>ipad</w:t>
            </w:r>
            <w:proofErr w:type="spellEnd"/>
            <w:r>
              <w:rPr>
                <w:rFonts w:ascii="Comic Sans MS" w:hAnsi="Comic Sans MS"/>
                <w:sz w:val="18"/>
                <w:szCs w:val="18"/>
              </w:rPr>
              <w:t xml:space="preserve"> / white board.  Pupil practice on </w:t>
            </w:r>
            <w:proofErr w:type="spellStart"/>
            <w:r>
              <w:rPr>
                <w:rFonts w:ascii="Comic Sans MS" w:hAnsi="Comic Sans MS"/>
                <w:sz w:val="18"/>
                <w:szCs w:val="18"/>
              </w:rPr>
              <w:t>ipad</w:t>
            </w:r>
            <w:proofErr w:type="spellEnd"/>
            <w:r>
              <w:rPr>
                <w:rFonts w:ascii="Comic Sans MS" w:hAnsi="Comic Sans MS"/>
                <w:sz w:val="18"/>
                <w:szCs w:val="18"/>
              </w:rPr>
              <w:t xml:space="preserve"> or white board and work on corresponding page/pages in </w:t>
            </w:r>
            <w:r w:rsidRPr="00904CBE">
              <w:rPr>
                <w:rFonts w:ascii="Comic Sans MS" w:hAnsi="Comic Sans MS"/>
                <w:sz w:val="18"/>
                <w:szCs w:val="18"/>
              </w:rPr>
              <w:t>handwriting booklet</w:t>
            </w:r>
            <w:r>
              <w:rPr>
                <w:rFonts w:ascii="Comic Sans MS" w:hAnsi="Comic Sans MS"/>
                <w:sz w:val="18"/>
                <w:szCs w:val="18"/>
              </w:rPr>
              <w:t xml:space="preserve">. </w:t>
            </w:r>
          </w:p>
          <w:p w14:paraId="4BE54A9E" w14:textId="77777777" w:rsidR="00092A5E" w:rsidRPr="00904CBE" w:rsidRDefault="00092A5E" w:rsidP="001B197E">
            <w:pPr>
              <w:spacing w:line="240" w:lineRule="auto"/>
              <w:rPr>
                <w:rFonts w:ascii="Comic Sans MS" w:hAnsi="Comic Sans MS"/>
                <w:sz w:val="18"/>
                <w:szCs w:val="18"/>
              </w:rPr>
            </w:pPr>
            <w:r>
              <w:rPr>
                <w:rFonts w:ascii="Comic Sans MS" w:hAnsi="Comic Sans MS"/>
                <w:sz w:val="18"/>
                <w:szCs w:val="18"/>
              </w:rPr>
              <w:t>Practice pattern &gt; letter &gt; letter in a CVC word.</w:t>
            </w:r>
          </w:p>
        </w:tc>
        <w:tc>
          <w:tcPr>
            <w:tcW w:w="1398" w:type="dxa"/>
          </w:tcPr>
          <w:p w14:paraId="366C6F3C" w14:textId="77777777" w:rsidR="00092A5E" w:rsidRPr="00904CBE" w:rsidRDefault="00092A5E" w:rsidP="001B197E">
            <w:pPr>
              <w:spacing w:line="240" w:lineRule="auto"/>
              <w:rPr>
                <w:rFonts w:ascii="Comic Sans MS" w:hAnsi="Comic Sans MS"/>
                <w:b/>
                <w:sz w:val="18"/>
                <w:szCs w:val="18"/>
              </w:rPr>
            </w:pPr>
          </w:p>
        </w:tc>
        <w:tc>
          <w:tcPr>
            <w:tcW w:w="1398" w:type="dxa"/>
          </w:tcPr>
          <w:p w14:paraId="78F4107C" w14:textId="77777777" w:rsidR="00092A5E" w:rsidRPr="00904CBE" w:rsidRDefault="00092A5E" w:rsidP="001B197E">
            <w:pPr>
              <w:spacing w:line="240" w:lineRule="auto"/>
              <w:rPr>
                <w:rFonts w:ascii="Comic Sans MS" w:hAnsi="Comic Sans MS"/>
                <w:b/>
                <w:sz w:val="18"/>
                <w:szCs w:val="18"/>
              </w:rPr>
            </w:pPr>
          </w:p>
        </w:tc>
        <w:tc>
          <w:tcPr>
            <w:tcW w:w="1398" w:type="dxa"/>
          </w:tcPr>
          <w:p w14:paraId="46294E05" w14:textId="77777777" w:rsidR="00092A5E" w:rsidRPr="00904CBE" w:rsidRDefault="00092A5E" w:rsidP="001B197E">
            <w:pPr>
              <w:spacing w:line="240" w:lineRule="auto"/>
              <w:rPr>
                <w:rFonts w:ascii="Comic Sans MS" w:hAnsi="Comic Sans MS"/>
                <w:b/>
                <w:sz w:val="18"/>
                <w:szCs w:val="18"/>
              </w:rPr>
            </w:pPr>
          </w:p>
        </w:tc>
        <w:tc>
          <w:tcPr>
            <w:tcW w:w="1398" w:type="dxa"/>
          </w:tcPr>
          <w:p w14:paraId="39A30217" w14:textId="77777777" w:rsidR="00092A5E" w:rsidRPr="00904CBE" w:rsidRDefault="00092A5E" w:rsidP="001B197E">
            <w:pPr>
              <w:spacing w:line="240" w:lineRule="auto"/>
              <w:rPr>
                <w:rFonts w:ascii="Comic Sans MS" w:hAnsi="Comic Sans MS"/>
                <w:b/>
                <w:sz w:val="18"/>
                <w:szCs w:val="18"/>
              </w:rPr>
            </w:pPr>
          </w:p>
        </w:tc>
      </w:tr>
      <w:tr w:rsidR="00092A5E" w:rsidRPr="00183794" w14:paraId="074F47D8" w14:textId="77777777" w:rsidTr="001B197E">
        <w:trPr>
          <w:trHeight w:val="1115"/>
        </w:trPr>
        <w:tc>
          <w:tcPr>
            <w:tcW w:w="1555" w:type="dxa"/>
          </w:tcPr>
          <w:p w14:paraId="6FB380E1" w14:textId="77777777" w:rsidR="00092A5E" w:rsidRPr="001F579C" w:rsidRDefault="00092A5E" w:rsidP="001B197E">
            <w:pPr>
              <w:spacing w:line="240" w:lineRule="auto"/>
              <w:rPr>
                <w:rFonts w:ascii="Comic Sans MS" w:hAnsi="Comic Sans MS"/>
                <w:b/>
                <w:bCs/>
                <w:sz w:val="18"/>
                <w:szCs w:val="18"/>
              </w:rPr>
            </w:pPr>
          </w:p>
          <w:p w14:paraId="54643BC3" w14:textId="77777777" w:rsidR="00092A5E" w:rsidRPr="001F579C" w:rsidRDefault="00092A5E" w:rsidP="001B197E">
            <w:pPr>
              <w:spacing w:line="240" w:lineRule="auto"/>
              <w:rPr>
                <w:rFonts w:ascii="Comic Sans MS" w:hAnsi="Comic Sans MS"/>
                <w:b/>
                <w:bCs/>
                <w:sz w:val="18"/>
                <w:szCs w:val="18"/>
              </w:rPr>
            </w:pPr>
            <w:r w:rsidRPr="001F579C">
              <w:rPr>
                <w:rFonts w:ascii="Comic Sans MS" w:hAnsi="Comic Sans MS"/>
                <w:b/>
                <w:bCs/>
                <w:sz w:val="18"/>
                <w:szCs w:val="18"/>
              </w:rPr>
              <w:t>Revision</w:t>
            </w:r>
          </w:p>
        </w:tc>
        <w:tc>
          <w:tcPr>
            <w:tcW w:w="8342" w:type="dxa"/>
          </w:tcPr>
          <w:p w14:paraId="245583C7" w14:textId="77777777" w:rsidR="00092A5E" w:rsidRPr="006B4EC5" w:rsidRDefault="00092A5E" w:rsidP="00092A5E">
            <w:pPr>
              <w:numPr>
                <w:ilvl w:val="0"/>
                <w:numId w:val="50"/>
              </w:numPr>
              <w:spacing w:line="240" w:lineRule="auto"/>
              <w:rPr>
                <w:rFonts w:ascii="Comic Sans MS" w:hAnsi="Comic Sans MS"/>
                <w:color w:val="00B050"/>
                <w:sz w:val="18"/>
                <w:szCs w:val="18"/>
                <w:highlight w:val="yellow"/>
              </w:rPr>
            </w:pPr>
            <w:r w:rsidRPr="006B4EC5">
              <w:rPr>
                <w:rFonts w:ascii="Comic Sans MS" w:hAnsi="Comic Sans MS"/>
                <w:color w:val="00B050"/>
                <w:sz w:val="18"/>
                <w:szCs w:val="18"/>
                <w:highlight w:val="yellow"/>
              </w:rPr>
              <w:t xml:space="preserve">Alphabet song – use alphabet rainbow visual </w:t>
            </w:r>
          </w:p>
          <w:p w14:paraId="7FAD3E42" w14:textId="77777777" w:rsidR="00092A5E" w:rsidRPr="006B4EC5" w:rsidRDefault="00092A5E" w:rsidP="00092A5E">
            <w:pPr>
              <w:numPr>
                <w:ilvl w:val="0"/>
                <w:numId w:val="50"/>
              </w:numPr>
              <w:spacing w:line="240" w:lineRule="auto"/>
              <w:rPr>
                <w:rFonts w:ascii="Comic Sans MS" w:hAnsi="Comic Sans MS"/>
                <w:color w:val="00B050"/>
                <w:sz w:val="18"/>
                <w:szCs w:val="18"/>
                <w:highlight w:val="yellow"/>
              </w:rPr>
            </w:pPr>
            <w:r w:rsidRPr="006B4EC5">
              <w:rPr>
                <w:rFonts w:ascii="Comic Sans MS" w:hAnsi="Comic Sans MS"/>
                <w:color w:val="00B050"/>
                <w:sz w:val="18"/>
                <w:szCs w:val="18"/>
                <w:highlight w:val="yellow"/>
              </w:rPr>
              <w:t>Practice vowel sequence (sounds) with vowel song and vowel ruler</w:t>
            </w:r>
          </w:p>
          <w:p w14:paraId="343A696E" w14:textId="77777777" w:rsidR="00092A5E" w:rsidRPr="007C2A1E" w:rsidRDefault="00092A5E" w:rsidP="00092A5E">
            <w:pPr>
              <w:numPr>
                <w:ilvl w:val="0"/>
                <w:numId w:val="50"/>
              </w:numPr>
              <w:spacing w:line="240" w:lineRule="auto"/>
              <w:rPr>
                <w:rFonts w:ascii="Comic Sans MS" w:hAnsi="Comic Sans MS"/>
                <w:color w:val="00B050"/>
                <w:sz w:val="18"/>
                <w:szCs w:val="18"/>
              </w:rPr>
            </w:pPr>
            <w:r w:rsidRPr="007C2A1E">
              <w:rPr>
                <w:rFonts w:ascii="Comic Sans MS" w:hAnsi="Comic Sans MS"/>
                <w:color w:val="00B050"/>
                <w:sz w:val="18"/>
                <w:szCs w:val="18"/>
              </w:rPr>
              <w:t>Months of the year – song or sequence flashcards</w:t>
            </w:r>
          </w:p>
          <w:p w14:paraId="3FEB79C0" w14:textId="77777777" w:rsidR="00092A5E" w:rsidRPr="007C2A1E" w:rsidRDefault="00092A5E" w:rsidP="00092A5E">
            <w:pPr>
              <w:numPr>
                <w:ilvl w:val="0"/>
                <w:numId w:val="50"/>
              </w:numPr>
              <w:spacing w:line="240" w:lineRule="auto"/>
              <w:rPr>
                <w:rFonts w:ascii="Comic Sans MS" w:hAnsi="Comic Sans MS"/>
                <w:color w:val="00B050"/>
                <w:sz w:val="18"/>
                <w:szCs w:val="18"/>
              </w:rPr>
            </w:pPr>
            <w:r w:rsidRPr="007C2A1E">
              <w:rPr>
                <w:rFonts w:ascii="Comic Sans MS" w:hAnsi="Comic Sans MS"/>
                <w:color w:val="00B050"/>
                <w:sz w:val="18"/>
                <w:szCs w:val="18"/>
              </w:rPr>
              <w:t>Revision of sounds taught so far using flashcards or time targets:</w:t>
            </w:r>
          </w:p>
        </w:tc>
        <w:tc>
          <w:tcPr>
            <w:tcW w:w="1398" w:type="dxa"/>
          </w:tcPr>
          <w:p w14:paraId="47AA9DF4" w14:textId="77777777" w:rsidR="00092A5E" w:rsidRPr="00904CBE" w:rsidRDefault="00092A5E" w:rsidP="001B197E">
            <w:pPr>
              <w:spacing w:line="240" w:lineRule="auto"/>
              <w:rPr>
                <w:rFonts w:ascii="Comic Sans MS" w:hAnsi="Comic Sans MS"/>
                <w:b/>
                <w:sz w:val="18"/>
                <w:szCs w:val="18"/>
              </w:rPr>
            </w:pPr>
          </w:p>
        </w:tc>
        <w:tc>
          <w:tcPr>
            <w:tcW w:w="1398" w:type="dxa"/>
          </w:tcPr>
          <w:p w14:paraId="777A865C" w14:textId="77777777" w:rsidR="00092A5E" w:rsidRPr="00904CBE" w:rsidRDefault="00092A5E" w:rsidP="001B197E">
            <w:pPr>
              <w:spacing w:line="240" w:lineRule="auto"/>
              <w:rPr>
                <w:rFonts w:ascii="Comic Sans MS" w:hAnsi="Comic Sans MS"/>
                <w:b/>
                <w:sz w:val="18"/>
                <w:szCs w:val="18"/>
              </w:rPr>
            </w:pPr>
          </w:p>
        </w:tc>
        <w:tc>
          <w:tcPr>
            <w:tcW w:w="1398" w:type="dxa"/>
          </w:tcPr>
          <w:p w14:paraId="328166C4" w14:textId="77777777" w:rsidR="00092A5E" w:rsidRPr="00904CBE" w:rsidRDefault="00092A5E" w:rsidP="001B197E">
            <w:pPr>
              <w:spacing w:line="240" w:lineRule="auto"/>
              <w:rPr>
                <w:rFonts w:ascii="Comic Sans MS" w:hAnsi="Comic Sans MS"/>
                <w:b/>
                <w:sz w:val="18"/>
                <w:szCs w:val="18"/>
              </w:rPr>
            </w:pPr>
          </w:p>
        </w:tc>
        <w:tc>
          <w:tcPr>
            <w:tcW w:w="1398" w:type="dxa"/>
          </w:tcPr>
          <w:p w14:paraId="2950440C" w14:textId="77777777" w:rsidR="00092A5E" w:rsidRPr="00904CBE" w:rsidRDefault="00092A5E" w:rsidP="001B197E">
            <w:pPr>
              <w:spacing w:line="240" w:lineRule="auto"/>
              <w:rPr>
                <w:rFonts w:ascii="Comic Sans MS" w:hAnsi="Comic Sans MS"/>
                <w:b/>
                <w:sz w:val="18"/>
                <w:szCs w:val="18"/>
              </w:rPr>
            </w:pPr>
          </w:p>
        </w:tc>
      </w:tr>
      <w:tr w:rsidR="00092A5E" w:rsidRPr="00183794" w14:paraId="7F768924" w14:textId="77777777" w:rsidTr="001B197E">
        <w:trPr>
          <w:trHeight w:val="1128"/>
        </w:trPr>
        <w:tc>
          <w:tcPr>
            <w:tcW w:w="1555" w:type="dxa"/>
          </w:tcPr>
          <w:p w14:paraId="0783E7E3" w14:textId="77777777" w:rsidR="00092A5E" w:rsidRPr="00315DD7" w:rsidRDefault="00092A5E" w:rsidP="001B197E">
            <w:pPr>
              <w:spacing w:line="240" w:lineRule="auto"/>
              <w:rPr>
                <w:rFonts w:ascii="Comic Sans MS" w:hAnsi="Comic Sans MS"/>
                <w:b/>
                <w:bCs/>
                <w:sz w:val="16"/>
                <w:szCs w:val="16"/>
              </w:rPr>
            </w:pPr>
            <w:r w:rsidRPr="00315DD7">
              <w:rPr>
                <w:rFonts w:ascii="Comic Sans MS" w:hAnsi="Comic Sans MS"/>
                <w:b/>
                <w:bCs/>
                <w:sz w:val="16"/>
                <w:szCs w:val="16"/>
              </w:rPr>
              <w:t>Com</w:t>
            </w:r>
            <w:r>
              <w:rPr>
                <w:rFonts w:ascii="Comic Sans MS" w:hAnsi="Comic Sans MS"/>
                <w:b/>
                <w:bCs/>
                <w:sz w:val="16"/>
                <w:szCs w:val="16"/>
              </w:rPr>
              <w:t>m</w:t>
            </w:r>
            <w:r w:rsidRPr="00315DD7">
              <w:rPr>
                <w:rFonts w:ascii="Comic Sans MS" w:hAnsi="Comic Sans MS"/>
                <w:b/>
                <w:bCs/>
                <w:sz w:val="16"/>
                <w:szCs w:val="16"/>
              </w:rPr>
              <w:t xml:space="preserve">on </w:t>
            </w:r>
            <w:r>
              <w:rPr>
                <w:rFonts w:ascii="Comic Sans MS" w:hAnsi="Comic Sans MS"/>
                <w:b/>
                <w:bCs/>
                <w:sz w:val="16"/>
                <w:szCs w:val="16"/>
              </w:rPr>
              <w:t>W</w:t>
            </w:r>
            <w:r w:rsidRPr="00315DD7">
              <w:rPr>
                <w:rFonts w:ascii="Comic Sans MS" w:hAnsi="Comic Sans MS"/>
                <w:b/>
                <w:bCs/>
                <w:sz w:val="16"/>
                <w:szCs w:val="16"/>
              </w:rPr>
              <w:t>ords</w:t>
            </w:r>
          </w:p>
          <w:p w14:paraId="6A63AEB4" w14:textId="77777777" w:rsidR="00092A5E" w:rsidRDefault="00092A5E" w:rsidP="001B197E">
            <w:pPr>
              <w:spacing w:line="240" w:lineRule="auto"/>
              <w:rPr>
                <w:rFonts w:ascii="Comic Sans MS" w:hAnsi="Comic Sans MS"/>
                <w:b/>
                <w:bCs/>
                <w:sz w:val="18"/>
                <w:szCs w:val="18"/>
              </w:rPr>
            </w:pPr>
            <w:r w:rsidRPr="001F579C">
              <w:rPr>
                <w:rFonts w:ascii="Comic Sans MS" w:hAnsi="Comic Sans MS"/>
                <w:b/>
                <w:bCs/>
                <w:sz w:val="18"/>
                <w:szCs w:val="18"/>
              </w:rPr>
              <w:t>Reading</w:t>
            </w:r>
          </w:p>
          <w:p w14:paraId="0D3214EC" w14:textId="77777777" w:rsidR="00092A5E" w:rsidRPr="001F579C" w:rsidRDefault="00092A5E" w:rsidP="001B197E">
            <w:pPr>
              <w:spacing w:line="240" w:lineRule="auto"/>
              <w:rPr>
                <w:rFonts w:ascii="Comic Sans MS" w:hAnsi="Comic Sans MS"/>
                <w:b/>
                <w:bCs/>
                <w:sz w:val="18"/>
                <w:szCs w:val="18"/>
              </w:rPr>
            </w:pPr>
          </w:p>
          <w:p w14:paraId="555959EE" w14:textId="77777777" w:rsidR="00092A5E" w:rsidRPr="001F579C" w:rsidRDefault="00092A5E" w:rsidP="001B197E">
            <w:pPr>
              <w:spacing w:line="240" w:lineRule="auto"/>
              <w:rPr>
                <w:rFonts w:ascii="Comic Sans MS" w:hAnsi="Comic Sans MS"/>
                <w:b/>
                <w:bCs/>
                <w:sz w:val="18"/>
                <w:szCs w:val="18"/>
              </w:rPr>
            </w:pPr>
          </w:p>
          <w:p w14:paraId="5FDBE224" w14:textId="77777777" w:rsidR="00092A5E" w:rsidRPr="001F579C" w:rsidRDefault="00092A5E" w:rsidP="001B197E">
            <w:pPr>
              <w:spacing w:line="240" w:lineRule="auto"/>
              <w:rPr>
                <w:rFonts w:ascii="Comic Sans MS" w:hAnsi="Comic Sans MS"/>
                <w:b/>
                <w:bCs/>
                <w:sz w:val="18"/>
                <w:szCs w:val="18"/>
              </w:rPr>
            </w:pPr>
            <w:r w:rsidRPr="006B4EC5">
              <w:rPr>
                <w:rFonts w:ascii="Comic Sans MS" w:hAnsi="Comic Sans MS"/>
                <w:b/>
                <w:bCs/>
                <w:sz w:val="18"/>
                <w:szCs w:val="18"/>
                <w:highlight w:val="yellow"/>
              </w:rPr>
              <w:t>Spelling</w:t>
            </w:r>
          </w:p>
        </w:tc>
        <w:tc>
          <w:tcPr>
            <w:tcW w:w="8342" w:type="dxa"/>
          </w:tcPr>
          <w:p w14:paraId="117F6163" w14:textId="77777777" w:rsidR="00092A5E" w:rsidRDefault="00092A5E" w:rsidP="001B197E">
            <w:pPr>
              <w:spacing w:line="240" w:lineRule="auto"/>
              <w:rPr>
                <w:rFonts w:ascii="Comic Sans MS" w:hAnsi="Comic Sans MS"/>
                <w:sz w:val="28"/>
              </w:rPr>
            </w:pPr>
            <w:r w:rsidRPr="00904CBE">
              <w:rPr>
                <w:rFonts w:ascii="Comic Sans MS" w:hAnsi="Comic Sans MS"/>
                <w:b/>
                <w:sz w:val="18"/>
                <w:szCs w:val="18"/>
              </w:rPr>
              <w:t>Reading</w:t>
            </w:r>
            <w:r w:rsidRPr="007F456E">
              <w:rPr>
                <w:rFonts w:ascii="Comic Sans MS" w:hAnsi="Comic Sans MS"/>
                <w:color w:val="0070C0"/>
                <w:sz w:val="18"/>
                <w:szCs w:val="18"/>
              </w:rPr>
              <w:t xml:space="preserve">: </w:t>
            </w:r>
            <w:r w:rsidRPr="007C2A1E">
              <w:rPr>
                <w:rFonts w:ascii="Comic Sans MS" w:hAnsi="Comic Sans MS"/>
                <w:color w:val="00B050"/>
                <w:sz w:val="18"/>
                <w:szCs w:val="18"/>
              </w:rPr>
              <w:t>2</w:t>
            </w:r>
            <w:r w:rsidRPr="007C2A1E">
              <w:rPr>
                <w:rFonts w:ascii="Comic Sans MS" w:hAnsi="Comic Sans MS"/>
                <w:color w:val="00B050"/>
                <w:sz w:val="18"/>
                <w:szCs w:val="18"/>
                <w:vertAlign w:val="superscript"/>
              </w:rPr>
              <w:t>nd</w:t>
            </w:r>
            <w:r w:rsidRPr="007C2A1E">
              <w:rPr>
                <w:rFonts w:ascii="Comic Sans MS" w:hAnsi="Comic Sans MS"/>
                <w:color w:val="00B050"/>
                <w:sz w:val="18"/>
                <w:szCs w:val="18"/>
              </w:rPr>
              <w:t xml:space="preserve"> 100</w:t>
            </w:r>
            <w:r>
              <w:rPr>
                <w:rFonts w:ascii="Comic Sans MS" w:hAnsi="Comic Sans MS"/>
                <w:sz w:val="18"/>
                <w:szCs w:val="18"/>
              </w:rPr>
              <w:t xml:space="preserve"> common words </w:t>
            </w:r>
            <w:r w:rsidRPr="007C2A1E">
              <w:rPr>
                <w:rFonts w:ascii="Comic Sans MS" w:hAnsi="Comic Sans MS"/>
                <w:color w:val="00B050"/>
                <w:sz w:val="18"/>
                <w:szCs w:val="18"/>
              </w:rPr>
              <w:t>1st 25.</w:t>
            </w:r>
            <w:r>
              <w:rPr>
                <w:rFonts w:ascii="Comic Sans MS" w:hAnsi="Comic Sans MS"/>
                <w:sz w:val="18"/>
                <w:szCs w:val="18"/>
              </w:rPr>
              <w:t xml:space="preserve">  Use </w:t>
            </w:r>
            <w:r w:rsidRPr="007C2A1E">
              <w:rPr>
                <w:rFonts w:ascii="Comic Sans MS" w:hAnsi="Comic Sans MS"/>
                <w:color w:val="0070C0"/>
                <w:sz w:val="18"/>
                <w:szCs w:val="18"/>
              </w:rPr>
              <w:t>CW reading booklet</w:t>
            </w:r>
            <w:r>
              <w:rPr>
                <w:rFonts w:ascii="Comic Sans MS" w:hAnsi="Comic Sans MS"/>
                <w:sz w:val="18"/>
                <w:szCs w:val="18"/>
              </w:rPr>
              <w:t xml:space="preserve">.  Practice reading words marked </w:t>
            </w:r>
            <w:proofErr w:type="gramStart"/>
            <w:r>
              <w:rPr>
                <w:rFonts w:ascii="Comic Sans MS" w:hAnsi="Comic Sans MS"/>
                <w:sz w:val="18"/>
                <w:szCs w:val="18"/>
              </w:rPr>
              <w:t xml:space="preserve">with </w:t>
            </w:r>
            <w:r w:rsidRPr="007B6AC0">
              <w:rPr>
                <w:rFonts w:ascii="Comic Sans MS" w:hAnsi="Comic Sans MS"/>
                <w:sz w:val="36"/>
                <w:szCs w:val="36"/>
              </w:rPr>
              <w:t xml:space="preserve"> </w:t>
            </w:r>
            <w:r w:rsidRPr="007B6AC0">
              <w:rPr>
                <w:rFonts w:ascii="Comic Sans MS" w:hAnsi="Comic Sans MS"/>
                <w:sz w:val="28"/>
              </w:rPr>
              <w:t>.</w:t>
            </w:r>
            <w:proofErr w:type="gramEnd"/>
            <w:r w:rsidRPr="007B6AC0">
              <w:rPr>
                <w:rFonts w:ascii="Comic Sans MS" w:hAnsi="Comic Sans MS"/>
                <w:sz w:val="28"/>
              </w:rPr>
              <w:t xml:space="preserve">  /</w:t>
            </w:r>
            <w:r>
              <w:rPr>
                <w:rFonts w:ascii="Comic Sans MS" w:hAnsi="Comic Sans MS"/>
                <w:sz w:val="28"/>
              </w:rPr>
              <w:t xml:space="preserve"> </w:t>
            </w:r>
            <w:proofErr w:type="gramStart"/>
            <w:r w:rsidRPr="0038279F">
              <w:rPr>
                <w:rFonts w:ascii="Comic Sans MS" w:hAnsi="Comic Sans MS"/>
                <w:sz w:val="18"/>
                <w:szCs w:val="18"/>
              </w:rPr>
              <w:t>or</w:t>
            </w:r>
            <w:proofErr w:type="gramEnd"/>
            <w:r>
              <w:rPr>
                <w:rFonts w:ascii="Comic Sans MS" w:hAnsi="Comic Sans MS"/>
                <w:sz w:val="28"/>
              </w:rPr>
              <w:t xml:space="preserve"> s</w:t>
            </w:r>
          </w:p>
          <w:p w14:paraId="5EC7D26D" w14:textId="77777777" w:rsidR="00092A5E" w:rsidRPr="004D649C" w:rsidRDefault="00092A5E" w:rsidP="001B197E">
            <w:pPr>
              <w:spacing w:line="240" w:lineRule="auto"/>
              <w:rPr>
                <w:rFonts w:ascii="Comic Sans MS" w:hAnsi="Comic Sans MS"/>
                <w:sz w:val="12"/>
                <w:szCs w:val="12"/>
              </w:rPr>
            </w:pPr>
          </w:p>
          <w:p w14:paraId="32E09A08" w14:textId="77777777" w:rsidR="00092A5E" w:rsidRPr="00904CBE" w:rsidRDefault="00092A5E" w:rsidP="001B197E">
            <w:pPr>
              <w:spacing w:line="240" w:lineRule="auto"/>
              <w:rPr>
                <w:rFonts w:ascii="Comic Sans MS" w:hAnsi="Comic Sans MS"/>
                <w:sz w:val="18"/>
                <w:szCs w:val="18"/>
              </w:rPr>
            </w:pPr>
            <w:r w:rsidRPr="00904CBE">
              <w:rPr>
                <w:rFonts w:ascii="Comic Sans MS" w:hAnsi="Comic Sans MS"/>
                <w:b/>
                <w:sz w:val="18"/>
                <w:szCs w:val="18"/>
              </w:rPr>
              <w:t>Spelling</w:t>
            </w:r>
            <w:r w:rsidRPr="00904CBE">
              <w:rPr>
                <w:rFonts w:ascii="Comic Sans MS" w:hAnsi="Comic Sans MS"/>
                <w:sz w:val="18"/>
                <w:szCs w:val="18"/>
              </w:rPr>
              <w:t xml:space="preserve">: </w:t>
            </w:r>
            <w:r>
              <w:rPr>
                <w:rFonts w:ascii="Comic Sans MS" w:hAnsi="Comic Sans MS"/>
                <w:sz w:val="18"/>
                <w:szCs w:val="18"/>
              </w:rPr>
              <w:t>Using</w:t>
            </w:r>
            <w:r w:rsidRPr="007F456E">
              <w:rPr>
                <w:rFonts w:ascii="Comic Sans MS" w:hAnsi="Comic Sans MS"/>
                <w:color w:val="0070C0"/>
                <w:sz w:val="18"/>
                <w:szCs w:val="18"/>
              </w:rPr>
              <w:t xml:space="preserve"> </w:t>
            </w:r>
            <w:r w:rsidRPr="00BC3FC3">
              <w:rPr>
                <w:rFonts w:ascii="Comic Sans MS" w:hAnsi="Comic Sans MS"/>
                <w:color w:val="0070C0"/>
                <w:sz w:val="18"/>
                <w:szCs w:val="18"/>
              </w:rPr>
              <w:t>1</w:t>
            </w:r>
            <w:r w:rsidRPr="00BC3FC3">
              <w:rPr>
                <w:rFonts w:ascii="Comic Sans MS" w:hAnsi="Comic Sans MS"/>
                <w:color w:val="0070C0"/>
                <w:sz w:val="18"/>
                <w:szCs w:val="18"/>
                <w:vertAlign w:val="superscript"/>
              </w:rPr>
              <w:t>st</w:t>
            </w:r>
            <w:r w:rsidRPr="00BC3FC3">
              <w:rPr>
                <w:rFonts w:ascii="Comic Sans MS" w:hAnsi="Comic Sans MS"/>
                <w:color w:val="0070C0"/>
                <w:sz w:val="18"/>
                <w:szCs w:val="18"/>
              </w:rPr>
              <w:t xml:space="preserve"> 100</w:t>
            </w:r>
            <w:r>
              <w:rPr>
                <w:rFonts w:ascii="Comic Sans MS" w:hAnsi="Comic Sans MS"/>
                <w:sz w:val="18"/>
                <w:szCs w:val="18"/>
              </w:rPr>
              <w:t xml:space="preserve"> </w:t>
            </w:r>
            <w:r w:rsidRPr="007C2A1E">
              <w:rPr>
                <w:rFonts w:ascii="Comic Sans MS" w:hAnsi="Comic Sans MS"/>
                <w:color w:val="0070C0"/>
                <w:sz w:val="18"/>
                <w:szCs w:val="18"/>
              </w:rPr>
              <w:t>CW spelling booklet</w:t>
            </w:r>
            <w:r>
              <w:rPr>
                <w:rFonts w:ascii="Comic Sans MS" w:hAnsi="Comic Sans MS"/>
                <w:sz w:val="18"/>
                <w:szCs w:val="18"/>
              </w:rPr>
              <w:t>.  Practice unknown words with SOS spelling.</w:t>
            </w:r>
          </w:p>
          <w:p w14:paraId="6D81F71A" w14:textId="77777777" w:rsidR="00092A5E" w:rsidRPr="00904CBE" w:rsidRDefault="00092A5E" w:rsidP="001B197E">
            <w:pPr>
              <w:spacing w:line="240" w:lineRule="auto"/>
              <w:rPr>
                <w:rFonts w:ascii="Comic Sans MS" w:hAnsi="Comic Sans MS"/>
                <w:sz w:val="18"/>
                <w:szCs w:val="18"/>
              </w:rPr>
            </w:pPr>
            <w:r w:rsidRPr="00904CBE">
              <w:rPr>
                <w:rFonts w:ascii="Comic Sans MS" w:hAnsi="Comic Sans MS"/>
                <w:sz w:val="18"/>
                <w:szCs w:val="18"/>
              </w:rPr>
              <w:t>This weeks</w:t>
            </w:r>
            <w:r>
              <w:rPr>
                <w:rFonts w:ascii="Comic Sans MS" w:hAnsi="Comic Sans MS"/>
                <w:sz w:val="18"/>
                <w:szCs w:val="18"/>
              </w:rPr>
              <w:t>’</w:t>
            </w:r>
            <w:r w:rsidRPr="00904CBE">
              <w:rPr>
                <w:rFonts w:ascii="Comic Sans MS" w:hAnsi="Comic Sans MS"/>
                <w:sz w:val="18"/>
                <w:szCs w:val="18"/>
              </w:rPr>
              <w:t xml:space="preserve"> words: </w:t>
            </w:r>
          </w:p>
          <w:p w14:paraId="2DF18440" w14:textId="77777777" w:rsidR="00092A5E" w:rsidRPr="00904CBE" w:rsidRDefault="00092A5E" w:rsidP="001B197E">
            <w:pPr>
              <w:spacing w:line="240" w:lineRule="auto"/>
              <w:rPr>
                <w:rFonts w:ascii="Comic Sans MS" w:hAnsi="Comic Sans MS"/>
                <w:sz w:val="18"/>
                <w:szCs w:val="18"/>
              </w:rPr>
            </w:pPr>
            <w:r w:rsidRPr="00172A94">
              <w:rPr>
                <w:rFonts w:ascii="Comic Sans MS" w:hAnsi="Comic Sans MS"/>
                <w:color w:val="4EA72E"/>
                <w:sz w:val="18"/>
                <w:szCs w:val="18"/>
              </w:rPr>
              <w:t xml:space="preserve">                            said</w:t>
            </w:r>
            <w:r w:rsidRPr="00904CBE">
              <w:rPr>
                <w:rFonts w:ascii="Comic Sans MS" w:hAnsi="Comic Sans MS"/>
                <w:sz w:val="18"/>
                <w:szCs w:val="18"/>
              </w:rPr>
              <w:t xml:space="preserve">    </w:t>
            </w:r>
            <w:r>
              <w:rPr>
                <w:rFonts w:ascii="Comic Sans MS" w:hAnsi="Comic Sans MS"/>
                <w:sz w:val="18"/>
                <w:szCs w:val="18"/>
              </w:rPr>
              <w:t xml:space="preserve">      </w:t>
            </w:r>
            <w:r w:rsidRPr="00904CBE">
              <w:rPr>
                <w:rFonts w:ascii="Comic Sans MS" w:hAnsi="Comic Sans MS"/>
                <w:sz w:val="18"/>
                <w:szCs w:val="18"/>
              </w:rPr>
              <w:t xml:space="preserve"> </w:t>
            </w:r>
            <w:r w:rsidRPr="00172A94">
              <w:rPr>
                <w:rFonts w:ascii="Comic Sans MS" w:hAnsi="Comic Sans MS"/>
                <w:color w:val="4EA72E"/>
                <w:sz w:val="18"/>
                <w:szCs w:val="18"/>
              </w:rPr>
              <w:t xml:space="preserve">they </w:t>
            </w:r>
            <w:r w:rsidRPr="00904CBE">
              <w:rPr>
                <w:rFonts w:ascii="Comic Sans MS" w:hAnsi="Comic Sans MS"/>
                <w:sz w:val="18"/>
                <w:szCs w:val="18"/>
              </w:rPr>
              <w:t xml:space="preserve"> </w:t>
            </w:r>
            <w:r>
              <w:rPr>
                <w:rFonts w:ascii="Comic Sans MS" w:hAnsi="Comic Sans MS"/>
                <w:sz w:val="18"/>
                <w:szCs w:val="18"/>
              </w:rPr>
              <w:t xml:space="preserve">        </w:t>
            </w:r>
            <w:r w:rsidRPr="00904CBE">
              <w:rPr>
                <w:rFonts w:ascii="Comic Sans MS" w:hAnsi="Comic Sans MS"/>
                <w:sz w:val="18"/>
                <w:szCs w:val="18"/>
              </w:rPr>
              <w:t xml:space="preserve">  </w:t>
            </w:r>
            <w:proofErr w:type="gramStart"/>
            <w:r w:rsidRPr="00172A94">
              <w:rPr>
                <w:rFonts w:ascii="Comic Sans MS" w:hAnsi="Comic Sans MS"/>
                <w:color w:val="4EA72E"/>
                <w:sz w:val="18"/>
                <w:szCs w:val="18"/>
              </w:rPr>
              <w:t>was</w:t>
            </w:r>
            <w:proofErr w:type="gramEnd"/>
          </w:p>
        </w:tc>
        <w:tc>
          <w:tcPr>
            <w:tcW w:w="1398" w:type="dxa"/>
          </w:tcPr>
          <w:p w14:paraId="256B62FE" w14:textId="77777777" w:rsidR="00092A5E" w:rsidRPr="00904CBE" w:rsidRDefault="00092A5E" w:rsidP="001B197E">
            <w:pPr>
              <w:spacing w:line="240" w:lineRule="auto"/>
              <w:rPr>
                <w:rFonts w:ascii="Comic Sans MS" w:hAnsi="Comic Sans MS"/>
                <w:b/>
                <w:sz w:val="18"/>
                <w:szCs w:val="18"/>
              </w:rPr>
            </w:pPr>
          </w:p>
        </w:tc>
        <w:tc>
          <w:tcPr>
            <w:tcW w:w="1398" w:type="dxa"/>
          </w:tcPr>
          <w:p w14:paraId="23C178A7" w14:textId="77777777" w:rsidR="00092A5E" w:rsidRPr="00904CBE" w:rsidRDefault="00092A5E" w:rsidP="001B197E">
            <w:pPr>
              <w:spacing w:line="240" w:lineRule="auto"/>
              <w:rPr>
                <w:rFonts w:ascii="Comic Sans MS" w:hAnsi="Comic Sans MS"/>
                <w:b/>
                <w:sz w:val="18"/>
                <w:szCs w:val="18"/>
              </w:rPr>
            </w:pPr>
          </w:p>
        </w:tc>
        <w:tc>
          <w:tcPr>
            <w:tcW w:w="1398" w:type="dxa"/>
          </w:tcPr>
          <w:p w14:paraId="503E51FE" w14:textId="77777777" w:rsidR="00092A5E" w:rsidRPr="00904CBE" w:rsidRDefault="00092A5E" w:rsidP="001B197E">
            <w:pPr>
              <w:spacing w:line="240" w:lineRule="auto"/>
              <w:rPr>
                <w:rFonts w:ascii="Comic Sans MS" w:hAnsi="Comic Sans MS"/>
                <w:b/>
                <w:sz w:val="18"/>
                <w:szCs w:val="18"/>
              </w:rPr>
            </w:pPr>
          </w:p>
        </w:tc>
        <w:tc>
          <w:tcPr>
            <w:tcW w:w="1398" w:type="dxa"/>
          </w:tcPr>
          <w:p w14:paraId="01DC6760" w14:textId="77777777" w:rsidR="00092A5E" w:rsidRPr="00904CBE" w:rsidRDefault="00092A5E" w:rsidP="001B197E">
            <w:pPr>
              <w:spacing w:line="240" w:lineRule="auto"/>
              <w:rPr>
                <w:rFonts w:ascii="Comic Sans MS" w:hAnsi="Comic Sans MS"/>
                <w:b/>
                <w:sz w:val="18"/>
                <w:szCs w:val="18"/>
              </w:rPr>
            </w:pPr>
          </w:p>
        </w:tc>
      </w:tr>
      <w:tr w:rsidR="00092A5E" w:rsidRPr="00183794" w14:paraId="3C766D96" w14:textId="77777777" w:rsidTr="001B197E">
        <w:trPr>
          <w:trHeight w:val="825"/>
        </w:trPr>
        <w:tc>
          <w:tcPr>
            <w:tcW w:w="1555" w:type="dxa"/>
          </w:tcPr>
          <w:p w14:paraId="01781DEC" w14:textId="77777777" w:rsidR="00092A5E" w:rsidRPr="001F579C" w:rsidRDefault="00092A5E" w:rsidP="001B197E">
            <w:pPr>
              <w:spacing w:line="240" w:lineRule="auto"/>
              <w:rPr>
                <w:rFonts w:ascii="Comic Sans MS" w:hAnsi="Comic Sans MS"/>
                <w:b/>
                <w:bCs/>
                <w:sz w:val="18"/>
                <w:szCs w:val="18"/>
              </w:rPr>
            </w:pPr>
          </w:p>
          <w:p w14:paraId="7820AA3E" w14:textId="77777777" w:rsidR="00092A5E" w:rsidRPr="001F579C" w:rsidRDefault="00092A5E" w:rsidP="001B197E">
            <w:pPr>
              <w:spacing w:line="240" w:lineRule="auto"/>
              <w:rPr>
                <w:rFonts w:ascii="Comic Sans MS" w:hAnsi="Comic Sans MS"/>
                <w:b/>
                <w:bCs/>
                <w:sz w:val="18"/>
                <w:szCs w:val="18"/>
              </w:rPr>
            </w:pPr>
            <w:r w:rsidRPr="006B4EC5">
              <w:rPr>
                <w:rFonts w:ascii="Comic Sans MS" w:hAnsi="Comic Sans MS"/>
                <w:b/>
                <w:bCs/>
                <w:sz w:val="18"/>
                <w:szCs w:val="18"/>
                <w:highlight w:val="yellow"/>
              </w:rPr>
              <w:t>New Sound</w:t>
            </w:r>
          </w:p>
          <w:p w14:paraId="182FFF9E" w14:textId="77777777" w:rsidR="00092A5E" w:rsidRPr="001F579C" w:rsidRDefault="00092A5E" w:rsidP="001B197E">
            <w:pPr>
              <w:spacing w:line="240" w:lineRule="auto"/>
              <w:rPr>
                <w:rFonts w:ascii="Comic Sans MS" w:hAnsi="Comic Sans MS"/>
                <w:b/>
                <w:bCs/>
                <w:sz w:val="18"/>
                <w:szCs w:val="18"/>
              </w:rPr>
            </w:pPr>
          </w:p>
          <w:p w14:paraId="046E0F6B" w14:textId="77777777" w:rsidR="00092A5E" w:rsidRPr="001F579C" w:rsidRDefault="00092A5E" w:rsidP="001B197E">
            <w:pPr>
              <w:spacing w:line="240" w:lineRule="auto"/>
              <w:rPr>
                <w:rFonts w:ascii="Comic Sans MS" w:hAnsi="Comic Sans MS"/>
                <w:b/>
                <w:bCs/>
                <w:sz w:val="18"/>
                <w:szCs w:val="18"/>
              </w:rPr>
            </w:pPr>
          </w:p>
        </w:tc>
        <w:tc>
          <w:tcPr>
            <w:tcW w:w="8342" w:type="dxa"/>
          </w:tcPr>
          <w:p w14:paraId="0D522622" w14:textId="77777777" w:rsidR="00092A5E" w:rsidRDefault="00092A5E" w:rsidP="001B197E">
            <w:pPr>
              <w:spacing w:line="240" w:lineRule="auto"/>
              <w:rPr>
                <w:rFonts w:ascii="Comic Sans MS" w:hAnsi="Comic Sans MS"/>
                <w:sz w:val="18"/>
                <w:szCs w:val="18"/>
              </w:rPr>
            </w:pPr>
            <w:r>
              <w:rPr>
                <w:rFonts w:ascii="Comic Sans MS" w:hAnsi="Comic Sans MS"/>
                <w:sz w:val="18"/>
                <w:szCs w:val="18"/>
                <w:u w:val="single"/>
              </w:rPr>
              <w:t>Say</w:t>
            </w:r>
            <w:r>
              <w:rPr>
                <w:rFonts w:ascii="Comic Sans MS" w:hAnsi="Comic Sans MS"/>
                <w:sz w:val="18"/>
                <w:szCs w:val="18"/>
              </w:rPr>
              <w:t xml:space="preserve"> new sound: </w:t>
            </w:r>
            <w:r w:rsidRPr="007C2A1E">
              <w:rPr>
                <w:rFonts w:ascii="Comic Sans MS" w:hAnsi="Comic Sans MS"/>
                <w:color w:val="00B050"/>
                <w:sz w:val="18"/>
                <w:szCs w:val="18"/>
              </w:rPr>
              <w:t xml:space="preserve"> </w:t>
            </w:r>
            <w:proofErr w:type="spellStart"/>
            <w:r w:rsidRPr="007C2A1E">
              <w:rPr>
                <w:rFonts w:ascii="Comic Sans MS" w:hAnsi="Comic Sans MS"/>
                <w:color w:val="00B050"/>
                <w:sz w:val="18"/>
                <w:szCs w:val="18"/>
              </w:rPr>
              <w:t>sh</w:t>
            </w:r>
            <w:proofErr w:type="spellEnd"/>
            <w:r>
              <w:rPr>
                <w:rFonts w:ascii="Comic Sans MS" w:hAnsi="Comic Sans MS"/>
                <w:color w:val="0070C0"/>
                <w:sz w:val="18"/>
                <w:szCs w:val="18"/>
              </w:rPr>
              <w:t xml:space="preserve">  </w:t>
            </w:r>
            <w:r w:rsidRPr="000E053C">
              <w:rPr>
                <w:rFonts w:ascii="Comic Sans MS" w:hAnsi="Comic Sans MS"/>
                <w:sz w:val="18"/>
                <w:szCs w:val="18"/>
              </w:rPr>
              <w:t xml:space="preserve"> </w:t>
            </w:r>
            <w:r>
              <w:rPr>
                <w:rFonts w:ascii="Comic Sans MS" w:hAnsi="Comic Sans MS"/>
                <w:sz w:val="18"/>
                <w:szCs w:val="18"/>
              </w:rPr>
              <w:t xml:space="preserve">teacher </w:t>
            </w:r>
            <w:r w:rsidRPr="000E053C">
              <w:rPr>
                <w:rFonts w:ascii="Comic Sans MS" w:hAnsi="Comic Sans MS"/>
                <w:sz w:val="18"/>
                <w:szCs w:val="18"/>
              </w:rPr>
              <w:t>say</w:t>
            </w:r>
            <w:r>
              <w:rPr>
                <w:rFonts w:ascii="Comic Sans MS" w:hAnsi="Comic Sans MS"/>
                <w:sz w:val="18"/>
                <w:szCs w:val="18"/>
              </w:rPr>
              <w:t>s</w:t>
            </w:r>
            <w:r w:rsidRPr="000E053C">
              <w:rPr>
                <w:rFonts w:ascii="Comic Sans MS" w:hAnsi="Comic Sans MS"/>
                <w:sz w:val="18"/>
                <w:szCs w:val="18"/>
              </w:rPr>
              <w:t xml:space="preserve"> </w:t>
            </w:r>
            <w:r>
              <w:rPr>
                <w:rFonts w:ascii="Comic Sans MS" w:hAnsi="Comic Sans MS"/>
                <w:sz w:val="18"/>
                <w:szCs w:val="18"/>
              </w:rPr>
              <w:t xml:space="preserve">and learner repeat sound – back and forth.  </w:t>
            </w:r>
          </w:p>
          <w:p w14:paraId="238DAAEA" w14:textId="77777777" w:rsidR="00092A5E" w:rsidRDefault="00092A5E" w:rsidP="001B197E">
            <w:pPr>
              <w:spacing w:line="240" w:lineRule="auto"/>
              <w:rPr>
                <w:rFonts w:ascii="Comic Sans MS" w:hAnsi="Comic Sans MS"/>
                <w:sz w:val="18"/>
                <w:szCs w:val="18"/>
              </w:rPr>
            </w:pPr>
            <w:r>
              <w:rPr>
                <w:rFonts w:ascii="Comic Sans MS" w:hAnsi="Comic Sans MS"/>
                <w:sz w:val="18"/>
                <w:szCs w:val="18"/>
              </w:rPr>
              <w:t>Find sound on the sound chart.    *</w:t>
            </w:r>
            <w:r w:rsidRPr="003C5986">
              <w:rPr>
                <w:rFonts w:ascii="Comic Sans MS" w:hAnsi="Comic Sans MS"/>
                <w:i/>
                <w:iCs/>
                <w:sz w:val="18"/>
                <w:szCs w:val="18"/>
              </w:rPr>
              <w:t>See introducing new sound help sheet</w:t>
            </w:r>
          </w:p>
          <w:p w14:paraId="0CE28E34" w14:textId="77777777" w:rsidR="00092A5E" w:rsidRDefault="00092A5E" w:rsidP="001B197E">
            <w:pPr>
              <w:spacing w:line="240" w:lineRule="auto"/>
              <w:rPr>
                <w:rFonts w:ascii="Comic Sans MS" w:hAnsi="Comic Sans MS"/>
                <w:sz w:val="18"/>
                <w:szCs w:val="18"/>
              </w:rPr>
            </w:pPr>
            <w:proofErr w:type="gramStart"/>
            <w:r>
              <w:rPr>
                <w:rFonts w:ascii="Comic Sans MS" w:hAnsi="Comic Sans MS"/>
                <w:sz w:val="18"/>
                <w:szCs w:val="18"/>
                <w:u w:val="single"/>
              </w:rPr>
              <w:t>Read</w:t>
            </w:r>
            <w:r>
              <w:rPr>
                <w:rFonts w:ascii="Comic Sans MS" w:hAnsi="Comic Sans MS"/>
                <w:color w:val="00B050"/>
                <w:sz w:val="18"/>
                <w:szCs w:val="18"/>
              </w:rPr>
              <w:t xml:space="preserve">  </w:t>
            </w:r>
            <w:r w:rsidRPr="007C2A1E">
              <w:rPr>
                <w:rFonts w:ascii="Comic Sans MS" w:hAnsi="Comic Sans MS"/>
                <w:color w:val="00B050"/>
                <w:sz w:val="18"/>
                <w:szCs w:val="18"/>
              </w:rPr>
              <w:t>8</w:t>
            </w:r>
            <w:proofErr w:type="gramEnd"/>
            <w:r w:rsidRPr="007C2A1E">
              <w:rPr>
                <w:rFonts w:ascii="Comic Sans MS" w:hAnsi="Comic Sans MS"/>
                <w:color w:val="00B050"/>
                <w:sz w:val="18"/>
                <w:szCs w:val="18"/>
              </w:rPr>
              <w:t xml:space="preserve">- </w:t>
            </w:r>
            <w:proofErr w:type="gramStart"/>
            <w:r w:rsidRPr="007C2A1E">
              <w:rPr>
                <w:rFonts w:ascii="Comic Sans MS" w:hAnsi="Comic Sans MS"/>
                <w:color w:val="00B050"/>
                <w:sz w:val="18"/>
                <w:szCs w:val="18"/>
              </w:rPr>
              <w:t>10</w:t>
            </w:r>
            <w:r>
              <w:rPr>
                <w:rFonts w:ascii="Comic Sans MS" w:hAnsi="Comic Sans MS"/>
                <w:color w:val="00B050"/>
                <w:sz w:val="18"/>
                <w:szCs w:val="18"/>
              </w:rPr>
              <w:t xml:space="preserve">  </w:t>
            </w:r>
            <w:r>
              <w:rPr>
                <w:rFonts w:ascii="Comic Sans MS" w:hAnsi="Comic Sans MS"/>
                <w:sz w:val="18"/>
                <w:szCs w:val="18"/>
              </w:rPr>
              <w:t>words</w:t>
            </w:r>
            <w:proofErr w:type="gramEnd"/>
            <w:r>
              <w:rPr>
                <w:rFonts w:ascii="Comic Sans MS" w:hAnsi="Comic Sans MS"/>
                <w:sz w:val="18"/>
                <w:szCs w:val="18"/>
              </w:rPr>
              <w:t xml:space="preserve"> &gt; assisted blending or independent blending &gt; </w:t>
            </w:r>
            <w:r w:rsidRPr="007C2A1E">
              <w:rPr>
                <w:rFonts w:ascii="Comic Sans MS" w:hAnsi="Comic Sans MS"/>
                <w:color w:val="0070C0"/>
                <w:sz w:val="18"/>
                <w:szCs w:val="18"/>
              </w:rPr>
              <w:t>flashcards</w:t>
            </w:r>
            <w:r>
              <w:rPr>
                <w:rFonts w:ascii="Comic Sans MS" w:hAnsi="Comic Sans MS"/>
                <w:sz w:val="18"/>
                <w:szCs w:val="18"/>
              </w:rPr>
              <w:t xml:space="preserve"> containing sound</w:t>
            </w:r>
          </w:p>
          <w:p w14:paraId="6A762765" w14:textId="77777777" w:rsidR="00092A5E" w:rsidRDefault="00092A5E" w:rsidP="001B197E">
            <w:pPr>
              <w:spacing w:line="240" w:lineRule="auto"/>
              <w:rPr>
                <w:rFonts w:ascii="Comic Sans MS" w:hAnsi="Comic Sans MS"/>
                <w:sz w:val="18"/>
                <w:szCs w:val="18"/>
              </w:rPr>
            </w:pPr>
            <w:proofErr w:type="gramStart"/>
            <w:r>
              <w:rPr>
                <w:rFonts w:ascii="Comic Sans MS" w:hAnsi="Comic Sans MS"/>
                <w:sz w:val="18"/>
                <w:szCs w:val="18"/>
                <w:u w:val="single"/>
              </w:rPr>
              <w:t>Spell</w:t>
            </w:r>
            <w:r>
              <w:rPr>
                <w:rFonts w:ascii="Comic Sans MS" w:hAnsi="Comic Sans MS"/>
                <w:sz w:val="18"/>
                <w:szCs w:val="18"/>
              </w:rPr>
              <w:t xml:space="preserve">  </w:t>
            </w:r>
            <w:r w:rsidRPr="007C2A1E">
              <w:rPr>
                <w:rFonts w:ascii="Comic Sans MS" w:hAnsi="Comic Sans MS"/>
                <w:color w:val="00B050"/>
                <w:sz w:val="20"/>
                <w:szCs w:val="20"/>
              </w:rPr>
              <w:t>3</w:t>
            </w:r>
            <w:proofErr w:type="gramEnd"/>
            <w:r w:rsidRPr="007C2A1E">
              <w:rPr>
                <w:rFonts w:ascii="Comic Sans MS" w:hAnsi="Comic Sans MS"/>
                <w:color w:val="00B050"/>
                <w:sz w:val="20"/>
                <w:szCs w:val="20"/>
              </w:rPr>
              <w:t>-5</w:t>
            </w:r>
            <w:r>
              <w:rPr>
                <w:rFonts w:ascii="Comic Sans MS" w:hAnsi="Comic Sans MS"/>
                <w:color w:val="0070C0"/>
                <w:sz w:val="18"/>
                <w:szCs w:val="18"/>
              </w:rPr>
              <w:t xml:space="preserve"> </w:t>
            </w:r>
            <w:r>
              <w:rPr>
                <w:rFonts w:ascii="Comic Sans MS" w:hAnsi="Comic Sans MS"/>
                <w:color w:val="00B050"/>
                <w:sz w:val="18"/>
                <w:szCs w:val="18"/>
              </w:rPr>
              <w:t xml:space="preserve"> </w:t>
            </w:r>
            <w:r>
              <w:rPr>
                <w:rFonts w:ascii="Comic Sans MS" w:hAnsi="Comic Sans MS"/>
                <w:sz w:val="18"/>
                <w:szCs w:val="18"/>
              </w:rPr>
              <w:t xml:space="preserve"> words from </w:t>
            </w:r>
            <w:r w:rsidRPr="007C2A1E">
              <w:rPr>
                <w:rFonts w:ascii="Comic Sans MS" w:hAnsi="Comic Sans MS"/>
                <w:color w:val="0070C0"/>
                <w:sz w:val="18"/>
                <w:szCs w:val="18"/>
              </w:rPr>
              <w:t>flashcards</w:t>
            </w:r>
            <w:r>
              <w:rPr>
                <w:rFonts w:ascii="Comic Sans MS" w:hAnsi="Comic Sans MS"/>
                <w:sz w:val="18"/>
                <w:szCs w:val="18"/>
              </w:rPr>
              <w:t xml:space="preserve"> using </w:t>
            </w:r>
            <w:r w:rsidRPr="004D649C">
              <w:rPr>
                <w:rFonts w:ascii="Comic Sans MS" w:hAnsi="Comic Sans MS"/>
                <w:color w:val="4C94D8"/>
                <w:sz w:val="18"/>
                <w:szCs w:val="18"/>
              </w:rPr>
              <w:t>tally</w:t>
            </w:r>
            <w:r>
              <w:rPr>
                <w:rFonts w:ascii="Comic Sans MS" w:hAnsi="Comic Sans MS"/>
                <w:color w:val="4C94D8"/>
                <w:sz w:val="18"/>
                <w:szCs w:val="18"/>
              </w:rPr>
              <w:t xml:space="preserve"> cubes</w:t>
            </w:r>
            <w:r>
              <w:rPr>
                <w:rFonts w:ascii="Comic Sans MS" w:hAnsi="Comic Sans MS"/>
                <w:sz w:val="18"/>
                <w:szCs w:val="18"/>
              </w:rPr>
              <w:t xml:space="preserve"> or </w:t>
            </w:r>
            <w:r w:rsidRPr="00B20EAF">
              <w:rPr>
                <w:rFonts w:ascii="Comic Sans MS" w:hAnsi="Comic Sans MS"/>
                <w:sz w:val="18"/>
                <w:szCs w:val="18"/>
              </w:rPr>
              <w:t>finger spelling/ finger writing.</w:t>
            </w:r>
          </w:p>
          <w:p w14:paraId="51D24AF9" w14:textId="77777777" w:rsidR="00092A5E" w:rsidRDefault="00092A5E" w:rsidP="001B197E">
            <w:pPr>
              <w:spacing w:line="240" w:lineRule="auto"/>
              <w:rPr>
                <w:rFonts w:ascii="Comic Sans MS" w:hAnsi="Comic Sans MS"/>
                <w:sz w:val="18"/>
                <w:szCs w:val="18"/>
              </w:rPr>
            </w:pPr>
            <w:r w:rsidRPr="005B688E">
              <w:rPr>
                <w:rFonts w:ascii="Comic Sans MS" w:hAnsi="Comic Sans MS"/>
                <w:sz w:val="18"/>
                <w:szCs w:val="18"/>
              </w:rPr>
              <w:t>If required display sound flashcard</w:t>
            </w:r>
            <w:r>
              <w:rPr>
                <w:rFonts w:ascii="Comic Sans MS" w:hAnsi="Comic Sans MS"/>
                <w:sz w:val="18"/>
                <w:szCs w:val="18"/>
              </w:rPr>
              <w:t xml:space="preserve"> for visual support during spelling.  Grapheme mark words.</w:t>
            </w:r>
          </w:p>
          <w:p w14:paraId="0B9300E9" w14:textId="77777777" w:rsidR="00092A5E" w:rsidRPr="00AB17C6" w:rsidRDefault="00092A5E" w:rsidP="001B197E">
            <w:pPr>
              <w:spacing w:line="240" w:lineRule="auto"/>
              <w:rPr>
                <w:rFonts w:ascii="Comic Sans MS" w:hAnsi="Comic Sans MS"/>
                <w:sz w:val="18"/>
                <w:szCs w:val="18"/>
              </w:rPr>
            </w:pPr>
            <w:r>
              <w:rPr>
                <w:rFonts w:ascii="Comic Sans MS" w:hAnsi="Comic Sans MS"/>
                <w:sz w:val="18"/>
                <w:szCs w:val="18"/>
              </w:rPr>
              <w:t xml:space="preserve">Read </w:t>
            </w:r>
            <w:r w:rsidRPr="00B20EAF">
              <w:rPr>
                <w:rFonts w:ascii="Comic Sans MS" w:hAnsi="Comic Sans MS"/>
                <w:sz w:val="18"/>
                <w:szCs w:val="18"/>
              </w:rPr>
              <w:t>Time Target</w:t>
            </w:r>
            <w:r>
              <w:rPr>
                <w:rFonts w:ascii="Comic Sans MS" w:hAnsi="Comic Sans MS"/>
                <w:sz w:val="18"/>
                <w:szCs w:val="18"/>
              </w:rPr>
              <w:t xml:space="preserve"> - </w:t>
            </w:r>
            <w:proofErr w:type="spellStart"/>
            <w:r w:rsidRPr="00172A94">
              <w:rPr>
                <w:rFonts w:ascii="Comic Sans MS" w:hAnsi="Comic Sans MS"/>
                <w:color w:val="4EA72E"/>
                <w:sz w:val="18"/>
                <w:szCs w:val="18"/>
              </w:rPr>
              <w:t>sh</w:t>
            </w:r>
            <w:proofErr w:type="spellEnd"/>
          </w:p>
        </w:tc>
        <w:tc>
          <w:tcPr>
            <w:tcW w:w="1398" w:type="dxa"/>
          </w:tcPr>
          <w:p w14:paraId="2196A4F1" w14:textId="77777777" w:rsidR="00092A5E" w:rsidRPr="00904CBE" w:rsidRDefault="00092A5E" w:rsidP="001B197E">
            <w:pPr>
              <w:spacing w:line="240" w:lineRule="auto"/>
              <w:rPr>
                <w:rFonts w:ascii="Comic Sans MS" w:hAnsi="Comic Sans MS"/>
                <w:b/>
                <w:sz w:val="18"/>
                <w:szCs w:val="18"/>
              </w:rPr>
            </w:pPr>
          </w:p>
        </w:tc>
        <w:tc>
          <w:tcPr>
            <w:tcW w:w="1398" w:type="dxa"/>
          </w:tcPr>
          <w:p w14:paraId="2B42712B" w14:textId="77777777" w:rsidR="00092A5E" w:rsidRPr="00904CBE" w:rsidRDefault="00092A5E" w:rsidP="001B197E">
            <w:pPr>
              <w:spacing w:line="240" w:lineRule="auto"/>
              <w:rPr>
                <w:rFonts w:ascii="Comic Sans MS" w:hAnsi="Comic Sans MS"/>
                <w:b/>
                <w:sz w:val="18"/>
                <w:szCs w:val="18"/>
              </w:rPr>
            </w:pPr>
          </w:p>
        </w:tc>
        <w:tc>
          <w:tcPr>
            <w:tcW w:w="1398" w:type="dxa"/>
          </w:tcPr>
          <w:p w14:paraId="2EFC3A44" w14:textId="77777777" w:rsidR="00092A5E" w:rsidRPr="00904CBE" w:rsidRDefault="00092A5E" w:rsidP="001B197E">
            <w:pPr>
              <w:spacing w:line="240" w:lineRule="auto"/>
              <w:rPr>
                <w:rFonts w:ascii="Comic Sans MS" w:hAnsi="Comic Sans MS"/>
                <w:b/>
                <w:sz w:val="18"/>
                <w:szCs w:val="18"/>
              </w:rPr>
            </w:pPr>
          </w:p>
        </w:tc>
        <w:tc>
          <w:tcPr>
            <w:tcW w:w="1398" w:type="dxa"/>
          </w:tcPr>
          <w:p w14:paraId="1D540CA9" w14:textId="77777777" w:rsidR="00092A5E" w:rsidRPr="00904CBE" w:rsidRDefault="00092A5E" w:rsidP="001B197E">
            <w:pPr>
              <w:spacing w:line="240" w:lineRule="auto"/>
              <w:rPr>
                <w:rFonts w:ascii="Comic Sans MS" w:hAnsi="Comic Sans MS"/>
                <w:b/>
                <w:sz w:val="18"/>
                <w:szCs w:val="18"/>
              </w:rPr>
            </w:pPr>
          </w:p>
        </w:tc>
      </w:tr>
      <w:tr w:rsidR="00092A5E" w:rsidRPr="00183794" w14:paraId="5CA37E87" w14:textId="77777777" w:rsidTr="001B197E">
        <w:trPr>
          <w:trHeight w:val="757"/>
        </w:trPr>
        <w:tc>
          <w:tcPr>
            <w:tcW w:w="1555" w:type="dxa"/>
          </w:tcPr>
          <w:p w14:paraId="2656E431" w14:textId="77777777" w:rsidR="00092A5E" w:rsidRPr="00904CBE" w:rsidRDefault="00092A5E" w:rsidP="001B197E">
            <w:pPr>
              <w:spacing w:line="240" w:lineRule="auto"/>
              <w:rPr>
                <w:rFonts w:ascii="Comic Sans MS" w:hAnsi="Comic Sans MS"/>
                <w:sz w:val="18"/>
                <w:szCs w:val="18"/>
              </w:rPr>
            </w:pPr>
            <w:r w:rsidRPr="00E42E9E">
              <w:rPr>
                <w:rFonts w:ascii="Comic Sans MS" w:hAnsi="Comic Sans MS"/>
                <w:b/>
                <w:sz w:val="18"/>
                <w:szCs w:val="18"/>
                <w:highlight w:val="yellow"/>
              </w:rPr>
              <w:t>Reading</w:t>
            </w:r>
          </w:p>
        </w:tc>
        <w:tc>
          <w:tcPr>
            <w:tcW w:w="8342" w:type="dxa"/>
          </w:tcPr>
          <w:p w14:paraId="6E7CF753" w14:textId="77777777" w:rsidR="00092A5E" w:rsidRPr="00186A90" w:rsidRDefault="00092A5E" w:rsidP="001B197E">
            <w:pPr>
              <w:spacing w:line="240" w:lineRule="auto"/>
              <w:outlineLvl w:val="1"/>
              <w:rPr>
                <w:rFonts w:ascii="Comic Sans MS" w:hAnsi="Comic Sans MS"/>
                <w:b/>
                <w:bCs/>
                <w:color w:val="215E99"/>
                <w:sz w:val="18"/>
                <w:szCs w:val="18"/>
              </w:rPr>
            </w:pPr>
            <w:r w:rsidRPr="007C2A1E">
              <w:rPr>
                <w:rFonts w:ascii="Comic Sans MS" w:hAnsi="Comic Sans MS"/>
                <w:b/>
                <w:bCs/>
                <w:color w:val="00B050"/>
                <w:sz w:val="18"/>
                <w:szCs w:val="18"/>
              </w:rPr>
              <w:t xml:space="preserve">Book Title:          </w:t>
            </w:r>
            <w:proofErr w:type="gramStart"/>
            <w:r w:rsidRPr="007C2A1E">
              <w:rPr>
                <w:rFonts w:ascii="Comic Sans MS" w:hAnsi="Comic Sans MS"/>
                <w:b/>
                <w:bCs/>
                <w:color w:val="00B050"/>
                <w:sz w:val="18"/>
                <w:szCs w:val="18"/>
              </w:rPr>
              <w:t xml:space="preserve">   </w:t>
            </w:r>
            <w:r w:rsidRPr="00172A94">
              <w:rPr>
                <w:rFonts w:ascii="Comic Sans MS" w:hAnsi="Comic Sans MS"/>
                <w:b/>
                <w:bCs/>
                <w:color w:val="000000"/>
                <w:sz w:val="18"/>
                <w:szCs w:val="18"/>
              </w:rPr>
              <w:t>(</w:t>
            </w:r>
            <w:proofErr w:type="gramEnd"/>
            <w:r w:rsidRPr="00660EA1">
              <w:rPr>
                <w:rFonts w:ascii="Comic Sans MS" w:hAnsi="Comic Sans MS"/>
                <w:color w:val="000000"/>
                <w:sz w:val="18"/>
                <w:szCs w:val="18"/>
              </w:rPr>
              <w:t xml:space="preserve">easy text </w:t>
            </w:r>
            <w:proofErr w:type="gramStart"/>
            <w:r w:rsidRPr="00660EA1">
              <w:rPr>
                <w:rFonts w:ascii="Comic Sans MS" w:hAnsi="Comic Sans MS"/>
                <w:color w:val="000000"/>
                <w:sz w:val="18"/>
                <w:szCs w:val="18"/>
              </w:rPr>
              <w:t xml:space="preserve">level)   </w:t>
            </w:r>
            <w:proofErr w:type="gramEnd"/>
            <w:r w:rsidRPr="00660EA1">
              <w:rPr>
                <w:rFonts w:ascii="Comic Sans MS" w:hAnsi="Comic Sans MS"/>
                <w:color w:val="000000"/>
                <w:sz w:val="18"/>
                <w:szCs w:val="18"/>
              </w:rPr>
              <w:t xml:space="preserve">       </w:t>
            </w:r>
            <w:r w:rsidRPr="007C2A1E">
              <w:rPr>
                <w:rFonts w:ascii="Comic Sans MS" w:hAnsi="Comic Sans MS"/>
                <w:b/>
                <w:bCs/>
                <w:color w:val="00B050"/>
                <w:sz w:val="18"/>
                <w:szCs w:val="18"/>
              </w:rPr>
              <w:t>Pages read:</w:t>
            </w:r>
          </w:p>
          <w:p w14:paraId="4B292EF3" w14:textId="77777777" w:rsidR="00092A5E" w:rsidRPr="00360AA1" w:rsidRDefault="00092A5E" w:rsidP="001B197E">
            <w:pPr>
              <w:spacing w:line="240" w:lineRule="auto"/>
              <w:outlineLvl w:val="1"/>
              <w:rPr>
                <w:rFonts w:ascii="Comic Sans MS" w:hAnsi="Comic Sans MS"/>
                <w:sz w:val="18"/>
                <w:szCs w:val="18"/>
              </w:rPr>
            </w:pPr>
            <w:r w:rsidRPr="00A850A5">
              <w:rPr>
                <w:rFonts w:ascii="Comic Sans MS" w:hAnsi="Comic Sans MS"/>
                <w:i/>
                <w:iCs/>
                <w:sz w:val="18"/>
                <w:szCs w:val="18"/>
              </w:rPr>
              <w:t>Use Three Read Strategy</w:t>
            </w:r>
            <w:r w:rsidRPr="00360AA1">
              <w:rPr>
                <w:rFonts w:ascii="Comic Sans MS" w:hAnsi="Comic Sans MS"/>
                <w:sz w:val="18"/>
                <w:szCs w:val="18"/>
              </w:rPr>
              <w:t xml:space="preserve"> (1=decoding, 2=comprehension, 3=fluency/expression)</w:t>
            </w:r>
          </w:p>
          <w:p w14:paraId="05FB0D9A" w14:textId="77777777" w:rsidR="00092A5E" w:rsidRPr="00904CBE" w:rsidRDefault="00092A5E" w:rsidP="001B197E">
            <w:pPr>
              <w:spacing w:line="240" w:lineRule="auto"/>
              <w:rPr>
                <w:rFonts w:ascii="Comic Sans MS" w:hAnsi="Comic Sans MS"/>
                <w:sz w:val="18"/>
                <w:szCs w:val="18"/>
              </w:rPr>
            </w:pPr>
            <w:r>
              <w:rPr>
                <w:rFonts w:ascii="Comic Sans MS" w:hAnsi="Comic Sans MS"/>
                <w:sz w:val="18"/>
                <w:szCs w:val="18"/>
              </w:rPr>
              <w:t>Discuss vocabulary meaning to support comprehension.</w:t>
            </w:r>
          </w:p>
        </w:tc>
        <w:tc>
          <w:tcPr>
            <w:tcW w:w="1398" w:type="dxa"/>
          </w:tcPr>
          <w:p w14:paraId="0B4580F3" w14:textId="77777777" w:rsidR="00092A5E" w:rsidRPr="00904CBE" w:rsidRDefault="00092A5E" w:rsidP="001B197E">
            <w:pPr>
              <w:spacing w:line="240" w:lineRule="auto"/>
              <w:rPr>
                <w:rFonts w:ascii="Comic Sans MS" w:hAnsi="Comic Sans MS"/>
                <w:b/>
                <w:sz w:val="18"/>
                <w:szCs w:val="18"/>
              </w:rPr>
            </w:pPr>
          </w:p>
        </w:tc>
        <w:tc>
          <w:tcPr>
            <w:tcW w:w="1398" w:type="dxa"/>
          </w:tcPr>
          <w:p w14:paraId="0470A001" w14:textId="77777777" w:rsidR="00092A5E" w:rsidRPr="00904CBE" w:rsidRDefault="00092A5E" w:rsidP="001B197E">
            <w:pPr>
              <w:spacing w:line="240" w:lineRule="auto"/>
              <w:rPr>
                <w:rFonts w:ascii="Comic Sans MS" w:hAnsi="Comic Sans MS"/>
                <w:b/>
                <w:sz w:val="18"/>
                <w:szCs w:val="18"/>
              </w:rPr>
            </w:pPr>
          </w:p>
        </w:tc>
        <w:tc>
          <w:tcPr>
            <w:tcW w:w="1398" w:type="dxa"/>
          </w:tcPr>
          <w:p w14:paraId="6FB702E7" w14:textId="77777777" w:rsidR="00092A5E" w:rsidRPr="00904CBE" w:rsidRDefault="00092A5E" w:rsidP="001B197E">
            <w:pPr>
              <w:spacing w:line="240" w:lineRule="auto"/>
              <w:rPr>
                <w:rFonts w:ascii="Comic Sans MS" w:hAnsi="Comic Sans MS"/>
                <w:b/>
                <w:sz w:val="18"/>
                <w:szCs w:val="18"/>
              </w:rPr>
            </w:pPr>
          </w:p>
        </w:tc>
        <w:tc>
          <w:tcPr>
            <w:tcW w:w="1398" w:type="dxa"/>
          </w:tcPr>
          <w:p w14:paraId="5AF74F21" w14:textId="77777777" w:rsidR="00092A5E" w:rsidRPr="00904CBE" w:rsidRDefault="00092A5E" w:rsidP="001B197E">
            <w:pPr>
              <w:spacing w:line="240" w:lineRule="auto"/>
              <w:rPr>
                <w:rFonts w:ascii="Comic Sans MS" w:hAnsi="Comic Sans MS"/>
                <w:b/>
                <w:sz w:val="18"/>
                <w:szCs w:val="18"/>
              </w:rPr>
            </w:pPr>
          </w:p>
        </w:tc>
      </w:tr>
      <w:tr w:rsidR="00092A5E" w:rsidRPr="00183794" w14:paraId="33EDF04A" w14:textId="77777777" w:rsidTr="001B197E">
        <w:trPr>
          <w:trHeight w:val="615"/>
        </w:trPr>
        <w:tc>
          <w:tcPr>
            <w:tcW w:w="1555" w:type="dxa"/>
          </w:tcPr>
          <w:p w14:paraId="0739DD35" w14:textId="77777777" w:rsidR="00092A5E" w:rsidRPr="00360AA1" w:rsidRDefault="00092A5E" w:rsidP="001B197E">
            <w:pPr>
              <w:spacing w:line="240" w:lineRule="auto"/>
              <w:rPr>
                <w:rFonts w:ascii="Comic Sans MS" w:hAnsi="Comic Sans MS"/>
                <w:b/>
                <w:bCs/>
                <w:sz w:val="18"/>
                <w:szCs w:val="18"/>
              </w:rPr>
            </w:pPr>
            <w:r w:rsidRPr="00E42E9E">
              <w:rPr>
                <w:rFonts w:ascii="Comic Sans MS" w:hAnsi="Comic Sans MS"/>
                <w:b/>
                <w:bCs/>
                <w:sz w:val="18"/>
                <w:szCs w:val="18"/>
              </w:rPr>
              <w:t>Dictation</w:t>
            </w:r>
          </w:p>
        </w:tc>
        <w:tc>
          <w:tcPr>
            <w:tcW w:w="8342" w:type="dxa"/>
          </w:tcPr>
          <w:p w14:paraId="51E7FDC3" w14:textId="77777777" w:rsidR="00092A5E" w:rsidRPr="00904CBE" w:rsidRDefault="00092A5E" w:rsidP="001B197E">
            <w:pPr>
              <w:spacing w:line="240" w:lineRule="auto"/>
              <w:rPr>
                <w:rFonts w:ascii="Comic Sans MS" w:hAnsi="Comic Sans MS"/>
                <w:sz w:val="18"/>
                <w:szCs w:val="18"/>
              </w:rPr>
            </w:pPr>
            <w:r w:rsidRPr="00904CBE">
              <w:rPr>
                <w:rFonts w:ascii="Comic Sans MS" w:hAnsi="Comic Sans MS"/>
                <w:sz w:val="18"/>
                <w:szCs w:val="18"/>
              </w:rPr>
              <w:t xml:space="preserve">Use </w:t>
            </w:r>
            <w:r w:rsidRPr="00172A94">
              <w:rPr>
                <w:rFonts w:ascii="Comic Sans MS" w:hAnsi="Comic Sans MS"/>
                <w:color w:val="000000"/>
                <w:sz w:val="18"/>
                <w:szCs w:val="18"/>
              </w:rPr>
              <w:t>phonic</w:t>
            </w:r>
            <w:r>
              <w:rPr>
                <w:rFonts w:ascii="Comic Sans MS" w:hAnsi="Comic Sans MS"/>
                <w:sz w:val="18"/>
                <w:szCs w:val="18"/>
              </w:rPr>
              <w:t xml:space="preserve"> </w:t>
            </w:r>
            <w:r w:rsidRPr="00904CBE">
              <w:rPr>
                <w:rFonts w:ascii="Comic Sans MS" w:hAnsi="Comic Sans MS"/>
                <w:sz w:val="18"/>
                <w:szCs w:val="18"/>
              </w:rPr>
              <w:t>word</w:t>
            </w:r>
            <w:r>
              <w:rPr>
                <w:rFonts w:ascii="Comic Sans MS" w:hAnsi="Comic Sans MS"/>
                <w:sz w:val="18"/>
                <w:szCs w:val="18"/>
              </w:rPr>
              <w:t>s</w:t>
            </w:r>
            <w:r w:rsidRPr="00904CBE">
              <w:rPr>
                <w:rFonts w:ascii="Comic Sans MS" w:hAnsi="Comic Sans MS"/>
                <w:sz w:val="18"/>
                <w:szCs w:val="18"/>
              </w:rPr>
              <w:t xml:space="preserve"> from </w:t>
            </w:r>
            <w:r w:rsidRPr="006D6252">
              <w:rPr>
                <w:rFonts w:ascii="Comic Sans MS" w:hAnsi="Comic Sans MS"/>
                <w:color w:val="000000"/>
                <w:sz w:val="18"/>
                <w:szCs w:val="18"/>
              </w:rPr>
              <w:t>new sound</w:t>
            </w:r>
            <w:r>
              <w:rPr>
                <w:rFonts w:ascii="Comic Sans MS" w:hAnsi="Comic Sans MS"/>
                <w:sz w:val="18"/>
                <w:szCs w:val="18"/>
              </w:rPr>
              <w:t xml:space="preserve"> lesson</w:t>
            </w:r>
            <w:r w:rsidRPr="00904CBE">
              <w:rPr>
                <w:rFonts w:ascii="Comic Sans MS" w:hAnsi="Comic Sans MS"/>
                <w:sz w:val="18"/>
                <w:szCs w:val="18"/>
              </w:rPr>
              <w:t xml:space="preserve"> and </w:t>
            </w:r>
            <w:r w:rsidRPr="006D6252">
              <w:rPr>
                <w:rFonts w:ascii="Comic Sans MS" w:hAnsi="Comic Sans MS"/>
                <w:color w:val="000000"/>
                <w:sz w:val="18"/>
                <w:szCs w:val="18"/>
              </w:rPr>
              <w:t>common words</w:t>
            </w:r>
            <w:r w:rsidRPr="006D6252">
              <w:rPr>
                <w:rFonts w:ascii="Comic Sans MS" w:hAnsi="Comic Sans MS"/>
                <w:color w:val="215E99"/>
                <w:sz w:val="18"/>
                <w:szCs w:val="18"/>
              </w:rPr>
              <w:t xml:space="preserve"> </w:t>
            </w:r>
            <w:r w:rsidRPr="00904CBE">
              <w:rPr>
                <w:rFonts w:ascii="Comic Sans MS" w:hAnsi="Comic Sans MS"/>
                <w:sz w:val="18"/>
                <w:szCs w:val="18"/>
              </w:rPr>
              <w:t>in a sentence</w:t>
            </w:r>
            <w:r>
              <w:rPr>
                <w:rFonts w:ascii="Comic Sans MS" w:hAnsi="Comic Sans MS"/>
                <w:sz w:val="18"/>
                <w:szCs w:val="18"/>
              </w:rPr>
              <w:t>.</w:t>
            </w:r>
          </w:p>
          <w:p w14:paraId="4BFF14EE" w14:textId="77777777" w:rsidR="00092A5E" w:rsidRDefault="00092A5E" w:rsidP="001B197E">
            <w:pPr>
              <w:spacing w:line="240" w:lineRule="auto"/>
              <w:rPr>
                <w:rFonts w:ascii="Comic Sans MS" w:hAnsi="Comic Sans MS"/>
                <w:sz w:val="18"/>
                <w:szCs w:val="18"/>
              </w:rPr>
            </w:pPr>
            <w:r w:rsidRPr="00904CBE">
              <w:rPr>
                <w:rFonts w:ascii="Comic Sans MS" w:hAnsi="Comic Sans MS"/>
                <w:sz w:val="18"/>
                <w:szCs w:val="18"/>
              </w:rPr>
              <w:t xml:space="preserve">1 different sentence </w:t>
            </w:r>
            <w:r>
              <w:rPr>
                <w:rFonts w:ascii="Comic Sans MS" w:hAnsi="Comic Sans MS"/>
                <w:sz w:val="18"/>
                <w:szCs w:val="18"/>
              </w:rPr>
              <w:t>per session.</w:t>
            </w:r>
          </w:p>
          <w:p w14:paraId="13D2C84E" w14:textId="77777777" w:rsidR="00092A5E" w:rsidRPr="00CA67E5" w:rsidRDefault="00092A5E" w:rsidP="001B197E">
            <w:pPr>
              <w:spacing w:line="240" w:lineRule="auto"/>
              <w:rPr>
                <w:rFonts w:ascii="Comic Sans MS" w:hAnsi="Comic Sans MS"/>
                <w:sz w:val="18"/>
                <w:szCs w:val="18"/>
              </w:rPr>
            </w:pPr>
            <w:proofErr w:type="spellStart"/>
            <w:proofErr w:type="gramStart"/>
            <w:r>
              <w:rPr>
                <w:rFonts w:ascii="Comic Sans MS" w:hAnsi="Comic Sans MS"/>
                <w:sz w:val="18"/>
                <w:szCs w:val="18"/>
              </w:rPr>
              <w:t>e.g</w:t>
            </w:r>
            <w:proofErr w:type="spellEnd"/>
            <w:r>
              <w:rPr>
                <w:rFonts w:ascii="Comic Sans MS" w:hAnsi="Comic Sans MS"/>
                <w:sz w:val="18"/>
                <w:szCs w:val="18"/>
              </w:rPr>
              <w:t xml:space="preserve">  </w:t>
            </w:r>
            <w:r w:rsidRPr="00EF7B7E">
              <w:rPr>
                <w:rFonts w:ascii="Comic Sans MS" w:hAnsi="Comic Sans MS"/>
                <w:sz w:val="18"/>
                <w:szCs w:val="18"/>
              </w:rPr>
              <w:t>The</w:t>
            </w:r>
            <w:proofErr w:type="gramEnd"/>
            <w:r w:rsidRPr="00EF7B7E">
              <w:rPr>
                <w:rFonts w:ascii="Comic Sans MS" w:hAnsi="Comic Sans MS"/>
                <w:sz w:val="18"/>
                <w:szCs w:val="18"/>
              </w:rPr>
              <w:t xml:space="preserve"> </w:t>
            </w:r>
            <w:r>
              <w:rPr>
                <w:rFonts w:ascii="Comic Sans MS" w:hAnsi="Comic Sans MS"/>
                <w:sz w:val="18"/>
                <w:szCs w:val="18"/>
              </w:rPr>
              <w:t>fi</w:t>
            </w:r>
            <w:r w:rsidRPr="001D028E">
              <w:rPr>
                <w:rFonts w:ascii="Comic Sans MS" w:hAnsi="Comic Sans MS"/>
                <w:color w:val="00B050"/>
                <w:sz w:val="18"/>
                <w:szCs w:val="18"/>
              </w:rPr>
              <w:t>sh</w:t>
            </w:r>
            <w:r>
              <w:rPr>
                <w:rFonts w:ascii="Comic Sans MS" w:hAnsi="Comic Sans MS"/>
                <w:sz w:val="18"/>
                <w:szCs w:val="18"/>
              </w:rPr>
              <w:t xml:space="preserve"> </w:t>
            </w:r>
            <w:r w:rsidRPr="001D028E">
              <w:rPr>
                <w:rFonts w:ascii="Comic Sans MS" w:hAnsi="Comic Sans MS"/>
                <w:color w:val="00B050"/>
                <w:sz w:val="18"/>
                <w:szCs w:val="18"/>
              </w:rPr>
              <w:t>sh</w:t>
            </w:r>
            <w:r>
              <w:rPr>
                <w:rFonts w:ascii="Comic Sans MS" w:hAnsi="Comic Sans MS"/>
                <w:sz w:val="18"/>
                <w:szCs w:val="18"/>
              </w:rPr>
              <w:t xml:space="preserve">op </w:t>
            </w:r>
            <w:r w:rsidRPr="00EF7B7E">
              <w:rPr>
                <w:rFonts w:ascii="Comic Sans MS" w:hAnsi="Comic Sans MS"/>
                <w:sz w:val="18"/>
                <w:szCs w:val="18"/>
              </w:rPr>
              <w:t>is</w:t>
            </w:r>
            <w:r>
              <w:rPr>
                <w:rFonts w:ascii="Comic Sans MS" w:hAnsi="Comic Sans MS"/>
                <w:sz w:val="18"/>
                <w:szCs w:val="18"/>
              </w:rPr>
              <w:t xml:space="preserve"> </w:t>
            </w:r>
            <w:r w:rsidRPr="001D028E">
              <w:rPr>
                <w:rFonts w:ascii="Comic Sans MS" w:hAnsi="Comic Sans MS"/>
                <w:color w:val="00B050"/>
                <w:sz w:val="18"/>
                <w:szCs w:val="18"/>
              </w:rPr>
              <w:t>sh</w:t>
            </w:r>
            <w:r>
              <w:rPr>
                <w:rFonts w:ascii="Comic Sans MS" w:hAnsi="Comic Sans MS"/>
                <w:sz w:val="18"/>
                <w:szCs w:val="18"/>
              </w:rPr>
              <w:t xml:space="preserve">ut.           </w:t>
            </w:r>
            <w:r w:rsidRPr="00EF7B7E">
              <w:rPr>
                <w:rFonts w:ascii="Comic Sans MS" w:hAnsi="Comic Sans MS"/>
                <w:sz w:val="18"/>
                <w:szCs w:val="18"/>
              </w:rPr>
              <w:t>They were at the</w:t>
            </w:r>
            <w:r>
              <w:rPr>
                <w:rFonts w:ascii="Comic Sans MS" w:hAnsi="Comic Sans MS"/>
                <w:sz w:val="18"/>
                <w:szCs w:val="18"/>
              </w:rPr>
              <w:t xml:space="preserve"> fi</w:t>
            </w:r>
            <w:r w:rsidRPr="001D028E">
              <w:rPr>
                <w:rFonts w:ascii="Comic Sans MS" w:hAnsi="Comic Sans MS"/>
                <w:color w:val="00B050"/>
                <w:sz w:val="18"/>
                <w:szCs w:val="18"/>
              </w:rPr>
              <w:t>sh</w:t>
            </w:r>
            <w:r>
              <w:rPr>
                <w:rFonts w:ascii="Comic Sans MS" w:hAnsi="Comic Sans MS"/>
                <w:sz w:val="18"/>
                <w:szCs w:val="18"/>
              </w:rPr>
              <w:t xml:space="preserve"> </w:t>
            </w:r>
            <w:r w:rsidRPr="001D028E">
              <w:rPr>
                <w:rFonts w:ascii="Comic Sans MS" w:hAnsi="Comic Sans MS"/>
                <w:color w:val="00B050"/>
                <w:sz w:val="18"/>
                <w:szCs w:val="18"/>
              </w:rPr>
              <w:t>sh</w:t>
            </w:r>
            <w:r>
              <w:rPr>
                <w:rFonts w:ascii="Comic Sans MS" w:hAnsi="Comic Sans MS"/>
                <w:sz w:val="18"/>
                <w:szCs w:val="18"/>
              </w:rPr>
              <w:t xml:space="preserve">op.       </w:t>
            </w:r>
            <w:r w:rsidRPr="00EF7B7E">
              <w:rPr>
                <w:rFonts w:ascii="Comic Sans MS" w:hAnsi="Comic Sans MS"/>
                <w:sz w:val="18"/>
                <w:szCs w:val="18"/>
              </w:rPr>
              <w:t xml:space="preserve"> I</w:t>
            </w:r>
            <w:r>
              <w:rPr>
                <w:rFonts w:ascii="Comic Sans MS" w:hAnsi="Comic Sans MS"/>
                <w:sz w:val="18"/>
                <w:szCs w:val="18"/>
              </w:rPr>
              <w:t xml:space="preserve"> wi</w:t>
            </w:r>
            <w:r w:rsidRPr="001D028E">
              <w:rPr>
                <w:rFonts w:ascii="Comic Sans MS" w:hAnsi="Comic Sans MS"/>
                <w:color w:val="00B050"/>
                <w:sz w:val="18"/>
                <w:szCs w:val="18"/>
              </w:rPr>
              <w:t>sh</w:t>
            </w:r>
            <w:r w:rsidRPr="007F456E">
              <w:rPr>
                <w:rFonts w:ascii="Comic Sans MS" w:hAnsi="Comic Sans MS"/>
                <w:color w:val="FF0000"/>
                <w:sz w:val="18"/>
                <w:szCs w:val="18"/>
              </w:rPr>
              <w:t xml:space="preserve"> </w:t>
            </w:r>
            <w:r w:rsidRPr="00EF7B7E">
              <w:rPr>
                <w:rFonts w:ascii="Comic Sans MS" w:hAnsi="Comic Sans MS"/>
                <w:sz w:val="18"/>
                <w:szCs w:val="18"/>
              </w:rPr>
              <w:t>I could swim</w:t>
            </w:r>
            <w:r w:rsidRPr="009563D4">
              <w:rPr>
                <w:rFonts w:ascii="Comic Sans MS" w:hAnsi="Comic Sans MS"/>
                <w:sz w:val="18"/>
                <w:szCs w:val="18"/>
              </w:rPr>
              <w:t>.</w:t>
            </w:r>
          </w:p>
        </w:tc>
        <w:tc>
          <w:tcPr>
            <w:tcW w:w="1398" w:type="dxa"/>
          </w:tcPr>
          <w:p w14:paraId="185B03A6" w14:textId="77777777" w:rsidR="00092A5E" w:rsidRPr="00904CBE" w:rsidRDefault="00092A5E" w:rsidP="001B197E">
            <w:pPr>
              <w:spacing w:line="240" w:lineRule="auto"/>
              <w:rPr>
                <w:rFonts w:ascii="Comic Sans MS" w:hAnsi="Comic Sans MS"/>
                <w:b/>
                <w:sz w:val="18"/>
                <w:szCs w:val="18"/>
              </w:rPr>
            </w:pPr>
          </w:p>
        </w:tc>
        <w:tc>
          <w:tcPr>
            <w:tcW w:w="1398" w:type="dxa"/>
          </w:tcPr>
          <w:p w14:paraId="76A7AA54" w14:textId="77777777" w:rsidR="00092A5E" w:rsidRPr="00904CBE" w:rsidRDefault="00092A5E" w:rsidP="001B197E">
            <w:pPr>
              <w:spacing w:line="240" w:lineRule="auto"/>
              <w:rPr>
                <w:rFonts w:ascii="Comic Sans MS" w:hAnsi="Comic Sans MS"/>
                <w:b/>
                <w:sz w:val="18"/>
                <w:szCs w:val="18"/>
              </w:rPr>
            </w:pPr>
          </w:p>
        </w:tc>
        <w:tc>
          <w:tcPr>
            <w:tcW w:w="1398" w:type="dxa"/>
          </w:tcPr>
          <w:p w14:paraId="193E4D1B" w14:textId="77777777" w:rsidR="00092A5E" w:rsidRPr="00904CBE" w:rsidRDefault="00092A5E" w:rsidP="001B197E">
            <w:pPr>
              <w:spacing w:line="240" w:lineRule="auto"/>
              <w:rPr>
                <w:rFonts w:ascii="Comic Sans MS" w:hAnsi="Comic Sans MS"/>
                <w:b/>
                <w:sz w:val="18"/>
                <w:szCs w:val="18"/>
              </w:rPr>
            </w:pPr>
          </w:p>
        </w:tc>
        <w:tc>
          <w:tcPr>
            <w:tcW w:w="1398" w:type="dxa"/>
          </w:tcPr>
          <w:p w14:paraId="0620D091" w14:textId="77777777" w:rsidR="00092A5E" w:rsidRPr="00904CBE" w:rsidRDefault="00092A5E" w:rsidP="001B197E">
            <w:pPr>
              <w:spacing w:line="240" w:lineRule="auto"/>
              <w:rPr>
                <w:rFonts w:ascii="Comic Sans MS" w:hAnsi="Comic Sans MS"/>
                <w:b/>
                <w:sz w:val="18"/>
                <w:szCs w:val="18"/>
              </w:rPr>
            </w:pPr>
          </w:p>
        </w:tc>
      </w:tr>
      <w:tr w:rsidR="00092A5E" w:rsidRPr="00183794" w14:paraId="414CE6DB" w14:textId="77777777" w:rsidTr="001B197E">
        <w:trPr>
          <w:trHeight w:val="421"/>
        </w:trPr>
        <w:tc>
          <w:tcPr>
            <w:tcW w:w="1555" w:type="dxa"/>
          </w:tcPr>
          <w:p w14:paraId="4A2827C4" w14:textId="77777777" w:rsidR="00092A5E" w:rsidRPr="00360AA1" w:rsidRDefault="00092A5E" w:rsidP="001B197E">
            <w:pPr>
              <w:spacing w:line="240" w:lineRule="auto"/>
              <w:rPr>
                <w:rFonts w:ascii="Comic Sans MS" w:hAnsi="Comic Sans MS"/>
                <w:b/>
                <w:bCs/>
                <w:sz w:val="18"/>
                <w:szCs w:val="18"/>
              </w:rPr>
            </w:pPr>
            <w:r w:rsidRPr="00E42E9E">
              <w:rPr>
                <w:rFonts w:ascii="Comic Sans MS" w:hAnsi="Comic Sans MS"/>
                <w:b/>
                <w:bCs/>
                <w:sz w:val="18"/>
                <w:szCs w:val="18"/>
                <w:highlight w:val="yellow"/>
              </w:rPr>
              <w:t>Game</w:t>
            </w:r>
          </w:p>
        </w:tc>
        <w:tc>
          <w:tcPr>
            <w:tcW w:w="8342" w:type="dxa"/>
          </w:tcPr>
          <w:p w14:paraId="018A5EBA" w14:textId="77777777" w:rsidR="00092A5E" w:rsidRPr="00904CBE" w:rsidRDefault="00092A5E" w:rsidP="001B197E">
            <w:pPr>
              <w:spacing w:line="240" w:lineRule="auto"/>
              <w:rPr>
                <w:rFonts w:ascii="Comic Sans MS" w:hAnsi="Comic Sans MS"/>
                <w:sz w:val="18"/>
                <w:szCs w:val="18"/>
              </w:rPr>
            </w:pPr>
            <w:r>
              <w:rPr>
                <w:rFonts w:ascii="Comic Sans MS" w:hAnsi="Comic Sans MS"/>
                <w:sz w:val="18"/>
                <w:szCs w:val="18"/>
              </w:rPr>
              <w:t xml:space="preserve">Finish with a </w:t>
            </w:r>
            <w:r w:rsidRPr="007C2A1E">
              <w:rPr>
                <w:rFonts w:ascii="Comic Sans MS" w:hAnsi="Comic Sans MS"/>
                <w:color w:val="0070C0"/>
                <w:sz w:val="18"/>
                <w:szCs w:val="18"/>
              </w:rPr>
              <w:t>game</w:t>
            </w:r>
            <w:r>
              <w:rPr>
                <w:rFonts w:ascii="Comic Sans MS" w:hAnsi="Comic Sans MS"/>
                <w:sz w:val="18"/>
                <w:szCs w:val="18"/>
              </w:rPr>
              <w:t xml:space="preserve"> to reinforce learning of phonic patters or common words taught so far.</w:t>
            </w:r>
          </w:p>
        </w:tc>
        <w:tc>
          <w:tcPr>
            <w:tcW w:w="1398" w:type="dxa"/>
          </w:tcPr>
          <w:p w14:paraId="3460B4DA" w14:textId="77777777" w:rsidR="00092A5E" w:rsidRPr="00904CBE" w:rsidRDefault="00092A5E" w:rsidP="001B197E">
            <w:pPr>
              <w:spacing w:line="240" w:lineRule="auto"/>
              <w:rPr>
                <w:rFonts w:ascii="Comic Sans MS" w:hAnsi="Comic Sans MS"/>
                <w:b/>
                <w:sz w:val="18"/>
                <w:szCs w:val="18"/>
              </w:rPr>
            </w:pPr>
          </w:p>
        </w:tc>
        <w:tc>
          <w:tcPr>
            <w:tcW w:w="1398" w:type="dxa"/>
          </w:tcPr>
          <w:p w14:paraId="7D06DA45" w14:textId="77777777" w:rsidR="00092A5E" w:rsidRPr="00904CBE" w:rsidRDefault="00092A5E" w:rsidP="001B197E">
            <w:pPr>
              <w:spacing w:line="240" w:lineRule="auto"/>
              <w:rPr>
                <w:rFonts w:ascii="Comic Sans MS" w:hAnsi="Comic Sans MS"/>
                <w:b/>
                <w:sz w:val="18"/>
                <w:szCs w:val="18"/>
              </w:rPr>
            </w:pPr>
          </w:p>
        </w:tc>
        <w:tc>
          <w:tcPr>
            <w:tcW w:w="1398" w:type="dxa"/>
          </w:tcPr>
          <w:p w14:paraId="0AF094EC" w14:textId="77777777" w:rsidR="00092A5E" w:rsidRPr="00904CBE" w:rsidRDefault="00092A5E" w:rsidP="001B197E">
            <w:pPr>
              <w:spacing w:line="240" w:lineRule="auto"/>
              <w:rPr>
                <w:rFonts w:ascii="Comic Sans MS" w:hAnsi="Comic Sans MS"/>
                <w:b/>
                <w:sz w:val="18"/>
                <w:szCs w:val="18"/>
              </w:rPr>
            </w:pPr>
          </w:p>
        </w:tc>
        <w:tc>
          <w:tcPr>
            <w:tcW w:w="1398" w:type="dxa"/>
          </w:tcPr>
          <w:p w14:paraId="4A8DE9BD" w14:textId="77777777" w:rsidR="00092A5E" w:rsidRPr="00904CBE" w:rsidRDefault="00092A5E" w:rsidP="001B197E">
            <w:pPr>
              <w:spacing w:line="240" w:lineRule="auto"/>
              <w:rPr>
                <w:rFonts w:ascii="Comic Sans MS" w:hAnsi="Comic Sans MS"/>
                <w:b/>
                <w:sz w:val="18"/>
                <w:szCs w:val="18"/>
              </w:rPr>
            </w:pPr>
          </w:p>
        </w:tc>
      </w:tr>
      <w:tr w:rsidR="00092A5E" w:rsidRPr="00183794" w14:paraId="393743AB" w14:textId="77777777" w:rsidTr="001B197E">
        <w:trPr>
          <w:trHeight w:val="421"/>
        </w:trPr>
        <w:tc>
          <w:tcPr>
            <w:tcW w:w="1555" w:type="dxa"/>
          </w:tcPr>
          <w:p w14:paraId="3E412850" w14:textId="77777777" w:rsidR="00092A5E" w:rsidRPr="00360AA1" w:rsidRDefault="00092A5E" w:rsidP="001B197E">
            <w:pPr>
              <w:spacing w:line="240" w:lineRule="auto"/>
              <w:rPr>
                <w:rFonts w:ascii="Comic Sans MS" w:hAnsi="Comic Sans MS"/>
                <w:b/>
                <w:bCs/>
                <w:sz w:val="18"/>
                <w:szCs w:val="18"/>
              </w:rPr>
            </w:pPr>
            <w:r>
              <w:rPr>
                <w:rFonts w:ascii="Comic Sans MS" w:hAnsi="Comic Sans MS"/>
                <w:b/>
                <w:bCs/>
                <w:sz w:val="18"/>
                <w:szCs w:val="18"/>
              </w:rPr>
              <w:t>Other</w:t>
            </w:r>
          </w:p>
        </w:tc>
        <w:tc>
          <w:tcPr>
            <w:tcW w:w="8342" w:type="dxa"/>
          </w:tcPr>
          <w:p w14:paraId="64B46D36" w14:textId="77777777" w:rsidR="00092A5E" w:rsidRPr="002D5E46" w:rsidRDefault="00092A5E" w:rsidP="001B197E">
            <w:pPr>
              <w:spacing w:line="240" w:lineRule="auto"/>
              <w:rPr>
                <w:rFonts w:ascii="Comic Sans MS" w:hAnsi="Comic Sans MS"/>
                <w:sz w:val="18"/>
                <w:szCs w:val="18"/>
              </w:rPr>
            </w:pPr>
            <w:r w:rsidRPr="002D5E46">
              <w:rPr>
                <w:rFonts w:ascii="Comic Sans MS" w:hAnsi="Comic Sans MS"/>
                <w:sz w:val="18"/>
                <w:szCs w:val="18"/>
              </w:rPr>
              <w:t>Count syllables in words</w:t>
            </w:r>
            <w:r>
              <w:rPr>
                <w:rFonts w:ascii="Comic Sans MS" w:hAnsi="Comic Sans MS"/>
                <w:sz w:val="18"/>
                <w:szCs w:val="18"/>
              </w:rPr>
              <w:t>:</w:t>
            </w:r>
            <w:r w:rsidRPr="002D5E46">
              <w:rPr>
                <w:rFonts w:ascii="Comic Sans MS" w:hAnsi="Comic Sans MS"/>
                <w:sz w:val="18"/>
                <w:szCs w:val="18"/>
              </w:rPr>
              <w:t xml:space="preserve"> 3+ syllable words</w:t>
            </w:r>
          </w:p>
          <w:p w14:paraId="78CE9CE3" w14:textId="77777777" w:rsidR="00092A5E" w:rsidRPr="002D5E46" w:rsidRDefault="00092A5E" w:rsidP="001B197E">
            <w:pPr>
              <w:spacing w:line="240" w:lineRule="auto"/>
              <w:rPr>
                <w:rFonts w:ascii="Comic Sans MS" w:hAnsi="Comic Sans MS"/>
                <w:sz w:val="18"/>
                <w:szCs w:val="18"/>
              </w:rPr>
            </w:pPr>
            <w:r w:rsidRPr="002D5E46">
              <w:rPr>
                <w:rFonts w:ascii="Comic Sans MS" w:hAnsi="Comic Sans MS"/>
                <w:sz w:val="18"/>
                <w:szCs w:val="18"/>
              </w:rPr>
              <w:t xml:space="preserve">Read </w:t>
            </w:r>
            <w:r w:rsidRPr="00172A94">
              <w:rPr>
                <w:rFonts w:ascii="Comic Sans MS" w:hAnsi="Comic Sans MS"/>
                <w:color w:val="000000"/>
                <w:sz w:val="18"/>
                <w:szCs w:val="18"/>
              </w:rPr>
              <w:t xml:space="preserve">non-words </w:t>
            </w:r>
            <w:r w:rsidRPr="002D5E46">
              <w:rPr>
                <w:rFonts w:ascii="Comic Sans MS" w:hAnsi="Comic Sans MS"/>
                <w:sz w:val="18"/>
                <w:szCs w:val="18"/>
              </w:rPr>
              <w:t>to build confidence in reading unknown words</w:t>
            </w:r>
          </w:p>
          <w:p w14:paraId="29659C5D" w14:textId="77777777" w:rsidR="00092A5E" w:rsidRDefault="00092A5E" w:rsidP="001B197E">
            <w:pPr>
              <w:spacing w:line="240" w:lineRule="auto"/>
              <w:rPr>
                <w:rFonts w:ascii="Comic Sans MS" w:hAnsi="Comic Sans MS"/>
                <w:sz w:val="18"/>
                <w:szCs w:val="18"/>
              </w:rPr>
            </w:pPr>
            <w:r w:rsidRPr="002D5E46">
              <w:rPr>
                <w:rFonts w:ascii="Comic Sans MS" w:hAnsi="Comic Sans MS"/>
                <w:sz w:val="18"/>
                <w:szCs w:val="18"/>
              </w:rPr>
              <w:t>Teach to spell surname and address</w:t>
            </w:r>
          </w:p>
        </w:tc>
        <w:tc>
          <w:tcPr>
            <w:tcW w:w="1398" w:type="dxa"/>
          </w:tcPr>
          <w:p w14:paraId="3A2C64D7" w14:textId="77777777" w:rsidR="00092A5E" w:rsidRPr="00904CBE" w:rsidRDefault="00092A5E" w:rsidP="001B197E">
            <w:pPr>
              <w:spacing w:line="240" w:lineRule="auto"/>
              <w:rPr>
                <w:rFonts w:ascii="Comic Sans MS" w:hAnsi="Comic Sans MS"/>
                <w:b/>
                <w:sz w:val="18"/>
                <w:szCs w:val="18"/>
              </w:rPr>
            </w:pPr>
          </w:p>
        </w:tc>
        <w:tc>
          <w:tcPr>
            <w:tcW w:w="1398" w:type="dxa"/>
          </w:tcPr>
          <w:p w14:paraId="542569C4" w14:textId="77777777" w:rsidR="00092A5E" w:rsidRPr="00904CBE" w:rsidRDefault="00092A5E" w:rsidP="001B197E">
            <w:pPr>
              <w:spacing w:line="240" w:lineRule="auto"/>
              <w:rPr>
                <w:rFonts w:ascii="Comic Sans MS" w:hAnsi="Comic Sans MS"/>
                <w:b/>
                <w:sz w:val="18"/>
                <w:szCs w:val="18"/>
              </w:rPr>
            </w:pPr>
          </w:p>
        </w:tc>
        <w:tc>
          <w:tcPr>
            <w:tcW w:w="1398" w:type="dxa"/>
          </w:tcPr>
          <w:p w14:paraId="3A575FFE" w14:textId="77777777" w:rsidR="00092A5E" w:rsidRPr="00904CBE" w:rsidRDefault="00092A5E" w:rsidP="001B197E">
            <w:pPr>
              <w:spacing w:line="240" w:lineRule="auto"/>
              <w:rPr>
                <w:rFonts w:ascii="Comic Sans MS" w:hAnsi="Comic Sans MS"/>
                <w:b/>
                <w:sz w:val="18"/>
                <w:szCs w:val="18"/>
              </w:rPr>
            </w:pPr>
          </w:p>
        </w:tc>
        <w:tc>
          <w:tcPr>
            <w:tcW w:w="1398" w:type="dxa"/>
          </w:tcPr>
          <w:p w14:paraId="450A5A4E" w14:textId="77777777" w:rsidR="00092A5E" w:rsidRPr="00904CBE" w:rsidRDefault="00092A5E" w:rsidP="001B197E">
            <w:pPr>
              <w:spacing w:line="240" w:lineRule="auto"/>
              <w:rPr>
                <w:rFonts w:ascii="Comic Sans MS" w:hAnsi="Comic Sans MS"/>
                <w:b/>
                <w:sz w:val="18"/>
                <w:szCs w:val="18"/>
              </w:rPr>
            </w:pPr>
          </w:p>
        </w:tc>
      </w:tr>
    </w:tbl>
    <w:p w14:paraId="39C176FB" w14:textId="77777777" w:rsidR="001F2C08" w:rsidRDefault="001F2C08" w:rsidP="00786235">
      <w:pPr>
        <w:pStyle w:val="Header"/>
        <w:rPr>
          <w:b w:val="0"/>
          <w:sz w:val="28"/>
        </w:rPr>
        <w:sectPr w:rsidR="001F2C08" w:rsidSect="00C90176">
          <w:pgSz w:w="16838" w:h="11906" w:orient="landscape" w:code="9"/>
          <w:pgMar w:top="454" w:right="567" w:bottom="720" w:left="567" w:header="340" w:footer="284" w:gutter="0"/>
          <w:cols w:space="708"/>
          <w:docGrid w:linePitch="360"/>
        </w:sectPr>
      </w:pPr>
    </w:p>
    <w:p w14:paraId="4DFE540C" w14:textId="77777777" w:rsidR="001F2C08" w:rsidRPr="001F2C08" w:rsidRDefault="001F2C08" w:rsidP="00BA5179">
      <w:pPr>
        <w:pStyle w:val="Heading2"/>
      </w:pPr>
      <w:bookmarkStart w:id="19" w:name="_Skills_Training_Checklist"/>
      <w:bookmarkEnd w:id="19"/>
      <w:r w:rsidRPr="001F2C08">
        <w:lastRenderedPageBreak/>
        <w:t>Skills Training Checklist</w:t>
      </w:r>
    </w:p>
    <w:p w14:paraId="30EB3A89" w14:textId="77777777" w:rsidR="001F2C08" w:rsidRPr="003B2C6B" w:rsidRDefault="001F2C08" w:rsidP="001F2C08">
      <w:pPr>
        <w:rPr>
          <w:b/>
        </w:rPr>
      </w:pPr>
      <w:r w:rsidRPr="003B2C6B">
        <w:rPr>
          <w:b/>
        </w:rPr>
        <w:t xml:space="preserve">Teacher: </w:t>
      </w:r>
      <w:r w:rsidRPr="003B2C6B">
        <w:rPr>
          <w:b/>
        </w:rPr>
        <w:tab/>
      </w:r>
      <w:r w:rsidRPr="003B2C6B">
        <w:rPr>
          <w:b/>
        </w:rPr>
        <w:tab/>
      </w:r>
      <w:r w:rsidRPr="003B2C6B">
        <w:rPr>
          <w:b/>
        </w:rPr>
        <w:tab/>
      </w:r>
      <w:r w:rsidRPr="003B2C6B">
        <w:rPr>
          <w:b/>
        </w:rPr>
        <w:tab/>
      </w:r>
      <w:r w:rsidRPr="003B2C6B">
        <w:rPr>
          <w:b/>
        </w:rPr>
        <w:tab/>
      </w:r>
      <w:r w:rsidRPr="003B2C6B">
        <w:rPr>
          <w:b/>
        </w:rPr>
        <w:tab/>
      </w:r>
      <w:r w:rsidRPr="003B2C6B">
        <w:rPr>
          <w:b/>
        </w:rPr>
        <w:tab/>
      </w:r>
      <w:r w:rsidRPr="003B2C6B">
        <w:rPr>
          <w:b/>
        </w:rPr>
        <w:tab/>
      </w:r>
      <w:r>
        <w:rPr>
          <w:b/>
        </w:rPr>
        <w:t>Support Staff</w:t>
      </w:r>
      <w:r w:rsidRPr="003B2C6B">
        <w:rPr>
          <w:b/>
        </w:rPr>
        <w:t xml:space="preserve">: </w:t>
      </w:r>
    </w:p>
    <w:p w14:paraId="4B315C01" w14:textId="6EB45A73" w:rsidR="001F2C08" w:rsidRPr="003B2C6B" w:rsidRDefault="001F2C08" w:rsidP="001F2C08">
      <w:pPr>
        <w:rPr>
          <w:b/>
          <w:sz w:val="18"/>
          <w:szCs w:val="18"/>
        </w:rPr>
      </w:pPr>
      <w:r>
        <w:rPr>
          <w:b/>
        </w:rPr>
        <w:t>Date begun</w:t>
      </w:r>
      <w:r w:rsidRPr="003B2C6B">
        <w:rPr>
          <w:b/>
        </w:rPr>
        <w:t>:</w:t>
      </w:r>
      <w:r>
        <w:rPr>
          <w:b/>
        </w:rPr>
        <w:tab/>
      </w:r>
      <w:r>
        <w:rPr>
          <w:b/>
        </w:rPr>
        <w:tab/>
      </w:r>
      <w:r>
        <w:rPr>
          <w:b/>
        </w:rPr>
        <w:tab/>
      </w:r>
      <w:r>
        <w:rPr>
          <w:b/>
        </w:rPr>
        <w:tab/>
      </w:r>
      <w:r>
        <w:rPr>
          <w:b/>
        </w:rPr>
        <w:tab/>
      </w:r>
      <w:r>
        <w:rPr>
          <w:b/>
        </w:rPr>
        <w:tab/>
      </w:r>
      <w:r>
        <w:rPr>
          <w:b/>
        </w:rPr>
        <w:tab/>
      </w:r>
      <w:r>
        <w:rPr>
          <w:b/>
        </w:rPr>
        <w:tab/>
      </w:r>
      <w:r>
        <w:rPr>
          <w:b/>
        </w:rPr>
        <w:tab/>
        <w:t xml:space="preserve"> </w:t>
      </w:r>
    </w:p>
    <w:tbl>
      <w:tblPr>
        <w:tblStyle w:val="TableGrid"/>
        <w:tblpPr w:leftFromText="180" w:rightFromText="180" w:vertAnchor="text" w:tblpY="1"/>
        <w:tblOverlap w:val="never"/>
        <w:tblW w:w="10627" w:type="dxa"/>
        <w:tblLayout w:type="fixed"/>
        <w:tblLook w:val="04A0" w:firstRow="1" w:lastRow="0" w:firstColumn="1" w:lastColumn="0" w:noHBand="0" w:noVBand="1"/>
      </w:tblPr>
      <w:tblGrid>
        <w:gridCol w:w="7225"/>
        <w:gridCol w:w="1134"/>
        <w:gridCol w:w="1134"/>
        <w:gridCol w:w="1134"/>
      </w:tblGrid>
      <w:tr w:rsidR="001F2C08" w:rsidRPr="00D94909" w14:paraId="654118D7" w14:textId="77777777" w:rsidTr="00BF5988">
        <w:trPr>
          <w:tblHeader/>
        </w:trPr>
        <w:tc>
          <w:tcPr>
            <w:tcW w:w="7225" w:type="dxa"/>
            <w:shd w:val="clear" w:color="auto" w:fill="DAE9F7" w:themeFill="text2" w:themeFillTint="1A"/>
          </w:tcPr>
          <w:p w14:paraId="3FA38215" w14:textId="77777777" w:rsidR="001F2C08" w:rsidRPr="00D94909" w:rsidRDefault="001F2C08" w:rsidP="00D94909">
            <w:pPr>
              <w:spacing w:line="240" w:lineRule="auto"/>
              <w:rPr>
                <w:rFonts w:cs="Segoe UI"/>
                <w:b/>
                <w:sz w:val="22"/>
                <w:szCs w:val="22"/>
              </w:rPr>
            </w:pPr>
            <w:r w:rsidRPr="00D94909">
              <w:rPr>
                <w:rFonts w:cs="Segoe UI"/>
                <w:b/>
                <w:sz w:val="22"/>
                <w:szCs w:val="22"/>
              </w:rPr>
              <w:t>Revision/warm up Activities</w:t>
            </w:r>
          </w:p>
        </w:tc>
        <w:tc>
          <w:tcPr>
            <w:tcW w:w="1134" w:type="dxa"/>
            <w:shd w:val="clear" w:color="auto" w:fill="DAE9F7" w:themeFill="text2" w:themeFillTint="1A"/>
          </w:tcPr>
          <w:p w14:paraId="7EC232CC" w14:textId="77777777" w:rsidR="001F2C08" w:rsidRPr="009C011C" w:rsidRDefault="001F2C08" w:rsidP="00D94909">
            <w:pPr>
              <w:spacing w:line="240" w:lineRule="auto"/>
              <w:rPr>
                <w:rFonts w:cs="Segoe UI"/>
                <w:b/>
                <w:bCs/>
                <w:sz w:val="18"/>
                <w:szCs w:val="18"/>
              </w:rPr>
            </w:pPr>
            <w:r w:rsidRPr="009C011C">
              <w:rPr>
                <w:rFonts w:cs="Segoe UI"/>
                <w:b/>
                <w:bCs/>
                <w:sz w:val="18"/>
                <w:szCs w:val="18"/>
              </w:rPr>
              <w:t>Observed</w:t>
            </w:r>
          </w:p>
        </w:tc>
        <w:tc>
          <w:tcPr>
            <w:tcW w:w="1134" w:type="dxa"/>
            <w:shd w:val="clear" w:color="auto" w:fill="FAE2D5" w:themeFill="accent2" w:themeFillTint="33"/>
          </w:tcPr>
          <w:p w14:paraId="7B23ADC6" w14:textId="77777777" w:rsidR="001F2C08" w:rsidRPr="009C011C" w:rsidRDefault="001F2C08" w:rsidP="00D94909">
            <w:pPr>
              <w:spacing w:line="240" w:lineRule="auto"/>
              <w:rPr>
                <w:rFonts w:cs="Segoe UI"/>
                <w:b/>
                <w:bCs/>
                <w:sz w:val="18"/>
                <w:szCs w:val="18"/>
              </w:rPr>
            </w:pPr>
            <w:r w:rsidRPr="009C011C">
              <w:rPr>
                <w:rFonts w:cs="Segoe UI"/>
                <w:b/>
                <w:bCs/>
                <w:sz w:val="18"/>
                <w:szCs w:val="18"/>
              </w:rPr>
              <w:t>Practised</w:t>
            </w:r>
          </w:p>
        </w:tc>
        <w:tc>
          <w:tcPr>
            <w:tcW w:w="1134" w:type="dxa"/>
            <w:shd w:val="clear" w:color="auto" w:fill="D9F2D0" w:themeFill="accent6" w:themeFillTint="33"/>
          </w:tcPr>
          <w:p w14:paraId="22CE73E7" w14:textId="77777777" w:rsidR="001F2C08" w:rsidRPr="009C011C" w:rsidRDefault="001F2C08" w:rsidP="00D94909">
            <w:pPr>
              <w:spacing w:line="240" w:lineRule="auto"/>
              <w:rPr>
                <w:rFonts w:cs="Segoe UI"/>
                <w:b/>
                <w:bCs/>
                <w:sz w:val="18"/>
                <w:szCs w:val="18"/>
              </w:rPr>
            </w:pPr>
            <w:r w:rsidRPr="009C011C">
              <w:rPr>
                <w:rFonts w:cs="Segoe UI"/>
                <w:b/>
                <w:bCs/>
                <w:sz w:val="18"/>
                <w:szCs w:val="18"/>
              </w:rPr>
              <w:t>Confident to develop</w:t>
            </w:r>
          </w:p>
        </w:tc>
      </w:tr>
      <w:tr w:rsidR="001F2C08" w:rsidRPr="00D94909" w14:paraId="50DAB6E1" w14:textId="77777777" w:rsidTr="009C011C">
        <w:tc>
          <w:tcPr>
            <w:tcW w:w="7225" w:type="dxa"/>
          </w:tcPr>
          <w:p w14:paraId="0D62EB97" w14:textId="77777777" w:rsidR="001F2C08" w:rsidRPr="00D94909" w:rsidRDefault="001F2C08" w:rsidP="00D94909">
            <w:pPr>
              <w:spacing w:line="240" w:lineRule="auto"/>
              <w:rPr>
                <w:rFonts w:cs="Segoe UI"/>
                <w:sz w:val="22"/>
                <w:szCs w:val="22"/>
              </w:rPr>
            </w:pPr>
            <w:r w:rsidRPr="00D94909">
              <w:rPr>
                <w:rFonts w:cs="Segoe UI"/>
                <w:sz w:val="22"/>
                <w:szCs w:val="22"/>
              </w:rPr>
              <w:t>Pure sounds</w:t>
            </w:r>
          </w:p>
          <w:p w14:paraId="26F4C085" w14:textId="77777777" w:rsidR="001F2C08" w:rsidRPr="00D94909" w:rsidRDefault="001F2C08" w:rsidP="00D94909">
            <w:pPr>
              <w:spacing w:line="240" w:lineRule="auto"/>
              <w:rPr>
                <w:rFonts w:cs="Segoe UI"/>
                <w:sz w:val="22"/>
                <w:szCs w:val="22"/>
              </w:rPr>
            </w:pPr>
            <w:r w:rsidRPr="00D94909">
              <w:rPr>
                <w:rFonts w:cs="Segoe UI"/>
                <w:sz w:val="22"/>
                <w:szCs w:val="22"/>
              </w:rPr>
              <w:t>Word cards</w:t>
            </w:r>
          </w:p>
          <w:p w14:paraId="168A7ECB" w14:textId="77777777" w:rsidR="001F2C08" w:rsidRPr="00D94909" w:rsidRDefault="001F2C08" w:rsidP="00D94909">
            <w:pPr>
              <w:spacing w:line="240" w:lineRule="auto"/>
              <w:rPr>
                <w:rFonts w:cs="Segoe UI"/>
                <w:sz w:val="22"/>
                <w:szCs w:val="22"/>
              </w:rPr>
            </w:pPr>
            <w:r w:rsidRPr="00D94909">
              <w:rPr>
                <w:rFonts w:cs="Segoe UI"/>
                <w:sz w:val="22"/>
                <w:szCs w:val="22"/>
              </w:rPr>
              <w:t>Reading practice</w:t>
            </w:r>
          </w:p>
          <w:p w14:paraId="5A2EE85E" w14:textId="77777777" w:rsidR="001F2C08" w:rsidRPr="00D94909" w:rsidRDefault="001F2C08" w:rsidP="00D94909">
            <w:pPr>
              <w:spacing w:line="240" w:lineRule="auto"/>
              <w:rPr>
                <w:rFonts w:cs="Segoe UI"/>
                <w:sz w:val="22"/>
                <w:szCs w:val="22"/>
              </w:rPr>
            </w:pPr>
            <w:r w:rsidRPr="00D94909">
              <w:rPr>
                <w:rFonts w:cs="Segoe UI"/>
                <w:sz w:val="22"/>
                <w:szCs w:val="22"/>
              </w:rPr>
              <w:t>Physical preparation for work-stretches/chair pull and push</w:t>
            </w:r>
          </w:p>
        </w:tc>
        <w:tc>
          <w:tcPr>
            <w:tcW w:w="1134" w:type="dxa"/>
          </w:tcPr>
          <w:p w14:paraId="549547F2" w14:textId="77777777" w:rsidR="001F2C08" w:rsidRPr="00D94909" w:rsidRDefault="001F2C08" w:rsidP="00D94909">
            <w:pPr>
              <w:spacing w:line="240" w:lineRule="auto"/>
              <w:rPr>
                <w:rFonts w:cs="Segoe UI"/>
                <w:b/>
                <w:sz w:val="22"/>
                <w:szCs w:val="22"/>
              </w:rPr>
            </w:pPr>
          </w:p>
        </w:tc>
        <w:tc>
          <w:tcPr>
            <w:tcW w:w="1134" w:type="dxa"/>
          </w:tcPr>
          <w:p w14:paraId="7DF5FB08" w14:textId="77777777" w:rsidR="001F2C08" w:rsidRPr="00D94909" w:rsidRDefault="001F2C08" w:rsidP="00D94909">
            <w:pPr>
              <w:spacing w:line="240" w:lineRule="auto"/>
              <w:rPr>
                <w:rFonts w:cs="Segoe UI"/>
                <w:b/>
                <w:sz w:val="22"/>
                <w:szCs w:val="22"/>
              </w:rPr>
            </w:pPr>
          </w:p>
        </w:tc>
        <w:tc>
          <w:tcPr>
            <w:tcW w:w="1134" w:type="dxa"/>
          </w:tcPr>
          <w:p w14:paraId="60AC663A" w14:textId="77777777" w:rsidR="001F2C08" w:rsidRPr="00D94909" w:rsidRDefault="001F2C08" w:rsidP="00D94909">
            <w:pPr>
              <w:spacing w:line="240" w:lineRule="auto"/>
              <w:rPr>
                <w:rFonts w:cs="Segoe UI"/>
                <w:b/>
                <w:sz w:val="22"/>
                <w:szCs w:val="22"/>
              </w:rPr>
            </w:pPr>
          </w:p>
        </w:tc>
      </w:tr>
      <w:tr w:rsidR="001F2C08" w:rsidRPr="00D94909" w14:paraId="25371515" w14:textId="77777777" w:rsidTr="0009285C">
        <w:tc>
          <w:tcPr>
            <w:tcW w:w="10627" w:type="dxa"/>
            <w:gridSpan w:val="4"/>
          </w:tcPr>
          <w:p w14:paraId="71A6C095" w14:textId="77777777" w:rsidR="001F2C08" w:rsidRPr="00D94909" w:rsidRDefault="001F2C08" w:rsidP="00D94909">
            <w:pPr>
              <w:spacing w:line="240" w:lineRule="auto"/>
              <w:rPr>
                <w:rFonts w:cs="Segoe UI"/>
                <w:sz w:val="22"/>
                <w:szCs w:val="22"/>
              </w:rPr>
            </w:pPr>
            <w:r w:rsidRPr="00D94909">
              <w:rPr>
                <w:rFonts w:cs="Segoe UI"/>
                <w:b/>
                <w:sz w:val="22"/>
                <w:szCs w:val="22"/>
              </w:rPr>
              <w:t>Handwriting</w:t>
            </w:r>
          </w:p>
        </w:tc>
      </w:tr>
      <w:tr w:rsidR="001F2C08" w:rsidRPr="00D94909" w14:paraId="7217D8FF" w14:textId="77777777" w:rsidTr="009C011C">
        <w:tc>
          <w:tcPr>
            <w:tcW w:w="7225" w:type="dxa"/>
          </w:tcPr>
          <w:p w14:paraId="4D309155" w14:textId="77777777" w:rsidR="001F2C08" w:rsidRPr="00D94909" w:rsidRDefault="001F2C08" w:rsidP="00D94909">
            <w:pPr>
              <w:spacing w:line="240" w:lineRule="auto"/>
              <w:rPr>
                <w:rFonts w:cs="Segoe UI"/>
                <w:sz w:val="22"/>
                <w:szCs w:val="22"/>
              </w:rPr>
            </w:pPr>
            <w:r w:rsidRPr="00D94909">
              <w:rPr>
                <w:rFonts w:cs="Segoe UI"/>
                <w:sz w:val="22"/>
                <w:szCs w:val="22"/>
              </w:rPr>
              <w:t>Physical preparation for handwriting – hand exercises</w:t>
            </w:r>
          </w:p>
          <w:p w14:paraId="5B444763" w14:textId="10609396" w:rsidR="001F2C08" w:rsidRPr="00D94909" w:rsidRDefault="001F2C08" w:rsidP="00D94909">
            <w:pPr>
              <w:spacing w:line="240" w:lineRule="auto"/>
              <w:rPr>
                <w:rFonts w:cs="Segoe UI"/>
                <w:sz w:val="22"/>
                <w:szCs w:val="22"/>
              </w:rPr>
            </w:pPr>
            <w:r w:rsidRPr="00D94909">
              <w:rPr>
                <w:rFonts w:cs="Segoe UI"/>
                <w:sz w:val="22"/>
                <w:szCs w:val="22"/>
              </w:rPr>
              <w:t xml:space="preserve">Use handwriting booklet for ‘story’ to go with each letter formation.  Always start </w:t>
            </w:r>
            <w:r w:rsidR="0009285C" w:rsidRPr="00D94909">
              <w:rPr>
                <w:rFonts w:cs="Segoe UI"/>
                <w:sz w:val="22"/>
                <w:szCs w:val="22"/>
              </w:rPr>
              <w:t>online</w:t>
            </w:r>
            <w:r w:rsidRPr="00D94909">
              <w:rPr>
                <w:rFonts w:cs="Segoe UI"/>
                <w:sz w:val="22"/>
                <w:szCs w:val="22"/>
              </w:rPr>
              <w:t>.  Work in families of letters to adapt pattern to other letters.</w:t>
            </w:r>
          </w:p>
        </w:tc>
        <w:tc>
          <w:tcPr>
            <w:tcW w:w="1134" w:type="dxa"/>
          </w:tcPr>
          <w:p w14:paraId="6573952D" w14:textId="77777777" w:rsidR="001F2C08" w:rsidRPr="00D94909" w:rsidRDefault="001F2C08" w:rsidP="00D94909">
            <w:pPr>
              <w:spacing w:line="240" w:lineRule="auto"/>
              <w:rPr>
                <w:rFonts w:cs="Segoe UI"/>
                <w:sz w:val="22"/>
                <w:szCs w:val="22"/>
              </w:rPr>
            </w:pPr>
          </w:p>
        </w:tc>
        <w:tc>
          <w:tcPr>
            <w:tcW w:w="1134" w:type="dxa"/>
          </w:tcPr>
          <w:p w14:paraId="1E2ED4FD" w14:textId="77777777" w:rsidR="001F2C08" w:rsidRPr="00D94909" w:rsidRDefault="001F2C08" w:rsidP="00D94909">
            <w:pPr>
              <w:spacing w:line="240" w:lineRule="auto"/>
              <w:rPr>
                <w:rFonts w:cs="Segoe UI"/>
                <w:sz w:val="22"/>
                <w:szCs w:val="22"/>
              </w:rPr>
            </w:pPr>
          </w:p>
        </w:tc>
        <w:tc>
          <w:tcPr>
            <w:tcW w:w="1134" w:type="dxa"/>
          </w:tcPr>
          <w:p w14:paraId="05ADA822" w14:textId="77777777" w:rsidR="001F2C08" w:rsidRPr="00D94909" w:rsidRDefault="001F2C08" w:rsidP="00D94909">
            <w:pPr>
              <w:spacing w:line="240" w:lineRule="auto"/>
              <w:rPr>
                <w:rFonts w:cs="Segoe UI"/>
                <w:sz w:val="22"/>
                <w:szCs w:val="22"/>
              </w:rPr>
            </w:pPr>
          </w:p>
        </w:tc>
      </w:tr>
      <w:tr w:rsidR="001F2C08" w:rsidRPr="00D94909" w14:paraId="5C9F99F9" w14:textId="77777777" w:rsidTr="009C011C">
        <w:tc>
          <w:tcPr>
            <w:tcW w:w="7225" w:type="dxa"/>
          </w:tcPr>
          <w:p w14:paraId="17EC94C4" w14:textId="77777777" w:rsidR="001F2C08" w:rsidRPr="00D94909" w:rsidRDefault="001F2C08" w:rsidP="00D94909">
            <w:pPr>
              <w:spacing w:line="240" w:lineRule="auto"/>
              <w:rPr>
                <w:rFonts w:cs="Segoe UI"/>
                <w:sz w:val="22"/>
                <w:szCs w:val="22"/>
              </w:rPr>
            </w:pPr>
            <w:r w:rsidRPr="00D94909">
              <w:rPr>
                <w:rFonts w:cs="Segoe UI"/>
                <w:sz w:val="22"/>
                <w:szCs w:val="22"/>
              </w:rPr>
              <w:t>Use website</w:t>
            </w:r>
            <w:r w:rsidRPr="00D94909">
              <w:rPr>
                <w:rFonts w:cs="Segoe UI"/>
                <w:color w:val="0070C0"/>
                <w:sz w:val="22"/>
                <w:szCs w:val="22"/>
              </w:rPr>
              <w:t xml:space="preserve"> </w:t>
            </w:r>
            <w:hyperlink r:id="rId26" w:history="1">
              <w:r w:rsidRPr="00D94909">
                <w:rPr>
                  <w:rStyle w:val="Hyperlink"/>
                  <w:rFonts w:cs="Segoe UI"/>
                  <w:color w:val="0070C0"/>
                  <w:sz w:val="22"/>
                  <w:szCs w:val="22"/>
                </w:rPr>
                <w:t>http://www.teachhandwriting.co.uk/index.html</w:t>
              </w:r>
            </w:hyperlink>
          </w:p>
          <w:p w14:paraId="6A13ECDB" w14:textId="77777777" w:rsidR="001F2C08" w:rsidRPr="00D94909" w:rsidRDefault="001F2C08" w:rsidP="00D94909">
            <w:pPr>
              <w:spacing w:line="240" w:lineRule="auto"/>
              <w:rPr>
                <w:rFonts w:cs="Segoe UI"/>
                <w:sz w:val="22"/>
                <w:szCs w:val="22"/>
              </w:rPr>
            </w:pPr>
            <w:r w:rsidRPr="00D94909">
              <w:rPr>
                <w:rFonts w:cs="Segoe UI"/>
                <w:sz w:val="22"/>
                <w:szCs w:val="22"/>
              </w:rPr>
              <w:t>Use of iPad apps to support e.g. Glow Draw; Hairy Letters; Crazy Cursive</w:t>
            </w:r>
          </w:p>
        </w:tc>
        <w:tc>
          <w:tcPr>
            <w:tcW w:w="1134" w:type="dxa"/>
          </w:tcPr>
          <w:p w14:paraId="19727C9B" w14:textId="77777777" w:rsidR="001F2C08" w:rsidRPr="00D94909" w:rsidRDefault="001F2C08" w:rsidP="00D94909">
            <w:pPr>
              <w:spacing w:line="240" w:lineRule="auto"/>
              <w:rPr>
                <w:rFonts w:cs="Segoe UI"/>
                <w:sz w:val="22"/>
                <w:szCs w:val="22"/>
              </w:rPr>
            </w:pPr>
          </w:p>
        </w:tc>
        <w:tc>
          <w:tcPr>
            <w:tcW w:w="1134" w:type="dxa"/>
          </w:tcPr>
          <w:p w14:paraId="58230120" w14:textId="77777777" w:rsidR="001F2C08" w:rsidRPr="00D94909" w:rsidRDefault="001F2C08" w:rsidP="00D94909">
            <w:pPr>
              <w:spacing w:line="240" w:lineRule="auto"/>
              <w:rPr>
                <w:rFonts w:cs="Segoe UI"/>
                <w:sz w:val="22"/>
                <w:szCs w:val="22"/>
              </w:rPr>
            </w:pPr>
          </w:p>
        </w:tc>
        <w:tc>
          <w:tcPr>
            <w:tcW w:w="1134" w:type="dxa"/>
          </w:tcPr>
          <w:p w14:paraId="51EF1904" w14:textId="77777777" w:rsidR="001F2C08" w:rsidRPr="00D94909" w:rsidRDefault="001F2C08" w:rsidP="00D94909">
            <w:pPr>
              <w:spacing w:line="240" w:lineRule="auto"/>
              <w:rPr>
                <w:rFonts w:cs="Segoe UI"/>
                <w:sz w:val="22"/>
                <w:szCs w:val="22"/>
              </w:rPr>
            </w:pPr>
          </w:p>
        </w:tc>
      </w:tr>
      <w:tr w:rsidR="001F2C08" w:rsidRPr="00D94909" w14:paraId="41922BE2" w14:textId="77777777" w:rsidTr="0009285C">
        <w:tc>
          <w:tcPr>
            <w:tcW w:w="10627" w:type="dxa"/>
            <w:gridSpan w:val="4"/>
            <w:shd w:val="clear" w:color="auto" w:fill="F2F2F2" w:themeFill="background1" w:themeFillShade="F2"/>
          </w:tcPr>
          <w:p w14:paraId="71E2D865" w14:textId="2B633B4B" w:rsidR="001F2C08" w:rsidRPr="00D94909" w:rsidRDefault="001F2C08" w:rsidP="00D94909">
            <w:pPr>
              <w:spacing w:line="240" w:lineRule="auto"/>
              <w:rPr>
                <w:rFonts w:cs="Segoe UI"/>
                <w:b/>
                <w:sz w:val="22"/>
                <w:szCs w:val="22"/>
              </w:rPr>
            </w:pPr>
            <w:r w:rsidRPr="00D94909">
              <w:rPr>
                <w:rFonts w:cs="Segoe UI"/>
                <w:b/>
                <w:sz w:val="22"/>
                <w:szCs w:val="22"/>
              </w:rPr>
              <w:t>Reflection</w:t>
            </w:r>
            <w:r w:rsidR="00D94909" w:rsidRPr="00D94909">
              <w:rPr>
                <w:rFonts w:cs="Segoe UI"/>
                <w:b/>
                <w:sz w:val="22"/>
                <w:szCs w:val="22"/>
              </w:rPr>
              <w:t xml:space="preserve"> notes </w:t>
            </w:r>
          </w:p>
          <w:p w14:paraId="26948CF5" w14:textId="77777777" w:rsidR="001F2C08" w:rsidRPr="00D94909" w:rsidRDefault="001F2C08" w:rsidP="00D94909">
            <w:pPr>
              <w:spacing w:line="240" w:lineRule="auto"/>
              <w:rPr>
                <w:rFonts w:cs="Segoe UI"/>
                <w:b/>
                <w:sz w:val="22"/>
                <w:szCs w:val="22"/>
              </w:rPr>
            </w:pPr>
          </w:p>
          <w:p w14:paraId="3086EC86" w14:textId="77777777" w:rsidR="001F2C08" w:rsidRDefault="001F2C08" w:rsidP="00D94909">
            <w:pPr>
              <w:spacing w:line="240" w:lineRule="auto"/>
              <w:rPr>
                <w:rFonts w:cs="Segoe UI"/>
                <w:b/>
                <w:sz w:val="22"/>
                <w:szCs w:val="22"/>
              </w:rPr>
            </w:pPr>
          </w:p>
          <w:p w14:paraId="1F973008" w14:textId="77777777" w:rsidR="0025535C" w:rsidRDefault="0025535C" w:rsidP="00D94909">
            <w:pPr>
              <w:spacing w:line="240" w:lineRule="auto"/>
              <w:rPr>
                <w:rFonts w:cs="Segoe UI"/>
                <w:b/>
                <w:sz w:val="22"/>
                <w:szCs w:val="22"/>
              </w:rPr>
            </w:pPr>
          </w:p>
          <w:p w14:paraId="3CC3F003" w14:textId="77777777" w:rsidR="0025535C" w:rsidRDefault="0025535C" w:rsidP="00D94909">
            <w:pPr>
              <w:spacing w:line="240" w:lineRule="auto"/>
              <w:rPr>
                <w:rFonts w:cs="Segoe UI"/>
                <w:b/>
                <w:sz w:val="22"/>
                <w:szCs w:val="22"/>
              </w:rPr>
            </w:pPr>
          </w:p>
          <w:p w14:paraId="2BF06CFF" w14:textId="77777777" w:rsidR="0025535C" w:rsidRPr="00D94909" w:rsidRDefault="0025535C" w:rsidP="00D94909">
            <w:pPr>
              <w:spacing w:line="240" w:lineRule="auto"/>
              <w:rPr>
                <w:rFonts w:cs="Segoe UI"/>
                <w:b/>
                <w:sz w:val="22"/>
                <w:szCs w:val="22"/>
              </w:rPr>
            </w:pPr>
          </w:p>
        </w:tc>
      </w:tr>
      <w:tr w:rsidR="001F2C08" w:rsidRPr="00D94909" w14:paraId="6388BC39" w14:textId="77777777" w:rsidTr="0009285C">
        <w:tc>
          <w:tcPr>
            <w:tcW w:w="10627" w:type="dxa"/>
            <w:gridSpan w:val="4"/>
          </w:tcPr>
          <w:p w14:paraId="1FAA4E40" w14:textId="77777777" w:rsidR="001F2C08" w:rsidRPr="00D94909" w:rsidRDefault="001F2C08" w:rsidP="00D94909">
            <w:pPr>
              <w:spacing w:line="240" w:lineRule="auto"/>
              <w:rPr>
                <w:rFonts w:cs="Segoe UI"/>
                <w:sz w:val="22"/>
                <w:szCs w:val="22"/>
              </w:rPr>
            </w:pPr>
            <w:r w:rsidRPr="00D94909">
              <w:rPr>
                <w:rFonts w:cs="Segoe UI"/>
                <w:b/>
                <w:sz w:val="22"/>
                <w:szCs w:val="22"/>
              </w:rPr>
              <w:t xml:space="preserve">Read Common Words  </w:t>
            </w:r>
            <w:r w:rsidRPr="00D94909">
              <w:rPr>
                <w:rFonts w:cs="Segoe UI"/>
                <w:sz w:val="22"/>
                <w:szCs w:val="22"/>
              </w:rPr>
              <w:t xml:space="preserve"> Fry’s lists</w:t>
            </w:r>
          </w:p>
        </w:tc>
      </w:tr>
      <w:tr w:rsidR="001F2C08" w:rsidRPr="00D94909" w14:paraId="1BEA23D0" w14:textId="77777777" w:rsidTr="009C011C">
        <w:tc>
          <w:tcPr>
            <w:tcW w:w="7225" w:type="dxa"/>
          </w:tcPr>
          <w:p w14:paraId="0FA9C1C8" w14:textId="77777777" w:rsidR="001F2C08" w:rsidRPr="00D94909" w:rsidRDefault="001F2C08" w:rsidP="00D94909">
            <w:pPr>
              <w:spacing w:line="240" w:lineRule="auto"/>
              <w:rPr>
                <w:rFonts w:cs="Segoe UI"/>
                <w:sz w:val="22"/>
                <w:szCs w:val="22"/>
              </w:rPr>
            </w:pPr>
            <w:r w:rsidRPr="00D94909">
              <w:rPr>
                <w:rFonts w:cs="Segoe UI"/>
                <w:sz w:val="22"/>
                <w:szCs w:val="22"/>
              </w:rPr>
              <w:t xml:space="preserve"> Common word reading strategies</w:t>
            </w:r>
          </w:p>
        </w:tc>
        <w:tc>
          <w:tcPr>
            <w:tcW w:w="1134" w:type="dxa"/>
          </w:tcPr>
          <w:p w14:paraId="7E7BDEC8" w14:textId="77777777" w:rsidR="001F2C08" w:rsidRPr="00D94909" w:rsidRDefault="001F2C08" w:rsidP="00D94909">
            <w:pPr>
              <w:spacing w:line="240" w:lineRule="auto"/>
              <w:rPr>
                <w:rFonts w:cs="Segoe UI"/>
                <w:sz w:val="22"/>
                <w:szCs w:val="22"/>
              </w:rPr>
            </w:pPr>
          </w:p>
        </w:tc>
        <w:tc>
          <w:tcPr>
            <w:tcW w:w="1134" w:type="dxa"/>
          </w:tcPr>
          <w:p w14:paraId="711EA9A5" w14:textId="77777777" w:rsidR="001F2C08" w:rsidRPr="00D94909" w:rsidRDefault="001F2C08" w:rsidP="00D94909">
            <w:pPr>
              <w:spacing w:line="240" w:lineRule="auto"/>
              <w:rPr>
                <w:rFonts w:cs="Segoe UI"/>
                <w:sz w:val="22"/>
                <w:szCs w:val="22"/>
              </w:rPr>
            </w:pPr>
          </w:p>
        </w:tc>
        <w:tc>
          <w:tcPr>
            <w:tcW w:w="1134" w:type="dxa"/>
          </w:tcPr>
          <w:p w14:paraId="405F1D0C" w14:textId="77777777" w:rsidR="001F2C08" w:rsidRPr="00D94909" w:rsidRDefault="001F2C08" w:rsidP="00D94909">
            <w:pPr>
              <w:spacing w:line="240" w:lineRule="auto"/>
              <w:rPr>
                <w:rFonts w:cs="Segoe UI"/>
                <w:sz w:val="22"/>
                <w:szCs w:val="22"/>
              </w:rPr>
            </w:pPr>
          </w:p>
        </w:tc>
      </w:tr>
      <w:tr w:rsidR="001F2C08" w:rsidRPr="00D94909" w14:paraId="1486EC2D" w14:textId="77777777" w:rsidTr="009C011C">
        <w:tc>
          <w:tcPr>
            <w:tcW w:w="7225" w:type="dxa"/>
          </w:tcPr>
          <w:p w14:paraId="006C9CDC" w14:textId="77777777" w:rsidR="001F2C08" w:rsidRPr="00D94909" w:rsidRDefault="001F2C08" w:rsidP="00D94909">
            <w:pPr>
              <w:spacing w:line="240" w:lineRule="auto"/>
              <w:rPr>
                <w:rFonts w:cs="Segoe UI"/>
                <w:sz w:val="22"/>
                <w:szCs w:val="22"/>
              </w:rPr>
            </w:pPr>
            <w:r w:rsidRPr="00D94909">
              <w:rPr>
                <w:rFonts w:cs="Segoe UI"/>
                <w:sz w:val="22"/>
                <w:szCs w:val="22"/>
              </w:rPr>
              <w:t xml:space="preserve">Read words regularly in booklet. </w:t>
            </w:r>
          </w:p>
          <w:p w14:paraId="61CA6389" w14:textId="77777777" w:rsidR="001F2C08" w:rsidRPr="00D94909" w:rsidRDefault="001F2C08" w:rsidP="00D94909">
            <w:pPr>
              <w:spacing w:line="240" w:lineRule="auto"/>
              <w:rPr>
                <w:rFonts w:cs="Segoe UI"/>
                <w:sz w:val="22"/>
                <w:szCs w:val="22"/>
              </w:rPr>
            </w:pPr>
            <w:r w:rsidRPr="00D94909">
              <w:rPr>
                <w:rFonts w:cs="Segoe UI"/>
                <w:sz w:val="22"/>
                <w:szCs w:val="22"/>
              </w:rPr>
              <w:t xml:space="preserve">/// = </w:t>
            </w:r>
            <w:r w:rsidRPr="00D94909">
              <w:rPr>
                <w:rFonts w:cs="Segoe UI"/>
                <w:sz w:val="22"/>
                <w:szCs w:val="22"/>
              </w:rPr>
              <w:sym w:font="Symbol" w:char="F0D6"/>
            </w:r>
            <w:r w:rsidRPr="00D94909">
              <w:rPr>
                <w:rFonts w:cs="Segoe UI"/>
                <w:sz w:val="22"/>
                <w:szCs w:val="22"/>
              </w:rPr>
              <w:t xml:space="preserve">      / = a bit slow    </w:t>
            </w:r>
            <w:r w:rsidRPr="00D94909">
              <w:rPr>
                <w:rFonts w:cs="Segoe UI"/>
                <w:sz w:val="22"/>
                <w:szCs w:val="22"/>
              </w:rPr>
              <w:sym w:font="Symbol" w:char="F0B7"/>
            </w:r>
            <w:r w:rsidRPr="00D94909">
              <w:rPr>
                <w:rFonts w:cs="Segoe UI"/>
                <w:sz w:val="22"/>
                <w:szCs w:val="22"/>
              </w:rPr>
              <w:t xml:space="preserve"> = don’t know   s= sound out</w:t>
            </w:r>
          </w:p>
          <w:p w14:paraId="2C5960C7" w14:textId="77777777" w:rsidR="001F2C08" w:rsidRPr="00D94909" w:rsidRDefault="001F2C08" w:rsidP="00D94909">
            <w:pPr>
              <w:spacing w:line="240" w:lineRule="auto"/>
              <w:rPr>
                <w:rFonts w:cs="Segoe UI"/>
                <w:sz w:val="22"/>
                <w:szCs w:val="22"/>
              </w:rPr>
            </w:pPr>
            <w:r w:rsidRPr="00D94909">
              <w:rPr>
                <w:rFonts w:cs="Segoe UI"/>
                <w:sz w:val="22"/>
                <w:szCs w:val="22"/>
              </w:rPr>
              <w:t>Return to error words until 3 /// scored.</w:t>
            </w:r>
          </w:p>
        </w:tc>
        <w:tc>
          <w:tcPr>
            <w:tcW w:w="1134" w:type="dxa"/>
          </w:tcPr>
          <w:p w14:paraId="7BE287B5" w14:textId="77777777" w:rsidR="001F2C08" w:rsidRPr="00D94909" w:rsidRDefault="001F2C08" w:rsidP="00D94909">
            <w:pPr>
              <w:spacing w:line="240" w:lineRule="auto"/>
              <w:rPr>
                <w:rFonts w:cs="Segoe UI"/>
                <w:sz w:val="22"/>
                <w:szCs w:val="22"/>
              </w:rPr>
            </w:pPr>
          </w:p>
        </w:tc>
        <w:tc>
          <w:tcPr>
            <w:tcW w:w="1134" w:type="dxa"/>
          </w:tcPr>
          <w:p w14:paraId="3C7D2DA7" w14:textId="77777777" w:rsidR="001F2C08" w:rsidRPr="00D94909" w:rsidRDefault="001F2C08" w:rsidP="00D94909">
            <w:pPr>
              <w:spacing w:line="240" w:lineRule="auto"/>
              <w:rPr>
                <w:rFonts w:cs="Segoe UI"/>
                <w:sz w:val="22"/>
                <w:szCs w:val="22"/>
              </w:rPr>
            </w:pPr>
          </w:p>
        </w:tc>
        <w:tc>
          <w:tcPr>
            <w:tcW w:w="1134" w:type="dxa"/>
          </w:tcPr>
          <w:p w14:paraId="294D4619" w14:textId="77777777" w:rsidR="001F2C08" w:rsidRPr="00D94909" w:rsidRDefault="001F2C08" w:rsidP="00D94909">
            <w:pPr>
              <w:spacing w:line="240" w:lineRule="auto"/>
              <w:rPr>
                <w:rFonts w:cs="Segoe UI"/>
                <w:sz w:val="22"/>
                <w:szCs w:val="22"/>
              </w:rPr>
            </w:pPr>
          </w:p>
        </w:tc>
      </w:tr>
      <w:tr w:rsidR="001F2C08" w:rsidRPr="00D94909" w14:paraId="313F5FE4" w14:textId="77777777" w:rsidTr="009C011C">
        <w:tc>
          <w:tcPr>
            <w:tcW w:w="7225" w:type="dxa"/>
          </w:tcPr>
          <w:p w14:paraId="171F2B94" w14:textId="77777777" w:rsidR="001F2C08" w:rsidRPr="00D94909" w:rsidRDefault="001F2C08" w:rsidP="00D94909">
            <w:pPr>
              <w:spacing w:line="240" w:lineRule="auto"/>
              <w:rPr>
                <w:rFonts w:cs="Segoe UI"/>
                <w:sz w:val="22"/>
                <w:szCs w:val="22"/>
              </w:rPr>
            </w:pPr>
            <w:r w:rsidRPr="00D94909">
              <w:rPr>
                <w:rFonts w:cs="Segoe UI"/>
                <w:sz w:val="22"/>
                <w:szCs w:val="22"/>
              </w:rPr>
              <w:t>Use flash cards</w:t>
            </w:r>
          </w:p>
        </w:tc>
        <w:tc>
          <w:tcPr>
            <w:tcW w:w="1134" w:type="dxa"/>
          </w:tcPr>
          <w:p w14:paraId="21D78D35" w14:textId="77777777" w:rsidR="001F2C08" w:rsidRPr="00D94909" w:rsidRDefault="001F2C08" w:rsidP="00D94909">
            <w:pPr>
              <w:spacing w:line="240" w:lineRule="auto"/>
              <w:rPr>
                <w:rFonts w:cs="Segoe UI"/>
                <w:sz w:val="22"/>
                <w:szCs w:val="22"/>
              </w:rPr>
            </w:pPr>
          </w:p>
        </w:tc>
        <w:tc>
          <w:tcPr>
            <w:tcW w:w="1134" w:type="dxa"/>
          </w:tcPr>
          <w:p w14:paraId="6550E5D2" w14:textId="77777777" w:rsidR="001F2C08" w:rsidRPr="00D94909" w:rsidRDefault="001F2C08" w:rsidP="00D94909">
            <w:pPr>
              <w:spacing w:line="240" w:lineRule="auto"/>
              <w:rPr>
                <w:rFonts w:cs="Segoe UI"/>
                <w:sz w:val="22"/>
                <w:szCs w:val="22"/>
              </w:rPr>
            </w:pPr>
          </w:p>
        </w:tc>
        <w:tc>
          <w:tcPr>
            <w:tcW w:w="1134" w:type="dxa"/>
          </w:tcPr>
          <w:p w14:paraId="6B8D92A3" w14:textId="77777777" w:rsidR="001F2C08" w:rsidRPr="00D94909" w:rsidRDefault="001F2C08" w:rsidP="00D94909">
            <w:pPr>
              <w:spacing w:line="240" w:lineRule="auto"/>
              <w:rPr>
                <w:rFonts w:cs="Segoe UI"/>
                <w:sz w:val="22"/>
                <w:szCs w:val="22"/>
              </w:rPr>
            </w:pPr>
          </w:p>
        </w:tc>
      </w:tr>
      <w:tr w:rsidR="001F2C08" w:rsidRPr="00D94909" w14:paraId="1FBCDDD0" w14:textId="77777777" w:rsidTr="009C011C">
        <w:tc>
          <w:tcPr>
            <w:tcW w:w="7225" w:type="dxa"/>
          </w:tcPr>
          <w:p w14:paraId="674E7E39" w14:textId="77777777" w:rsidR="001F2C08" w:rsidRPr="00D94909" w:rsidRDefault="001F2C08" w:rsidP="00D94909">
            <w:pPr>
              <w:spacing w:line="240" w:lineRule="auto"/>
              <w:rPr>
                <w:rFonts w:cs="Segoe UI"/>
                <w:sz w:val="22"/>
                <w:szCs w:val="22"/>
              </w:rPr>
            </w:pPr>
            <w:r w:rsidRPr="00D94909">
              <w:rPr>
                <w:rFonts w:cs="Segoe UI"/>
                <w:sz w:val="22"/>
                <w:szCs w:val="22"/>
              </w:rPr>
              <w:t>Flash card games to support common word reading</w:t>
            </w:r>
          </w:p>
        </w:tc>
        <w:tc>
          <w:tcPr>
            <w:tcW w:w="1134" w:type="dxa"/>
          </w:tcPr>
          <w:p w14:paraId="494D4D16" w14:textId="77777777" w:rsidR="001F2C08" w:rsidRPr="00D94909" w:rsidRDefault="001F2C08" w:rsidP="00D94909">
            <w:pPr>
              <w:spacing w:line="240" w:lineRule="auto"/>
              <w:rPr>
                <w:rFonts w:cs="Segoe UI"/>
                <w:sz w:val="22"/>
                <w:szCs w:val="22"/>
              </w:rPr>
            </w:pPr>
          </w:p>
        </w:tc>
        <w:tc>
          <w:tcPr>
            <w:tcW w:w="1134" w:type="dxa"/>
          </w:tcPr>
          <w:p w14:paraId="359332EA" w14:textId="77777777" w:rsidR="001F2C08" w:rsidRPr="00D94909" w:rsidRDefault="001F2C08" w:rsidP="00D94909">
            <w:pPr>
              <w:spacing w:line="240" w:lineRule="auto"/>
              <w:rPr>
                <w:rFonts w:cs="Segoe UI"/>
                <w:sz w:val="22"/>
                <w:szCs w:val="22"/>
              </w:rPr>
            </w:pPr>
          </w:p>
        </w:tc>
        <w:tc>
          <w:tcPr>
            <w:tcW w:w="1134" w:type="dxa"/>
          </w:tcPr>
          <w:p w14:paraId="6B150064" w14:textId="77777777" w:rsidR="001F2C08" w:rsidRPr="00D94909" w:rsidRDefault="001F2C08" w:rsidP="00D94909">
            <w:pPr>
              <w:spacing w:line="240" w:lineRule="auto"/>
              <w:rPr>
                <w:rFonts w:cs="Segoe UI"/>
                <w:sz w:val="22"/>
                <w:szCs w:val="22"/>
              </w:rPr>
            </w:pPr>
          </w:p>
        </w:tc>
      </w:tr>
      <w:tr w:rsidR="001F2C08" w:rsidRPr="00D94909" w14:paraId="480F4EA4" w14:textId="77777777" w:rsidTr="0009285C">
        <w:trPr>
          <w:trHeight w:val="978"/>
        </w:trPr>
        <w:tc>
          <w:tcPr>
            <w:tcW w:w="10627" w:type="dxa"/>
            <w:gridSpan w:val="4"/>
            <w:shd w:val="clear" w:color="auto" w:fill="F2F2F2" w:themeFill="background1" w:themeFillShade="F2"/>
          </w:tcPr>
          <w:p w14:paraId="2B96342E" w14:textId="5B3F22B1" w:rsidR="001F2C08" w:rsidRPr="00D94909" w:rsidRDefault="001F2C08" w:rsidP="00D94909">
            <w:pPr>
              <w:spacing w:line="240" w:lineRule="auto"/>
              <w:rPr>
                <w:rFonts w:cs="Segoe UI"/>
                <w:b/>
                <w:sz w:val="22"/>
                <w:szCs w:val="22"/>
              </w:rPr>
            </w:pPr>
            <w:r w:rsidRPr="00D94909">
              <w:rPr>
                <w:rFonts w:cs="Segoe UI"/>
                <w:b/>
                <w:sz w:val="22"/>
                <w:szCs w:val="22"/>
              </w:rPr>
              <w:t>Reflection</w:t>
            </w:r>
            <w:r w:rsidR="00D94909" w:rsidRPr="00D94909">
              <w:rPr>
                <w:rFonts w:cs="Segoe UI"/>
                <w:b/>
                <w:sz w:val="22"/>
                <w:szCs w:val="22"/>
              </w:rPr>
              <w:t xml:space="preserve"> notes </w:t>
            </w:r>
          </w:p>
          <w:p w14:paraId="3C5C845B" w14:textId="77777777" w:rsidR="001F2C08" w:rsidRPr="00D94909" w:rsidRDefault="001F2C08" w:rsidP="00D94909">
            <w:pPr>
              <w:spacing w:line="240" w:lineRule="auto"/>
              <w:rPr>
                <w:rFonts w:cs="Segoe UI"/>
                <w:sz w:val="22"/>
                <w:szCs w:val="22"/>
              </w:rPr>
            </w:pPr>
          </w:p>
          <w:p w14:paraId="259F2541" w14:textId="77777777" w:rsidR="001F2C08" w:rsidRDefault="001F2C08" w:rsidP="00D94909">
            <w:pPr>
              <w:spacing w:line="240" w:lineRule="auto"/>
              <w:rPr>
                <w:rFonts w:cs="Segoe UI"/>
                <w:b/>
                <w:sz w:val="22"/>
                <w:szCs w:val="22"/>
              </w:rPr>
            </w:pPr>
          </w:p>
          <w:p w14:paraId="6A8D1AAA" w14:textId="77777777" w:rsidR="0025535C" w:rsidRDefault="0025535C" w:rsidP="00D94909">
            <w:pPr>
              <w:spacing w:line="240" w:lineRule="auto"/>
              <w:rPr>
                <w:rFonts w:cs="Segoe UI"/>
                <w:b/>
                <w:sz w:val="22"/>
                <w:szCs w:val="22"/>
              </w:rPr>
            </w:pPr>
          </w:p>
          <w:p w14:paraId="647CC352" w14:textId="77777777" w:rsidR="0025535C" w:rsidRDefault="0025535C" w:rsidP="00D94909">
            <w:pPr>
              <w:spacing w:line="240" w:lineRule="auto"/>
              <w:rPr>
                <w:rFonts w:cs="Segoe UI"/>
                <w:b/>
                <w:sz w:val="22"/>
                <w:szCs w:val="22"/>
              </w:rPr>
            </w:pPr>
          </w:p>
          <w:p w14:paraId="0DEC94A6" w14:textId="77777777" w:rsidR="0025535C" w:rsidRPr="00D94909" w:rsidRDefault="0025535C" w:rsidP="00D94909">
            <w:pPr>
              <w:spacing w:line="240" w:lineRule="auto"/>
              <w:rPr>
                <w:rFonts w:cs="Segoe UI"/>
                <w:b/>
                <w:sz w:val="22"/>
                <w:szCs w:val="22"/>
              </w:rPr>
            </w:pPr>
          </w:p>
        </w:tc>
      </w:tr>
      <w:tr w:rsidR="001F2C08" w:rsidRPr="00D94909" w14:paraId="1658AA3F" w14:textId="77777777" w:rsidTr="0009285C">
        <w:tc>
          <w:tcPr>
            <w:tcW w:w="10627" w:type="dxa"/>
            <w:gridSpan w:val="4"/>
          </w:tcPr>
          <w:p w14:paraId="0E48B51C" w14:textId="77777777" w:rsidR="001F2C08" w:rsidRPr="00D94909" w:rsidRDefault="001F2C08" w:rsidP="00D94909">
            <w:pPr>
              <w:spacing w:line="240" w:lineRule="auto"/>
              <w:rPr>
                <w:rFonts w:cs="Segoe UI"/>
                <w:sz w:val="22"/>
                <w:szCs w:val="22"/>
              </w:rPr>
            </w:pPr>
            <w:r w:rsidRPr="00D94909">
              <w:rPr>
                <w:rFonts w:cs="Segoe UI"/>
                <w:b/>
                <w:sz w:val="22"/>
                <w:szCs w:val="22"/>
              </w:rPr>
              <w:t>Spell Common Words</w:t>
            </w:r>
          </w:p>
        </w:tc>
      </w:tr>
      <w:tr w:rsidR="001F2C08" w:rsidRPr="00D94909" w14:paraId="25D0B032" w14:textId="77777777" w:rsidTr="009C011C">
        <w:tc>
          <w:tcPr>
            <w:tcW w:w="7225" w:type="dxa"/>
          </w:tcPr>
          <w:p w14:paraId="6287F9C4" w14:textId="77777777" w:rsidR="001F2C08" w:rsidRPr="00D94909" w:rsidRDefault="001F2C08" w:rsidP="00D94909">
            <w:pPr>
              <w:spacing w:line="240" w:lineRule="auto"/>
              <w:rPr>
                <w:rFonts w:cs="Segoe UI"/>
                <w:sz w:val="22"/>
                <w:szCs w:val="22"/>
              </w:rPr>
            </w:pPr>
            <w:r w:rsidRPr="00D94909">
              <w:rPr>
                <w:rFonts w:cs="Segoe UI"/>
                <w:sz w:val="22"/>
                <w:szCs w:val="22"/>
              </w:rPr>
              <w:t>Teacher-Work through Common word spelling booklet. List errors 3 to 5 at a time.</w:t>
            </w:r>
          </w:p>
        </w:tc>
        <w:tc>
          <w:tcPr>
            <w:tcW w:w="1134" w:type="dxa"/>
          </w:tcPr>
          <w:p w14:paraId="1585CDF7" w14:textId="77777777" w:rsidR="001F2C08" w:rsidRPr="00D94909" w:rsidRDefault="001F2C08" w:rsidP="00D94909">
            <w:pPr>
              <w:spacing w:line="240" w:lineRule="auto"/>
              <w:rPr>
                <w:rFonts w:cs="Segoe UI"/>
                <w:sz w:val="22"/>
                <w:szCs w:val="22"/>
              </w:rPr>
            </w:pPr>
          </w:p>
        </w:tc>
        <w:tc>
          <w:tcPr>
            <w:tcW w:w="1134" w:type="dxa"/>
          </w:tcPr>
          <w:p w14:paraId="493B3693" w14:textId="77777777" w:rsidR="001F2C08" w:rsidRPr="00D94909" w:rsidRDefault="001F2C08" w:rsidP="00D94909">
            <w:pPr>
              <w:spacing w:line="240" w:lineRule="auto"/>
              <w:rPr>
                <w:rFonts w:cs="Segoe UI"/>
                <w:sz w:val="22"/>
                <w:szCs w:val="22"/>
              </w:rPr>
            </w:pPr>
          </w:p>
        </w:tc>
        <w:tc>
          <w:tcPr>
            <w:tcW w:w="1134" w:type="dxa"/>
          </w:tcPr>
          <w:p w14:paraId="7FA987EE" w14:textId="77777777" w:rsidR="001F2C08" w:rsidRPr="00D94909" w:rsidRDefault="001F2C08" w:rsidP="00D94909">
            <w:pPr>
              <w:spacing w:line="240" w:lineRule="auto"/>
              <w:rPr>
                <w:rFonts w:cs="Segoe UI"/>
                <w:sz w:val="22"/>
                <w:szCs w:val="22"/>
              </w:rPr>
            </w:pPr>
          </w:p>
        </w:tc>
      </w:tr>
      <w:tr w:rsidR="001F2C08" w:rsidRPr="00D94909" w14:paraId="30A195F5" w14:textId="77777777" w:rsidTr="009C011C">
        <w:tc>
          <w:tcPr>
            <w:tcW w:w="7225" w:type="dxa"/>
          </w:tcPr>
          <w:p w14:paraId="52043605" w14:textId="77777777" w:rsidR="001F2C08" w:rsidRPr="00D94909" w:rsidRDefault="001F2C08" w:rsidP="00D94909">
            <w:pPr>
              <w:spacing w:line="240" w:lineRule="auto"/>
              <w:rPr>
                <w:rFonts w:cs="Segoe UI"/>
                <w:sz w:val="22"/>
                <w:szCs w:val="22"/>
              </w:rPr>
            </w:pPr>
            <w:r w:rsidRPr="00D94909">
              <w:rPr>
                <w:rFonts w:cs="Segoe UI"/>
                <w:sz w:val="22"/>
                <w:szCs w:val="22"/>
              </w:rPr>
              <w:t>Work on spelling these- are there any phonic patterns, rhymes, words inside words?</w:t>
            </w:r>
          </w:p>
        </w:tc>
        <w:tc>
          <w:tcPr>
            <w:tcW w:w="1134" w:type="dxa"/>
          </w:tcPr>
          <w:p w14:paraId="06993F14" w14:textId="77777777" w:rsidR="001F2C08" w:rsidRPr="00D94909" w:rsidRDefault="001F2C08" w:rsidP="00D94909">
            <w:pPr>
              <w:spacing w:line="240" w:lineRule="auto"/>
              <w:rPr>
                <w:rFonts w:cs="Segoe UI"/>
                <w:sz w:val="22"/>
                <w:szCs w:val="22"/>
              </w:rPr>
            </w:pPr>
          </w:p>
        </w:tc>
        <w:tc>
          <w:tcPr>
            <w:tcW w:w="1134" w:type="dxa"/>
          </w:tcPr>
          <w:p w14:paraId="40158CE6" w14:textId="77777777" w:rsidR="001F2C08" w:rsidRPr="00D94909" w:rsidRDefault="001F2C08" w:rsidP="00D94909">
            <w:pPr>
              <w:spacing w:line="240" w:lineRule="auto"/>
              <w:rPr>
                <w:rFonts w:cs="Segoe UI"/>
                <w:sz w:val="22"/>
                <w:szCs w:val="22"/>
              </w:rPr>
            </w:pPr>
          </w:p>
        </w:tc>
        <w:tc>
          <w:tcPr>
            <w:tcW w:w="1134" w:type="dxa"/>
          </w:tcPr>
          <w:p w14:paraId="15CB3AF5" w14:textId="77777777" w:rsidR="001F2C08" w:rsidRPr="00D94909" w:rsidRDefault="001F2C08" w:rsidP="00D94909">
            <w:pPr>
              <w:spacing w:line="240" w:lineRule="auto"/>
              <w:rPr>
                <w:rFonts w:cs="Segoe UI"/>
                <w:sz w:val="22"/>
                <w:szCs w:val="22"/>
              </w:rPr>
            </w:pPr>
          </w:p>
        </w:tc>
      </w:tr>
      <w:tr w:rsidR="001F2C08" w:rsidRPr="00D94909" w14:paraId="78B16310" w14:textId="77777777" w:rsidTr="009C011C">
        <w:tc>
          <w:tcPr>
            <w:tcW w:w="7225" w:type="dxa"/>
          </w:tcPr>
          <w:p w14:paraId="4202A063" w14:textId="77777777" w:rsidR="001F2C08" w:rsidRPr="00D94909" w:rsidRDefault="001F2C08" w:rsidP="00D94909">
            <w:pPr>
              <w:spacing w:line="240" w:lineRule="auto"/>
              <w:rPr>
                <w:rFonts w:cs="Segoe UI"/>
                <w:sz w:val="22"/>
                <w:szCs w:val="22"/>
              </w:rPr>
            </w:pPr>
            <w:r w:rsidRPr="00D94909">
              <w:rPr>
                <w:rFonts w:cs="Segoe UI"/>
                <w:sz w:val="22"/>
                <w:szCs w:val="22"/>
              </w:rPr>
              <w:t>Use SOS strategy to teach spelling of 3 to 5 words at a time</w:t>
            </w:r>
          </w:p>
        </w:tc>
        <w:tc>
          <w:tcPr>
            <w:tcW w:w="1134" w:type="dxa"/>
          </w:tcPr>
          <w:p w14:paraId="79CFBB45" w14:textId="77777777" w:rsidR="001F2C08" w:rsidRPr="00D94909" w:rsidRDefault="001F2C08" w:rsidP="00D94909">
            <w:pPr>
              <w:spacing w:line="240" w:lineRule="auto"/>
              <w:rPr>
                <w:rFonts w:cs="Segoe UI"/>
                <w:sz w:val="22"/>
                <w:szCs w:val="22"/>
              </w:rPr>
            </w:pPr>
          </w:p>
        </w:tc>
        <w:tc>
          <w:tcPr>
            <w:tcW w:w="1134" w:type="dxa"/>
          </w:tcPr>
          <w:p w14:paraId="315046F2" w14:textId="77777777" w:rsidR="001F2C08" w:rsidRPr="00D94909" w:rsidRDefault="001F2C08" w:rsidP="00D94909">
            <w:pPr>
              <w:spacing w:line="240" w:lineRule="auto"/>
              <w:rPr>
                <w:rFonts w:cs="Segoe UI"/>
                <w:sz w:val="22"/>
                <w:szCs w:val="22"/>
              </w:rPr>
            </w:pPr>
          </w:p>
        </w:tc>
        <w:tc>
          <w:tcPr>
            <w:tcW w:w="1134" w:type="dxa"/>
          </w:tcPr>
          <w:p w14:paraId="6FBE7592" w14:textId="77777777" w:rsidR="001F2C08" w:rsidRPr="00D94909" w:rsidRDefault="001F2C08" w:rsidP="00D94909">
            <w:pPr>
              <w:spacing w:line="240" w:lineRule="auto"/>
              <w:rPr>
                <w:rFonts w:cs="Segoe UI"/>
                <w:sz w:val="22"/>
                <w:szCs w:val="22"/>
              </w:rPr>
            </w:pPr>
          </w:p>
        </w:tc>
      </w:tr>
      <w:tr w:rsidR="001F2C08" w:rsidRPr="00D94909" w14:paraId="0ED04F51" w14:textId="77777777" w:rsidTr="009C011C">
        <w:tc>
          <w:tcPr>
            <w:tcW w:w="7225" w:type="dxa"/>
          </w:tcPr>
          <w:p w14:paraId="483254EC" w14:textId="77777777" w:rsidR="001F2C08" w:rsidRPr="00D94909" w:rsidRDefault="001F2C08" w:rsidP="00D94909">
            <w:pPr>
              <w:spacing w:line="240" w:lineRule="auto"/>
              <w:rPr>
                <w:rFonts w:cs="Segoe UI"/>
                <w:sz w:val="22"/>
                <w:szCs w:val="22"/>
              </w:rPr>
            </w:pPr>
            <w:r w:rsidRPr="00D94909">
              <w:rPr>
                <w:rFonts w:cs="Segoe UI"/>
                <w:sz w:val="22"/>
                <w:szCs w:val="22"/>
              </w:rPr>
              <w:t>Add days of the week or common errors to list in booklet.</w:t>
            </w:r>
          </w:p>
        </w:tc>
        <w:tc>
          <w:tcPr>
            <w:tcW w:w="1134" w:type="dxa"/>
          </w:tcPr>
          <w:p w14:paraId="4DF0C22B" w14:textId="77777777" w:rsidR="001F2C08" w:rsidRPr="00D94909" w:rsidRDefault="001F2C08" w:rsidP="00D94909">
            <w:pPr>
              <w:spacing w:line="240" w:lineRule="auto"/>
              <w:rPr>
                <w:rFonts w:cs="Segoe UI"/>
                <w:sz w:val="22"/>
                <w:szCs w:val="22"/>
              </w:rPr>
            </w:pPr>
          </w:p>
        </w:tc>
        <w:tc>
          <w:tcPr>
            <w:tcW w:w="1134" w:type="dxa"/>
          </w:tcPr>
          <w:p w14:paraId="2855BCB2" w14:textId="77777777" w:rsidR="001F2C08" w:rsidRPr="00D94909" w:rsidRDefault="001F2C08" w:rsidP="00D94909">
            <w:pPr>
              <w:spacing w:line="240" w:lineRule="auto"/>
              <w:rPr>
                <w:rFonts w:cs="Segoe UI"/>
                <w:sz w:val="22"/>
                <w:szCs w:val="22"/>
              </w:rPr>
            </w:pPr>
          </w:p>
        </w:tc>
        <w:tc>
          <w:tcPr>
            <w:tcW w:w="1134" w:type="dxa"/>
          </w:tcPr>
          <w:p w14:paraId="7C34C0AB" w14:textId="77777777" w:rsidR="001F2C08" w:rsidRPr="00D94909" w:rsidRDefault="001F2C08" w:rsidP="00D94909">
            <w:pPr>
              <w:spacing w:line="240" w:lineRule="auto"/>
              <w:rPr>
                <w:rFonts w:cs="Segoe UI"/>
                <w:sz w:val="22"/>
                <w:szCs w:val="22"/>
              </w:rPr>
            </w:pPr>
          </w:p>
        </w:tc>
      </w:tr>
      <w:tr w:rsidR="001F2C08" w:rsidRPr="00D94909" w14:paraId="73BED915" w14:textId="77777777" w:rsidTr="009C011C">
        <w:tc>
          <w:tcPr>
            <w:tcW w:w="7225" w:type="dxa"/>
          </w:tcPr>
          <w:p w14:paraId="687F9F2E" w14:textId="77777777" w:rsidR="001F2C08" w:rsidRPr="00D94909" w:rsidRDefault="001F2C08" w:rsidP="00D94909">
            <w:pPr>
              <w:spacing w:line="240" w:lineRule="auto"/>
              <w:rPr>
                <w:rFonts w:cs="Segoe UI"/>
                <w:sz w:val="22"/>
                <w:szCs w:val="22"/>
              </w:rPr>
            </w:pPr>
            <w:r w:rsidRPr="00D94909">
              <w:rPr>
                <w:rFonts w:cs="Segoe UI"/>
                <w:sz w:val="22"/>
                <w:szCs w:val="22"/>
              </w:rPr>
              <w:t>Precision teaching strategy in jotter</w:t>
            </w:r>
          </w:p>
        </w:tc>
        <w:tc>
          <w:tcPr>
            <w:tcW w:w="1134" w:type="dxa"/>
          </w:tcPr>
          <w:p w14:paraId="030A8FDE" w14:textId="77777777" w:rsidR="001F2C08" w:rsidRPr="00D94909" w:rsidRDefault="001F2C08" w:rsidP="00D94909">
            <w:pPr>
              <w:spacing w:line="240" w:lineRule="auto"/>
              <w:rPr>
                <w:rFonts w:cs="Segoe UI"/>
                <w:sz w:val="22"/>
                <w:szCs w:val="22"/>
              </w:rPr>
            </w:pPr>
          </w:p>
        </w:tc>
        <w:tc>
          <w:tcPr>
            <w:tcW w:w="1134" w:type="dxa"/>
          </w:tcPr>
          <w:p w14:paraId="473DD731" w14:textId="77777777" w:rsidR="001F2C08" w:rsidRPr="00D94909" w:rsidRDefault="001F2C08" w:rsidP="00D94909">
            <w:pPr>
              <w:spacing w:line="240" w:lineRule="auto"/>
              <w:rPr>
                <w:rFonts w:cs="Segoe UI"/>
                <w:sz w:val="22"/>
                <w:szCs w:val="22"/>
              </w:rPr>
            </w:pPr>
          </w:p>
        </w:tc>
        <w:tc>
          <w:tcPr>
            <w:tcW w:w="1134" w:type="dxa"/>
          </w:tcPr>
          <w:p w14:paraId="2A755EB4" w14:textId="77777777" w:rsidR="001F2C08" w:rsidRPr="00D94909" w:rsidRDefault="001F2C08" w:rsidP="00D94909">
            <w:pPr>
              <w:spacing w:line="240" w:lineRule="auto"/>
              <w:rPr>
                <w:rFonts w:cs="Segoe UI"/>
                <w:sz w:val="22"/>
                <w:szCs w:val="22"/>
              </w:rPr>
            </w:pPr>
          </w:p>
        </w:tc>
      </w:tr>
      <w:tr w:rsidR="001F2C08" w:rsidRPr="00D94909" w14:paraId="437EB6EF" w14:textId="77777777" w:rsidTr="009C011C">
        <w:tc>
          <w:tcPr>
            <w:tcW w:w="7225" w:type="dxa"/>
          </w:tcPr>
          <w:p w14:paraId="7B9AF595" w14:textId="77777777" w:rsidR="001F2C08" w:rsidRPr="00D94909" w:rsidRDefault="001F2C08" w:rsidP="00D94909">
            <w:pPr>
              <w:spacing w:line="240" w:lineRule="auto"/>
              <w:rPr>
                <w:rFonts w:cs="Segoe UI"/>
                <w:sz w:val="22"/>
                <w:szCs w:val="22"/>
              </w:rPr>
            </w:pPr>
            <w:r w:rsidRPr="00D94909">
              <w:rPr>
                <w:rFonts w:cs="Segoe UI"/>
                <w:sz w:val="22"/>
                <w:szCs w:val="22"/>
              </w:rPr>
              <w:t>Use Common Word Spelling booklet to assess/ plan for next words to be worked on</w:t>
            </w:r>
          </w:p>
        </w:tc>
        <w:tc>
          <w:tcPr>
            <w:tcW w:w="1134" w:type="dxa"/>
          </w:tcPr>
          <w:p w14:paraId="02CC582F" w14:textId="77777777" w:rsidR="001F2C08" w:rsidRPr="00D94909" w:rsidRDefault="001F2C08" w:rsidP="00D94909">
            <w:pPr>
              <w:spacing w:line="240" w:lineRule="auto"/>
              <w:rPr>
                <w:rFonts w:cs="Segoe UI"/>
                <w:sz w:val="22"/>
                <w:szCs w:val="22"/>
              </w:rPr>
            </w:pPr>
          </w:p>
        </w:tc>
        <w:tc>
          <w:tcPr>
            <w:tcW w:w="1134" w:type="dxa"/>
          </w:tcPr>
          <w:p w14:paraId="745FAAB5" w14:textId="77777777" w:rsidR="001F2C08" w:rsidRPr="00D94909" w:rsidRDefault="001F2C08" w:rsidP="00D94909">
            <w:pPr>
              <w:spacing w:line="240" w:lineRule="auto"/>
              <w:rPr>
                <w:rFonts w:cs="Segoe UI"/>
                <w:sz w:val="22"/>
                <w:szCs w:val="22"/>
              </w:rPr>
            </w:pPr>
          </w:p>
        </w:tc>
        <w:tc>
          <w:tcPr>
            <w:tcW w:w="1134" w:type="dxa"/>
          </w:tcPr>
          <w:p w14:paraId="1524E555" w14:textId="77777777" w:rsidR="001F2C08" w:rsidRPr="00D94909" w:rsidRDefault="001F2C08" w:rsidP="00D94909">
            <w:pPr>
              <w:spacing w:line="240" w:lineRule="auto"/>
              <w:rPr>
                <w:rFonts w:cs="Segoe UI"/>
                <w:sz w:val="22"/>
                <w:szCs w:val="22"/>
              </w:rPr>
            </w:pPr>
          </w:p>
        </w:tc>
      </w:tr>
      <w:tr w:rsidR="001F2C08" w:rsidRPr="00D94909" w14:paraId="0041D933" w14:textId="77777777" w:rsidTr="0009285C">
        <w:tc>
          <w:tcPr>
            <w:tcW w:w="10627" w:type="dxa"/>
            <w:gridSpan w:val="4"/>
            <w:shd w:val="clear" w:color="auto" w:fill="F2F2F2" w:themeFill="background1" w:themeFillShade="F2"/>
          </w:tcPr>
          <w:p w14:paraId="6F3CCC7B" w14:textId="1C47FEA4" w:rsidR="001F2C08" w:rsidRPr="00D94909" w:rsidRDefault="001F2C08" w:rsidP="00D94909">
            <w:pPr>
              <w:spacing w:line="240" w:lineRule="auto"/>
              <w:rPr>
                <w:rFonts w:cs="Segoe UI"/>
                <w:b/>
                <w:sz w:val="22"/>
                <w:szCs w:val="22"/>
              </w:rPr>
            </w:pPr>
            <w:r w:rsidRPr="00D94909">
              <w:rPr>
                <w:rFonts w:cs="Segoe UI"/>
                <w:b/>
                <w:sz w:val="22"/>
                <w:szCs w:val="22"/>
              </w:rPr>
              <w:t>Reflection</w:t>
            </w:r>
            <w:r w:rsidR="0009285C">
              <w:rPr>
                <w:rFonts w:cs="Segoe UI"/>
                <w:b/>
                <w:sz w:val="22"/>
                <w:szCs w:val="22"/>
              </w:rPr>
              <w:t xml:space="preserve"> </w:t>
            </w:r>
            <w:r w:rsidR="0009285C" w:rsidRPr="00D94909">
              <w:rPr>
                <w:rFonts w:cs="Segoe UI"/>
                <w:b/>
                <w:sz w:val="22"/>
                <w:szCs w:val="22"/>
              </w:rPr>
              <w:t>notes</w:t>
            </w:r>
          </w:p>
          <w:p w14:paraId="0A7D8CD6" w14:textId="77777777" w:rsidR="001F2C08" w:rsidRPr="00D94909" w:rsidRDefault="001F2C08" w:rsidP="00D94909">
            <w:pPr>
              <w:spacing w:line="240" w:lineRule="auto"/>
              <w:rPr>
                <w:rFonts w:cs="Segoe UI"/>
                <w:sz w:val="22"/>
                <w:szCs w:val="22"/>
              </w:rPr>
            </w:pPr>
          </w:p>
          <w:p w14:paraId="585778C5" w14:textId="77777777" w:rsidR="0025535C" w:rsidRDefault="0025535C" w:rsidP="00D94909">
            <w:pPr>
              <w:spacing w:line="240" w:lineRule="auto"/>
              <w:rPr>
                <w:rFonts w:cs="Segoe UI"/>
                <w:b/>
                <w:sz w:val="22"/>
                <w:szCs w:val="22"/>
              </w:rPr>
            </w:pPr>
          </w:p>
          <w:p w14:paraId="0376D123" w14:textId="77777777" w:rsidR="0025535C" w:rsidRPr="00D94909" w:rsidRDefault="0025535C" w:rsidP="00D94909">
            <w:pPr>
              <w:spacing w:line="240" w:lineRule="auto"/>
              <w:rPr>
                <w:rFonts w:cs="Segoe UI"/>
                <w:b/>
                <w:sz w:val="22"/>
                <w:szCs w:val="22"/>
              </w:rPr>
            </w:pPr>
          </w:p>
        </w:tc>
      </w:tr>
      <w:tr w:rsidR="001F2C08" w:rsidRPr="00D94909" w14:paraId="2FE1E019" w14:textId="77777777" w:rsidTr="0009285C">
        <w:tc>
          <w:tcPr>
            <w:tcW w:w="10627" w:type="dxa"/>
            <w:gridSpan w:val="4"/>
          </w:tcPr>
          <w:p w14:paraId="793636D1" w14:textId="77777777" w:rsidR="001F2C08" w:rsidRPr="00D94909" w:rsidRDefault="001F2C08" w:rsidP="00D94909">
            <w:pPr>
              <w:spacing w:line="240" w:lineRule="auto"/>
              <w:rPr>
                <w:rFonts w:cs="Segoe UI"/>
                <w:sz w:val="22"/>
                <w:szCs w:val="22"/>
              </w:rPr>
            </w:pPr>
            <w:r w:rsidRPr="00D94909">
              <w:rPr>
                <w:rFonts w:cs="Segoe UI"/>
                <w:b/>
                <w:sz w:val="22"/>
                <w:szCs w:val="22"/>
              </w:rPr>
              <w:t>Phonics</w:t>
            </w:r>
          </w:p>
        </w:tc>
      </w:tr>
      <w:tr w:rsidR="001F2C08" w:rsidRPr="00D94909" w14:paraId="2F13EFCB" w14:textId="77777777" w:rsidTr="009C011C">
        <w:tc>
          <w:tcPr>
            <w:tcW w:w="7225" w:type="dxa"/>
          </w:tcPr>
          <w:p w14:paraId="075EDDCD" w14:textId="77777777" w:rsidR="001F2C08" w:rsidRPr="00D94909" w:rsidRDefault="001F2C08" w:rsidP="00D94909">
            <w:pPr>
              <w:spacing w:line="240" w:lineRule="auto"/>
              <w:rPr>
                <w:rFonts w:cs="Segoe UI"/>
                <w:sz w:val="22"/>
                <w:szCs w:val="22"/>
              </w:rPr>
            </w:pPr>
            <w:r w:rsidRPr="00D94909">
              <w:rPr>
                <w:rFonts w:cs="Segoe UI"/>
                <w:sz w:val="22"/>
                <w:szCs w:val="22"/>
              </w:rPr>
              <w:lastRenderedPageBreak/>
              <w:t>Order for teaching phonics</w:t>
            </w:r>
          </w:p>
        </w:tc>
        <w:tc>
          <w:tcPr>
            <w:tcW w:w="1134" w:type="dxa"/>
          </w:tcPr>
          <w:p w14:paraId="5D6FB639" w14:textId="77777777" w:rsidR="001F2C08" w:rsidRPr="00D94909" w:rsidRDefault="001F2C08" w:rsidP="00D94909">
            <w:pPr>
              <w:spacing w:line="240" w:lineRule="auto"/>
              <w:rPr>
                <w:rFonts w:cs="Segoe UI"/>
                <w:sz w:val="22"/>
                <w:szCs w:val="22"/>
              </w:rPr>
            </w:pPr>
          </w:p>
        </w:tc>
        <w:tc>
          <w:tcPr>
            <w:tcW w:w="1134" w:type="dxa"/>
          </w:tcPr>
          <w:p w14:paraId="21AE7DC1" w14:textId="77777777" w:rsidR="001F2C08" w:rsidRPr="00D94909" w:rsidRDefault="001F2C08" w:rsidP="00D94909">
            <w:pPr>
              <w:spacing w:line="240" w:lineRule="auto"/>
              <w:rPr>
                <w:rFonts w:cs="Segoe UI"/>
                <w:sz w:val="22"/>
                <w:szCs w:val="22"/>
              </w:rPr>
            </w:pPr>
          </w:p>
        </w:tc>
        <w:tc>
          <w:tcPr>
            <w:tcW w:w="1134" w:type="dxa"/>
          </w:tcPr>
          <w:p w14:paraId="3E1B0ECF" w14:textId="77777777" w:rsidR="001F2C08" w:rsidRPr="00D94909" w:rsidRDefault="001F2C08" w:rsidP="00D94909">
            <w:pPr>
              <w:spacing w:line="240" w:lineRule="auto"/>
              <w:rPr>
                <w:rFonts w:cs="Segoe UI"/>
                <w:sz w:val="22"/>
                <w:szCs w:val="22"/>
              </w:rPr>
            </w:pPr>
          </w:p>
        </w:tc>
      </w:tr>
      <w:tr w:rsidR="001F2C08" w:rsidRPr="00D94909" w14:paraId="659EDBCF" w14:textId="77777777" w:rsidTr="009C011C">
        <w:tc>
          <w:tcPr>
            <w:tcW w:w="7225" w:type="dxa"/>
          </w:tcPr>
          <w:p w14:paraId="2AE31B5C" w14:textId="77777777" w:rsidR="001F2C08" w:rsidRPr="00D94909" w:rsidRDefault="001F2C08" w:rsidP="00D94909">
            <w:pPr>
              <w:spacing w:line="240" w:lineRule="auto"/>
              <w:rPr>
                <w:rFonts w:cs="Segoe UI"/>
                <w:sz w:val="22"/>
                <w:szCs w:val="22"/>
              </w:rPr>
            </w:pPr>
            <w:r w:rsidRPr="00D94909">
              <w:rPr>
                <w:rFonts w:cs="Segoe UI"/>
                <w:sz w:val="22"/>
                <w:szCs w:val="22"/>
              </w:rPr>
              <w:t xml:space="preserve">Pure Sounds - Stretchy / bouncy sounds </w:t>
            </w:r>
          </w:p>
        </w:tc>
        <w:tc>
          <w:tcPr>
            <w:tcW w:w="1134" w:type="dxa"/>
          </w:tcPr>
          <w:p w14:paraId="659D5F61" w14:textId="77777777" w:rsidR="001F2C08" w:rsidRPr="00D94909" w:rsidRDefault="001F2C08" w:rsidP="00D94909">
            <w:pPr>
              <w:spacing w:line="240" w:lineRule="auto"/>
              <w:rPr>
                <w:rFonts w:cs="Segoe UI"/>
                <w:sz w:val="22"/>
                <w:szCs w:val="22"/>
              </w:rPr>
            </w:pPr>
          </w:p>
        </w:tc>
        <w:tc>
          <w:tcPr>
            <w:tcW w:w="1134" w:type="dxa"/>
          </w:tcPr>
          <w:p w14:paraId="6160E69A" w14:textId="77777777" w:rsidR="001F2C08" w:rsidRPr="00D94909" w:rsidRDefault="001F2C08" w:rsidP="00D94909">
            <w:pPr>
              <w:spacing w:line="240" w:lineRule="auto"/>
              <w:rPr>
                <w:rFonts w:cs="Segoe UI"/>
                <w:sz w:val="22"/>
                <w:szCs w:val="22"/>
              </w:rPr>
            </w:pPr>
          </w:p>
        </w:tc>
        <w:tc>
          <w:tcPr>
            <w:tcW w:w="1134" w:type="dxa"/>
          </w:tcPr>
          <w:p w14:paraId="5D7B7E08" w14:textId="77777777" w:rsidR="001F2C08" w:rsidRPr="00D94909" w:rsidRDefault="001F2C08" w:rsidP="00D94909">
            <w:pPr>
              <w:spacing w:line="240" w:lineRule="auto"/>
              <w:rPr>
                <w:rFonts w:cs="Segoe UI"/>
                <w:sz w:val="22"/>
                <w:szCs w:val="22"/>
              </w:rPr>
            </w:pPr>
          </w:p>
        </w:tc>
      </w:tr>
      <w:tr w:rsidR="001F2C08" w:rsidRPr="00D94909" w14:paraId="0953D362" w14:textId="77777777" w:rsidTr="009C011C">
        <w:tc>
          <w:tcPr>
            <w:tcW w:w="7225" w:type="dxa"/>
          </w:tcPr>
          <w:p w14:paraId="1A638B6A" w14:textId="77777777" w:rsidR="001F2C08" w:rsidRPr="00D94909" w:rsidRDefault="001F2C08" w:rsidP="00D94909">
            <w:pPr>
              <w:spacing w:line="240" w:lineRule="auto"/>
              <w:rPr>
                <w:rFonts w:cs="Segoe UI"/>
                <w:sz w:val="22"/>
                <w:szCs w:val="22"/>
              </w:rPr>
            </w:pPr>
            <w:r w:rsidRPr="00D94909">
              <w:rPr>
                <w:rFonts w:cs="Segoe UI"/>
                <w:sz w:val="22"/>
                <w:szCs w:val="22"/>
              </w:rPr>
              <w:t>Assisted blending strategy for reading – magnetic board work</w:t>
            </w:r>
          </w:p>
        </w:tc>
        <w:tc>
          <w:tcPr>
            <w:tcW w:w="1134" w:type="dxa"/>
          </w:tcPr>
          <w:p w14:paraId="77E8149B" w14:textId="77777777" w:rsidR="001F2C08" w:rsidRPr="00D94909" w:rsidRDefault="001F2C08" w:rsidP="00D94909">
            <w:pPr>
              <w:spacing w:line="240" w:lineRule="auto"/>
              <w:rPr>
                <w:rFonts w:cs="Segoe UI"/>
                <w:sz w:val="22"/>
                <w:szCs w:val="22"/>
              </w:rPr>
            </w:pPr>
          </w:p>
        </w:tc>
        <w:tc>
          <w:tcPr>
            <w:tcW w:w="1134" w:type="dxa"/>
          </w:tcPr>
          <w:p w14:paraId="1D6B79DE" w14:textId="77777777" w:rsidR="001F2C08" w:rsidRPr="00D94909" w:rsidRDefault="001F2C08" w:rsidP="00D94909">
            <w:pPr>
              <w:spacing w:line="240" w:lineRule="auto"/>
              <w:rPr>
                <w:rFonts w:cs="Segoe UI"/>
                <w:sz w:val="22"/>
                <w:szCs w:val="22"/>
              </w:rPr>
            </w:pPr>
          </w:p>
        </w:tc>
        <w:tc>
          <w:tcPr>
            <w:tcW w:w="1134" w:type="dxa"/>
          </w:tcPr>
          <w:p w14:paraId="3F2F015B" w14:textId="77777777" w:rsidR="001F2C08" w:rsidRPr="00D94909" w:rsidRDefault="001F2C08" w:rsidP="00D94909">
            <w:pPr>
              <w:spacing w:line="240" w:lineRule="auto"/>
              <w:rPr>
                <w:rFonts w:cs="Segoe UI"/>
                <w:sz w:val="22"/>
                <w:szCs w:val="22"/>
              </w:rPr>
            </w:pPr>
          </w:p>
        </w:tc>
      </w:tr>
      <w:tr w:rsidR="001F2C08" w:rsidRPr="00D94909" w14:paraId="5621ADDB" w14:textId="77777777" w:rsidTr="009C011C">
        <w:tc>
          <w:tcPr>
            <w:tcW w:w="7225" w:type="dxa"/>
          </w:tcPr>
          <w:p w14:paraId="6FE1097A" w14:textId="77777777" w:rsidR="001F2C08" w:rsidRPr="00D94909" w:rsidRDefault="001F2C08" w:rsidP="00D94909">
            <w:pPr>
              <w:spacing w:line="240" w:lineRule="auto"/>
              <w:rPr>
                <w:rFonts w:cs="Segoe UI"/>
                <w:sz w:val="22"/>
                <w:szCs w:val="22"/>
              </w:rPr>
            </w:pPr>
            <w:r w:rsidRPr="00D94909">
              <w:rPr>
                <w:rFonts w:cs="Segoe UI"/>
                <w:sz w:val="22"/>
                <w:szCs w:val="22"/>
              </w:rPr>
              <w:t>Independent blending strategy for reading</w:t>
            </w:r>
          </w:p>
        </w:tc>
        <w:tc>
          <w:tcPr>
            <w:tcW w:w="1134" w:type="dxa"/>
          </w:tcPr>
          <w:p w14:paraId="273573F9" w14:textId="77777777" w:rsidR="001F2C08" w:rsidRPr="00D94909" w:rsidRDefault="001F2C08" w:rsidP="00D94909">
            <w:pPr>
              <w:spacing w:line="240" w:lineRule="auto"/>
              <w:rPr>
                <w:rFonts w:cs="Segoe UI"/>
                <w:sz w:val="22"/>
                <w:szCs w:val="22"/>
              </w:rPr>
            </w:pPr>
          </w:p>
        </w:tc>
        <w:tc>
          <w:tcPr>
            <w:tcW w:w="1134" w:type="dxa"/>
          </w:tcPr>
          <w:p w14:paraId="48AEEB9A" w14:textId="77777777" w:rsidR="001F2C08" w:rsidRPr="00D94909" w:rsidRDefault="001F2C08" w:rsidP="00D94909">
            <w:pPr>
              <w:spacing w:line="240" w:lineRule="auto"/>
              <w:rPr>
                <w:rFonts w:cs="Segoe UI"/>
                <w:sz w:val="22"/>
                <w:szCs w:val="22"/>
              </w:rPr>
            </w:pPr>
          </w:p>
        </w:tc>
        <w:tc>
          <w:tcPr>
            <w:tcW w:w="1134" w:type="dxa"/>
          </w:tcPr>
          <w:p w14:paraId="79914C1B" w14:textId="77777777" w:rsidR="001F2C08" w:rsidRPr="00D94909" w:rsidRDefault="001F2C08" w:rsidP="00D94909">
            <w:pPr>
              <w:spacing w:line="240" w:lineRule="auto"/>
              <w:rPr>
                <w:rFonts w:cs="Segoe UI"/>
                <w:sz w:val="22"/>
                <w:szCs w:val="22"/>
              </w:rPr>
            </w:pPr>
          </w:p>
        </w:tc>
      </w:tr>
      <w:tr w:rsidR="001F2C08" w:rsidRPr="00D94909" w14:paraId="5CB9EDDA" w14:textId="77777777" w:rsidTr="009C011C">
        <w:tc>
          <w:tcPr>
            <w:tcW w:w="7225" w:type="dxa"/>
          </w:tcPr>
          <w:p w14:paraId="651782BF" w14:textId="77777777" w:rsidR="001F2C08" w:rsidRPr="00D94909" w:rsidRDefault="001F2C08" w:rsidP="00D94909">
            <w:pPr>
              <w:spacing w:line="240" w:lineRule="auto"/>
              <w:rPr>
                <w:rFonts w:cs="Segoe UI"/>
                <w:sz w:val="22"/>
                <w:szCs w:val="22"/>
              </w:rPr>
            </w:pPr>
            <w:r w:rsidRPr="00D94909">
              <w:rPr>
                <w:rFonts w:cs="Segoe UI"/>
                <w:sz w:val="22"/>
                <w:szCs w:val="22"/>
              </w:rPr>
              <w:t>Reading flash cards</w:t>
            </w:r>
          </w:p>
        </w:tc>
        <w:tc>
          <w:tcPr>
            <w:tcW w:w="1134" w:type="dxa"/>
          </w:tcPr>
          <w:p w14:paraId="51FFD192" w14:textId="77777777" w:rsidR="001F2C08" w:rsidRPr="00D94909" w:rsidRDefault="001F2C08" w:rsidP="00D94909">
            <w:pPr>
              <w:spacing w:line="240" w:lineRule="auto"/>
              <w:rPr>
                <w:rFonts w:cs="Segoe UI"/>
                <w:sz w:val="22"/>
                <w:szCs w:val="22"/>
              </w:rPr>
            </w:pPr>
          </w:p>
        </w:tc>
        <w:tc>
          <w:tcPr>
            <w:tcW w:w="1134" w:type="dxa"/>
          </w:tcPr>
          <w:p w14:paraId="5E17B55D" w14:textId="77777777" w:rsidR="001F2C08" w:rsidRPr="00D94909" w:rsidRDefault="001F2C08" w:rsidP="00D94909">
            <w:pPr>
              <w:spacing w:line="240" w:lineRule="auto"/>
              <w:rPr>
                <w:rFonts w:cs="Segoe UI"/>
                <w:sz w:val="22"/>
                <w:szCs w:val="22"/>
              </w:rPr>
            </w:pPr>
          </w:p>
        </w:tc>
        <w:tc>
          <w:tcPr>
            <w:tcW w:w="1134" w:type="dxa"/>
          </w:tcPr>
          <w:p w14:paraId="4E959D22" w14:textId="77777777" w:rsidR="001F2C08" w:rsidRPr="00D94909" w:rsidRDefault="001F2C08" w:rsidP="00D94909">
            <w:pPr>
              <w:spacing w:line="240" w:lineRule="auto"/>
              <w:rPr>
                <w:rFonts w:cs="Segoe UI"/>
                <w:sz w:val="22"/>
                <w:szCs w:val="22"/>
              </w:rPr>
            </w:pPr>
          </w:p>
        </w:tc>
      </w:tr>
      <w:tr w:rsidR="001F2C08" w:rsidRPr="00D94909" w14:paraId="1F34F819" w14:textId="77777777" w:rsidTr="009C011C">
        <w:tc>
          <w:tcPr>
            <w:tcW w:w="7225" w:type="dxa"/>
          </w:tcPr>
          <w:p w14:paraId="63E6AF7E" w14:textId="77777777" w:rsidR="001F2C08" w:rsidRPr="00D94909" w:rsidRDefault="001F2C08" w:rsidP="00D94909">
            <w:pPr>
              <w:spacing w:line="240" w:lineRule="auto"/>
              <w:rPr>
                <w:rFonts w:cs="Segoe UI"/>
                <w:sz w:val="22"/>
                <w:szCs w:val="22"/>
              </w:rPr>
            </w:pPr>
            <w:r w:rsidRPr="00D94909">
              <w:rPr>
                <w:rFonts w:cs="Segoe UI"/>
                <w:sz w:val="22"/>
                <w:szCs w:val="22"/>
              </w:rPr>
              <w:t>Tallying- whiteboard and cubes</w:t>
            </w:r>
          </w:p>
        </w:tc>
        <w:tc>
          <w:tcPr>
            <w:tcW w:w="1134" w:type="dxa"/>
          </w:tcPr>
          <w:p w14:paraId="23E752CF" w14:textId="77777777" w:rsidR="001F2C08" w:rsidRPr="00D94909" w:rsidRDefault="001F2C08" w:rsidP="00D94909">
            <w:pPr>
              <w:spacing w:line="240" w:lineRule="auto"/>
              <w:rPr>
                <w:rFonts w:cs="Segoe UI"/>
                <w:sz w:val="22"/>
                <w:szCs w:val="22"/>
              </w:rPr>
            </w:pPr>
          </w:p>
        </w:tc>
        <w:tc>
          <w:tcPr>
            <w:tcW w:w="1134" w:type="dxa"/>
          </w:tcPr>
          <w:p w14:paraId="7C60A776" w14:textId="77777777" w:rsidR="001F2C08" w:rsidRPr="00D94909" w:rsidRDefault="001F2C08" w:rsidP="00D94909">
            <w:pPr>
              <w:spacing w:line="240" w:lineRule="auto"/>
              <w:rPr>
                <w:rFonts w:cs="Segoe UI"/>
                <w:sz w:val="22"/>
                <w:szCs w:val="22"/>
              </w:rPr>
            </w:pPr>
          </w:p>
        </w:tc>
        <w:tc>
          <w:tcPr>
            <w:tcW w:w="1134" w:type="dxa"/>
          </w:tcPr>
          <w:p w14:paraId="23055906" w14:textId="77777777" w:rsidR="001F2C08" w:rsidRPr="00D94909" w:rsidRDefault="001F2C08" w:rsidP="00D94909">
            <w:pPr>
              <w:spacing w:line="240" w:lineRule="auto"/>
              <w:rPr>
                <w:rFonts w:cs="Segoe UI"/>
                <w:sz w:val="22"/>
                <w:szCs w:val="22"/>
              </w:rPr>
            </w:pPr>
          </w:p>
        </w:tc>
      </w:tr>
      <w:tr w:rsidR="001F2C08" w:rsidRPr="00D94909" w14:paraId="212534C0" w14:textId="77777777" w:rsidTr="009C011C">
        <w:tc>
          <w:tcPr>
            <w:tcW w:w="7225" w:type="dxa"/>
          </w:tcPr>
          <w:p w14:paraId="4E1EA468" w14:textId="77777777" w:rsidR="001F2C08" w:rsidRPr="00D94909" w:rsidRDefault="001F2C08" w:rsidP="00D94909">
            <w:pPr>
              <w:spacing w:line="240" w:lineRule="auto"/>
              <w:rPr>
                <w:rFonts w:cs="Segoe UI"/>
                <w:sz w:val="22"/>
                <w:szCs w:val="22"/>
              </w:rPr>
            </w:pPr>
            <w:r w:rsidRPr="00D94909">
              <w:rPr>
                <w:rFonts w:cs="Segoe UI"/>
                <w:sz w:val="22"/>
                <w:szCs w:val="22"/>
              </w:rPr>
              <w:t>Finger spelling</w:t>
            </w:r>
          </w:p>
        </w:tc>
        <w:tc>
          <w:tcPr>
            <w:tcW w:w="1134" w:type="dxa"/>
          </w:tcPr>
          <w:p w14:paraId="08961502" w14:textId="77777777" w:rsidR="001F2C08" w:rsidRPr="00D94909" w:rsidRDefault="001F2C08" w:rsidP="00D94909">
            <w:pPr>
              <w:spacing w:line="240" w:lineRule="auto"/>
              <w:rPr>
                <w:rFonts w:cs="Segoe UI"/>
                <w:sz w:val="22"/>
                <w:szCs w:val="22"/>
              </w:rPr>
            </w:pPr>
          </w:p>
        </w:tc>
        <w:tc>
          <w:tcPr>
            <w:tcW w:w="1134" w:type="dxa"/>
          </w:tcPr>
          <w:p w14:paraId="00B09E6F" w14:textId="77777777" w:rsidR="001F2C08" w:rsidRPr="00D94909" w:rsidRDefault="001F2C08" w:rsidP="00D94909">
            <w:pPr>
              <w:spacing w:line="240" w:lineRule="auto"/>
              <w:rPr>
                <w:rFonts w:cs="Segoe UI"/>
                <w:sz w:val="22"/>
                <w:szCs w:val="22"/>
              </w:rPr>
            </w:pPr>
          </w:p>
        </w:tc>
        <w:tc>
          <w:tcPr>
            <w:tcW w:w="1134" w:type="dxa"/>
          </w:tcPr>
          <w:p w14:paraId="12BABE5A" w14:textId="77777777" w:rsidR="001F2C08" w:rsidRPr="00D94909" w:rsidRDefault="001F2C08" w:rsidP="00D94909">
            <w:pPr>
              <w:spacing w:line="240" w:lineRule="auto"/>
              <w:rPr>
                <w:rFonts w:cs="Segoe UI"/>
                <w:sz w:val="22"/>
                <w:szCs w:val="22"/>
              </w:rPr>
            </w:pPr>
          </w:p>
        </w:tc>
      </w:tr>
      <w:tr w:rsidR="001F2C08" w:rsidRPr="00D94909" w14:paraId="785DE776" w14:textId="77777777" w:rsidTr="009C011C">
        <w:tc>
          <w:tcPr>
            <w:tcW w:w="7225" w:type="dxa"/>
          </w:tcPr>
          <w:p w14:paraId="2B65759E" w14:textId="77777777" w:rsidR="001F2C08" w:rsidRPr="00D94909" w:rsidRDefault="001F2C08" w:rsidP="00D94909">
            <w:pPr>
              <w:spacing w:line="240" w:lineRule="auto"/>
              <w:rPr>
                <w:rFonts w:cs="Segoe UI"/>
                <w:sz w:val="22"/>
                <w:szCs w:val="22"/>
              </w:rPr>
            </w:pPr>
            <w:r w:rsidRPr="00D94909">
              <w:rPr>
                <w:rFonts w:cs="Segoe UI"/>
                <w:sz w:val="22"/>
                <w:szCs w:val="22"/>
              </w:rPr>
              <w:t>Finger writing</w:t>
            </w:r>
          </w:p>
        </w:tc>
        <w:tc>
          <w:tcPr>
            <w:tcW w:w="1134" w:type="dxa"/>
          </w:tcPr>
          <w:p w14:paraId="6E5DF1A5" w14:textId="77777777" w:rsidR="001F2C08" w:rsidRPr="00D94909" w:rsidRDefault="001F2C08" w:rsidP="00D94909">
            <w:pPr>
              <w:spacing w:line="240" w:lineRule="auto"/>
              <w:rPr>
                <w:rFonts w:cs="Segoe UI"/>
                <w:sz w:val="22"/>
                <w:szCs w:val="22"/>
              </w:rPr>
            </w:pPr>
          </w:p>
        </w:tc>
        <w:tc>
          <w:tcPr>
            <w:tcW w:w="1134" w:type="dxa"/>
          </w:tcPr>
          <w:p w14:paraId="250C34D3" w14:textId="77777777" w:rsidR="001F2C08" w:rsidRPr="00D94909" w:rsidRDefault="001F2C08" w:rsidP="00D94909">
            <w:pPr>
              <w:spacing w:line="240" w:lineRule="auto"/>
              <w:rPr>
                <w:rFonts w:cs="Segoe UI"/>
                <w:sz w:val="22"/>
                <w:szCs w:val="22"/>
              </w:rPr>
            </w:pPr>
          </w:p>
        </w:tc>
        <w:tc>
          <w:tcPr>
            <w:tcW w:w="1134" w:type="dxa"/>
          </w:tcPr>
          <w:p w14:paraId="605357D8" w14:textId="77777777" w:rsidR="001F2C08" w:rsidRPr="00D94909" w:rsidRDefault="001F2C08" w:rsidP="00D94909">
            <w:pPr>
              <w:spacing w:line="240" w:lineRule="auto"/>
              <w:rPr>
                <w:rFonts w:cs="Segoe UI"/>
                <w:sz w:val="22"/>
                <w:szCs w:val="22"/>
              </w:rPr>
            </w:pPr>
          </w:p>
        </w:tc>
      </w:tr>
      <w:tr w:rsidR="001F2C08" w:rsidRPr="00D94909" w14:paraId="78D9372C" w14:textId="77777777" w:rsidTr="009C011C">
        <w:tc>
          <w:tcPr>
            <w:tcW w:w="7225" w:type="dxa"/>
          </w:tcPr>
          <w:p w14:paraId="45858C95" w14:textId="7D816600" w:rsidR="001F2C08" w:rsidRPr="00D94909" w:rsidRDefault="001F2C08" w:rsidP="00D94909">
            <w:pPr>
              <w:spacing w:line="240" w:lineRule="auto"/>
              <w:rPr>
                <w:rFonts w:cs="Segoe UI"/>
                <w:sz w:val="22"/>
                <w:szCs w:val="22"/>
              </w:rPr>
            </w:pPr>
            <w:r w:rsidRPr="00D94909">
              <w:rPr>
                <w:rFonts w:cs="Segoe UI"/>
                <w:sz w:val="22"/>
                <w:szCs w:val="22"/>
              </w:rPr>
              <w:t>Four in a row game; Swap games</w:t>
            </w:r>
          </w:p>
        </w:tc>
        <w:tc>
          <w:tcPr>
            <w:tcW w:w="1134" w:type="dxa"/>
          </w:tcPr>
          <w:p w14:paraId="2F6F0D91" w14:textId="77777777" w:rsidR="001F2C08" w:rsidRPr="00D94909" w:rsidRDefault="001F2C08" w:rsidP="00D94909">
            <w:pPr>
              <w:spacing w:line="240" w:lineRule="auto"/>
              <w:rPr>
                <w:rFonts w:cs="Segoe UI"/>
                <w:sz w:val="22"/>
                <w:szCs w:val="22"/>
              </w:rPr>
            </w:pPr>
          </w:p>
        </w:tc>
        <w:tc>
          <w:tcPr>
            <w:tcW w:w="1134" w:type="dxa"/>
          </w:tcPr>
          <w:p w14:paraId="52683A8F" w14:textId="77777777" w:rsidR="001F2C08" w:rsidRPr="00D94909" w:rsidRDefault="001F2C08" w:rsidP="00D94909">
            <w:pPr>
              <w:spacing w:line="240" w:lineRule="auto"/>
              <w:rPr>
                <w:rFonts w:cs="Segoe UI"/>
                <w:sz w:val="22"/>
                <w:szCs w:val="22"/>
              </w:rPr>
            </w:pPr>
          </w:p>
        </w:tc>
        <w:tc>
          <w:tcPr>
            <w:tcW w:w="1134" w:type="dxa"/>
          </w:tcPr>
          <w:p w14:paraId="039B5359" w14:textId="77777777" w:rsidR="001F2C08" w:rsidRPr="00D94909" w:rsidRDefault="001F2C08" w:rsidP="00D94909">
            <w:pPr>
              <w:spacing w:line="240" w:lineRule="auto"/>
              <w:rPr>
                <w:rFonts w:cs="Segoe UI"/>
                <w:sz w:val="22"/>
                <w:szCs w:val="22"/>
              </w:rPr>
            </w:pPr>
          </w:p>
        </w:tc>
      </w:tr>
      <w:tr w:rsidR="001F2C08" w:rsidRPr="00D94909" w14:paraId="0738AFE5" w14:textId="77777777" w:rsidTr="0009285C">
        <w:tc>
          <w:tcPr>
            <w:tcW w:w="10627" w:type="dxa"/>
            <w:gridSpan w:val="4"/>
            <w:shd w:val="clear" w:color="auto" w:fill="F2F2F2" w:themeFill="background1" w:themeFillShade="F2"/>
          </w:tcPr>
          <w:p w14:paraId="40269BE1" w14:textId="37B6DE78" w:rsidR="001F2C08" w:rsidRPr="00D94909" w:rsidRDefault="001F2C08" w:rsidP="00D94909">
            <w:pPr>
              <w:spacing w:line="240" w:lineRule="auto"/>
              <w:rPr>
                <w:rFonts w:cs="Segoe UI"/>
                <w:b/>
                <w:sz w:val="22"/>
                <w:szCs w:val="22"/>
              </w:rPr>
            </w:pPr>
            <w:r w:rsidRPr="00D94909">
              <w:rPr>
                <w:rFonts w:cs="Segoe UI"/>
                <w:b/>
                <w:sz w:val="22"/>
                <w:szCs w:val="22"/>
              </w:rPr>
              <w:t xml:space="preserve">Reflection </w:t>
            </w:r>
            <w:r w:rsidR="0009285C" w:rsidRPr="00D94909">
              <w:rPr>
                <w:rFonts w:cs="Segoe UI"/>
                <w:b/>
                <w:sz w:val="22"/>
                <w:szCs w:val="22"/>
              </w:rPr>
              <w:t>notes</w:t>
            </w:r>
          </w:p>
          <w:p w14:paraId="2436DB2F" w14:textId="77777777" w:rsidR="001F2C08" w:rsidRPr="00D94909" w:rsidRDefault="001F2C08" w:rsidP="00D94909">
            <w:pPr>
              <w:spacing w:line="240" w:lineRule="auto"/>
              <w:rPr>
                <w:rFonts w:cs="Segoe UI"/>
                <w:sz w:val="22"/>
                <w:szCs w:val="22"/>
              </w:rPr>
            </w:pPr>
          </w:p>
          <w:p w14:paraId="02AAF132" w14:textId="77777777" w:rsidR="001F2C08" w:rsidRDefault="001F2C08" w:rsidP="00D94909">
            <w:pPr>
              <w:spacing w:line="240" w:lineRule="auto"/>
              <w:rPr>
                <w:rFonts w:cs="Segoe UI"/>
                <w:sz w:val="22"/>
                <w:szCs w:val="22"/>
              </w:rPr>
            </w:pPr>
          </w:p>
          <w:p w14:paraId="0AFF759A" w14:textId="77777777" w:rsidR="0025535C" w:rsidRDefault="0025535C" w:rsidP="00D94909">
            <w:pPr>
              <w:spacing w:line="240" w:lineRule="auto"/>
              <w:rPr>
                <w:rFonts w:cs="Segoe UI"/>
                <w:sz w:val="22"/>
                <w:szCs w:val="22"/>
              </w:rPr>
            </w:pPr>
          </w:p>
          <w:p w14:paraId="4EA85CC0" w14:textId="77777777" w:rsidR="0025535C" w:rsidRDefault="0025535C" w:rsidP="00D94909">
            <w:pPr>
              <w:spacing w:line="240" w:lineRule="auto"/>
              <w:rPr>
                <w:rFonts w:cs="Segoe UI"/>
                <w:sz w:val="22"/>
                <w:szCs w:val="22"/>
              </w:rPr>
            </w:pPr>
          </w:p>
          <w:p w14:paraId="37565CF3" w14:textId="77777777" w:rsidR="0025535C" w:rsidRPr="00D94909" w:rsidRDefault="0025535C" w:rsidP="00D94909">
            <w:pPr>
              <w:spacing w:line="240" w:lineRule="auto"/>
              <w:rPr>
                <w:rFonts w:cs="Segoe UI"/>
                <w:sz w:val="22"/>
                <w:szCs w:val="22"/>
              </w:rPr>
            </w:pPr>
          </w:p>
        </w:tc>
      </w:tr>
      <w:tr w:rsidR="001F2C08" w:rsidRPr="00D94909" w14:paraId="0CEBBCC3" w14:textId="77777777" w:rsidTr="0009285C">
        <w:tc>
          <w:tcPr>
            <w:tcW w:w="10627" w:type="dxa"/>
            <w:gridSpan w:val="4"/>
          </w:tcPr>
          <w:p w14:paraId="24C0A0F6" w14:textId="77777777" w:rsidR="001F2C08" w:rsidRPr="00D94909" w:rsidRDefault="001F2C08" w:rsidP="00D94909">
            <w:pPr>
              <w:spacing w:line="240" w:lineRule="auto"/>
              <w:rPr>
                <w:rFonts w:cs="Segoe UI"/>
                <w:sz w:val="22"/>
                <w:szCs w:val="22"/>
              </w:rPr>
            </w:pPr>
            <w:r w:rsidRPr="00D94909">
              <w:rPr>
                <w:rFonts w:cs="Segoe UI"/>
                <w:b/>
                <w:sz w:val="22"/>
                <w:szCs w:val="22"/>
              </w:rPr>
              <w:t>Reading-</w:t>
            </w:r>
            <w:r w:rsidRPr="00D94909">
              <w:rPr>
                <w:rFonts w:cs="Segoe UI"/>
                <w:sz w:val="22"/>
                <w:szCs w:val="22"/>
              </w:rPr>
              <w:t xml:space="preserve"> </w:t>
            </w:r>
          </w:p>
        </w:tc>
      </w:tr>
      <w:tr w:rsidR="001F2C08" w:rsidRPr="00D94909" w14:paraId="6BC0DB18" w14:textId="77777777" w:rsidTr="009C011C">
        <w:tc>
          <w:tcPr>
            <w:tcW w:w="7225" w:type="dxa"/>
          </w:tcPr>
          <w:p w14:paraId="4AB52B94" w14:textId="77777777" w:rsidR="001F2C08" w:rsidRPr="00D94909" w:rsidRDefault="001F2C08" w:rsidP="00D94909">
            <w:pPr>
              <w:spacing w:line="240" w:lineRule="auto"/>
              <w:rPr>
                <w:rFonts w:cs="Segoe UI"/>
                <w:sz w:val="22"/>
                <w:szCs w:val="22"/>
              </w:rPr>
            </w:pPr>
            <w:r w:rsidRPr="00D94909">
              <w:rPr>
                <w:rFonts w:cs="Segoe UI"/>
                <w:b/>
                <w:sz w:val="22"/>
                <w:szCs w:val="22"/>
              </w:rPr>
              <w:t xml:space="preserve">3 Read </w:t>
            </w:r>
            <w:proofErr w:type="gramStart"/>
            <w:r w:rsidRPr="00D94909">
              <w:rPr>
                <w:rFonts w:cs="Segoe UI"/>
                <w:b/>
                <w:sz w:val="22"/>
                <w:szCs w:val="22"/>
              </w:rPr>
              <w:t>Strategy :</w:t>
            </w:r>
            <w:proofErr w:type="gramEnd"/>
            <w:r w:rsidRPr="00D94909">
              <w:rPr>
                <w:rFonts w:cs="Segoe UI"/>
                <w:sz w:val="22"/>
                <w:szCs w:val="22"/>
              </w:rPr>
              <w:t xml:space="preserve"> 1</w:t>
            </w:r>
            <w:r w:rsidRPr="00D94909">
              <w:rPr>
                <w:rFonts w:cs="Segoe UI"/>
                <w:sz w:val="22"/>
                <w:szCs w:val="22"/>
                <w:vertAlign w:val="superscript"/>
              </w:rPr>
              <w:t>st</w:t>
            </w:r>
            <w:r w:rsidRPr="00D94909">
              <w:rPr>
                <w:rFonts w:cs="Segoe UI"/>
                <w:sz w:val="22"/>
                <w:szCs w:val="22"/>
              </w:rPr>
              <w:t xml:space="preserve"> -Decoding, 2</w:t>
            </w:r>
            <w:r w:rsidRPr="00D94909">
              <w:rPr>
                <w:rFonts w:cs="Segoe UI"/>
                <w:sz w:val="22"/>
                <w:szCs w:val="22"/>
                <w:vertAlign w:val="superscript"/>
              </w:rPr>
              <w:t>nd</w:t>
            </w:r>
            <w:r w:rsidRPr="00D94909">
              <w:rPr>
                <w:rFonts w:cs="Segoe UI"/>
                <w:sz w:val="22"/>
                <w:szCs w:val="22"/>
              </w:rPr>
              <w:t xml:space="preserve"> - Fluency and understanding 3</w:t>
            </w:r>
            <w:r w:rsidRPr="00D94909">
              <w:rPr>
                <w:rFonts w:cs="Segoe UI"/>
                <w:sz w:val="22"/>
                <w:szCs w:val="22"/>
                <w:vertAlign w:val="superscript"/>
              </w:rPr>
              <w:t>rd</w:t>
            </w:r>
            <w:r w:rsidRPr="00D94909">
              <w:rPr>
                <w:rFonts w:cs="Segoe UI"/>
                <w:sz w:val="22"/>
                <w:szCs w:val="22"/>
              </w:rPr>
              <w:t>- Fluency and expression</w:t>
            </w:r>
          </w:p>
        </w:tc>
        <w:tc>
          <w:tcPr>
            <w:tcW w:w="1134" w:type="dxa"/>
          </w:tcPr>
          <w:p w14:paraId="2355A316" w14:textId="77777777" w:rsidR="001F2C08" w:rsidRPr="00D94909" w:rsidRDefault="001F2C08" w:rsidP="00D94909">
            <w:pPr>
              <w:spacing w:line="240" w:lineRule="auto"/>
              <w:rPr>
                <w:rFonts w:cs="Segoe UI"/>
                <w:sz w:val="22"/>
                <w:szCs w:val="22"/>
              </w:rPr>
            </w:pPr>
          </w:p>
        </w:tc>
        <w:tc>
          <w:tcPr>
            <w:tcW w:w="1134" w:type="dxa"/>
          </w:tcPr>
          <w:p w14:paraId="275E4010" w14:textId="77777777" w:rsidR="001F2C08" w:rsidRPr="00D94909" w:rsidRDefault="001F2C08" w:rsidP="00D94909">
            <w:pPr>
              <w:spacing w:line="240" w:lineRule="auto"/>
              <w:rPr>
                <w:rFonts w:cs="Segoe UI"/>
                <w:sz w:val="22"/>
                <w:szCs w:val="22"/>
              </w:rPr>
            </w:pPr>
          </w:p>
        </w:tc>
        <w:tc>
          <w:tcPr>
            <w:tcW w:w="1134" w:type="dxa"/>
          </w:tcPr>
          <w:p w14:paraId="65CC5AB6" w14:textId="77777777" w:rsidR="001F2C08" w:rsidRPr="00D94909" w:rsidRDefault="001F2C08" w:rsidP="00D94909">
            <w:pPr>
              <w:spacing w:line="240" w:lineRule="auto"/>
              <w:rPr>
                <w:rFonts w:cs="Segoe UI"/>
                <w:sz w:val="22"/>
                <w:szCs w:val="22"/>
              </w:rPr>
            </w:pPr>
          </w:p>
        </w:tc>
      </w:tr>
      <w:tr w:rsidR="001F2C08" w:rsidRPr="00D94909" w14:paraId="23502369" w14:textId="77777777" w:rsidTr="009C011C">
        <w:tc>
          <w:tcPr>
            <w:tcW w:w="7225" w:type="dxa"/>
          </w:tcPr>
          <w:p w14:paraId="60A225E5" w14:textId="77777777" w:rsidR="001F2C08" w:rsidRPr="00D94909" w:rsidRDefault="001F2C08" w:rsidP="00D94909">
            <w:pPr>
              <w:spacing w:line="240" w:lineRule="auto"/>
              <w:rPr>
                <w:rFonts w:cs="Segoe UI"/>
                <w:sz w:val="22"/>
                <w:szCs w:val="22"/>
              </w:rPr>
            </w:pPr>
            <w:r w:rsidRPr="00D94909">
              <w:rPr>
                <w:rFonts w:cs="Segoe UI"/>
                <w:sz w:val="22"/>
                <w:szCs w:val="22"/>
              </w:rPr>
              <w:t>5 Finger Test for text levelling</w:t>
            </w:r>
          </w:p>
        </w:tc>
        <w:tc>
          <w:tcPr>
            <w:tcW w:w="1134" w:type="dxa"/>
          </w:tcPr>
          <w:p w14:paraId="4794BDE6" w14:textId="77777777" w:rsidR="001F2C08" w:rsidRPr="00D94909" w:rsidRDefault="001F2C08" w:rsidP="00D94909">
            <w:pPr>
              <w:spacing w:line="240" w:lineRule="auto"/>
              <w:rPr>
                <w:rFonts w:cs="Segoe UI"/>
                <w:sz w:val="22"/>
                <w:szCs w:val="22"/>
              </w:rPr>
            </w:pPr>
          </w:p>
        </w:tc>
        <w:tc>
          <w:tcPr>
            <w:tcW w:w="1134" w:type="dxa"/>
          </w:tcPr>
          <w:p w14:paraId="3045F620" w14:textId="77777777" w:rsidR="001F2C08" w:rsidRPr="00D94909" w:rsidRDefault="001F2C08" w:rsidP="00D94909">
            <w:pPr>
              <w:spacing w:line="240" w:lineRule="auto"/>
              <w:rPr>
                <w:rFonts w:cs="Segoe UI"/>
                <w:sz w:val="22"/>
                <w:szCs w:val="22"/>
              </w:rPr>
            </w:pPr>
          </w:p>
        </w:tc>
        <w:tc>
          <w:tcPr>
            <w:tcW w:w="1134" w:type="dxa"/>
          </w:tcPr>
          <w:p w14:paraId="06FFEDBD" w14:textId="77777777" w:rsidR="001F2C08" w:rsidRPr="00D94909" w:rsidRDefault="001F2C08" w:rsidP="00D94909">
            <w:pPr>
              <w:spacing w:line="240" w:lineRule="auto"/>
              <w:rPr>
                <w:rFonts w:cs="Segoe UI"/>
                <w:sz w:val="22"/>
                <w:szCs w:val="22"/>
              </w:rPr>
            </w:pPr>
          </w:p>
        </w:tc>
      </w:tr>
      <w:tr w:rsidR="001F2C08" w:rsidRPr="00D94909" w14:paraId="10F56214" w14:textId="77777777" w:rsidTr="009C011C">
        <w:tc>
          <w:tcPr>
            <w:tcW w:w="7225" w:type="dxa"/>
          </w:tcPr>
          <w:p w14:paraId="546B2C04" w14:textId="77777777" w:rsidR="001F2C08" w:rsidRPr="00D94909" w:rsidRDefault="001F2C08" w:rsidP="00D94909">
            <w:pPr>
              <w:spacing w:line="240" w:lineRule="auto"/>
              <w:rPr>
                <w:rFonts w:cs="Segoe UI"/>
                <w:sz w:val="22"/>
                <w:szCs w:val="22"/>
              </w:rPr>
            </w:pPr>
            <w:r w:rsidRPr="00D94909">
              <w:rPr>
                <w:rFonts w:cs="Segoe UI"/>
                <w:sz w:val="22"/>
                <w:szCs w:val="22"/>
              </w:rPr>
              <w:t>Use Bookmark for a focus/reading strategy</w:t>
            </w:r>
          </w:p>
        </w:tc>
        <w:tc>
          <w:tcPr>
            <w:tcW w:w="1134" w:type="dxa"/>
          </w:tcPr>
          <w:p w14:paraId="2E846A20" w14:textId="77777777" w:rsidR="001F2C08" w:rsidRPr="00D94909" w:rsidRDefault="001F2C08" w:rsidP="00D94909">
            <w:pPr>
              <w:spacing w:line="240" w:lineRule="auto"/>
              <w:rPr>
                <w:rFonts w:cs="Segoe UI"/>
                <w:sz w:val="22"/>
                <w:szCs w:val="22"/>
              </w:rPr>
            </w:pPr>
          </w:p>
        </w:tc>
        <w:tc>
          <w:tcPr>
            <w:tcW w:w="1134" w:type="dxa"/>
          </w:tcPr>
          <w:p w14:paraId="28E80AD8" w14:textId="77777777" w:rsidR="001F2C08" w:rsidRPr="00D94909" w:rsidRDefault="001F2C08" w:rsidP="00D94909">
            <w:pPr>
              <w:spacing w:line="240" w:lineRule="auto"/>
              <w:rPr>
                <w:rFonts w:cs="Segoe UI"/>
                <w:sz w:val="22"/>
                <w:szCs w:val="22"/>
              </w:rPr>
            </w:pPr>
          </w:p>
        </w:tc>
        <w:tc>
          <w:tcPr>
            <w:tcW w:w="1134" w:type="dxa"/>
          </w:tcPr>
          <w:p w14:paraId="68F4C34D" w14:textId="77777777" w:rsidR="001F2C08" w:rsidRPr="00D94909" w:rsidRDefault="001F2C08" w:rsidP="00D94909">
            <w:pPr>
              <w:spacing w:line="240" w:lineRule="auto"/>
              <w:rPr>
                <w:rFonts w:cs="Segoe UI"/>
                <w:sz w:val="22"/>
                <w:szCs w:val="22"/>
              </w:rPr>
            </w:pPr>
          </w:p>
        </w:tc>
      </w:tr>
      <w:tr w:rsidR="001F2C08" w:rsidRPr="00D94909" w14:paraId="22451A8B" w14:textId="77777777" w:rsidTr="009C011C">
        <w:tc>
          <w:tcPr>
            <w:tcW w:w="7225" w:type="dxa"/>
          </w:tcPr>
          <w:p w14:paraId="30C04B78" w14:textId="77777777" w:rsidR="001F2C08" w:rsidRPr="00D94909" w:rsidRDefault="001F2C08" w:rsidP="00D94909">
            <w:pPr>
              <w:spacing w:line="240" w:lineRule="auto"/>
              <w:rPr>
                <w:rFonts w:cs="Segoe UI"/>
                <w:b/>
                <w:sz w:val="22"/>
                <w:szCs w:val="22"/>
              </w:rPr>
            </w:pPr>
            <w:r w:rsidRPr="00D94909">
              <w:rPr>
                <w:rFonts w:cs="Segoe UI"/>
                <w:sz w:val="22"/>
                <w:szCs w:val="22"/>
              </w:rPr>
              <w:t>Ask questions for comprehension- Blooms Questions</w:t>
            </w:r>
          </w:p>
        </w:tc>
        <w:tc>
          <w:tcPr>
            <w:tcW w:w="1134" w:type="dxa"/>
          </w:tcPr>
          <w:p w14:paraId="5C1C08E4" w14:textId="77777777" w:rsidR="001F2C08" w:rsidRPr="00D94909" w:rsidRDefault="001F2C08" w:rsidP="00D94909">
            <w:pPr>
              <w:spacing w:line="240" w:lineRule="auto"/>
              <w:rPr>
                <w:rFonts w:cs="Segoe UI"/>
                <w:sz w:val="22"/>
                <w:szCs w:val="22"/>
              </w:rPr>
            </w:pPr>
          </w:p>
        </w:tc>
        <w:tc>
          <w:tcPr>
            <w:tcW w:w="1134" w:type="dxa"/>
          </w:tcPr>
          <w:p w14:paraId="3A8E0BEA" w14:textId="77777777" w:rsidR="001F2C08" w:rsidRPr="00D94909" w:rsidRDefault="001F2C08" w:rsidP="00D94909">
            <w:pPr>
              <w:spacing w:line="240" w:lineRule="auto"/>
              <w:rPr>
                <w:rFonts w:cs="Segoe UI"/>
                <w:sz w:val="22"/>
                <w:szCs w:val="22"/>
              </w:rPr>
            </w:pPr>
          </w:p>
        </w:tc>
        <w:tc>
          <w:tcPr>
            <w:tcW w:w="1134" w:type="dxa"/>
          </w:tcPr>
          <w:p w14:paraId="766BD7DC" w14:textId="77777777" w:rsidR="001F2C08" w:rsidRPr="00D94909" w:rsidRDefault="001F2C08" w:rsidP="00D94909">
            <w:pPr>
              <w:spacing w:line="240" w:lineRule="auto"/>
              <w:rPr>
                <w:rFonts w:cs="Segoe UI"/>
                <w:sz w:val="22"/>
                <w:szCs w:val="22"/>
              </w:rPr>
            </w:pPr>
          </w:p>
        </w:tc>
      </w:tr>
      <w:tr w:rsidR="001F2C08" w:rsidRPr="00D94909" w14:paraId="7DE7B81A" w14:textId="77777777" w:rsidTr="009C011C">
        <w:tc>
          <w:tcPr>
            <w:tcW w:w="7225" w:type="dxa"/>
          </w:tcPr>
          <w:p w14:paraId="501817A5" w14:textId="77777777" w:rsidR="001F2C08" w:rsidRPr="00D94909" w:rsidRDefault="001F2C08" w:rsidP="00D94909">
            <w:pPr>
              <w:spacing w:line="240" w:lineRule="auto"/>
              <w:rPr>
                <w:rFonts w:cs="Segoe UI"/>
                <w:sz w:val="22"/>
                <w:szCs w:val="22"/>
              </w:rPr>
            </w:pPr>
            <w:r w:rsidRPr="00D94909">
              <w:rPr>
                <w:rFonts w:cs="Segoe UI"/>
                <w:sz w:val="22"/>
                <w:szCs w:val="22"/>
              </w:rPr>
              <w:t>Lower order and higher order questions</w:t>
            </w:r>
          </w:p>
        </w:tc>
        <w:tc>
          <w:tcPr>
            <w:tcW w:w="1134" w:type="dxa"/>
          </w:tcPr>
          <w:p w14:paraId="474FE3EA" w14:textId="77777777" w:rsidR="001F2C08" w:rsidRPr="00D94909" w:rsidRDefault="001F2C08" w:rsidP="00D94909">
            <w:pPr>
              <w:spacing w:line="240" w:lineRule="auto"/>
              <w:rPr>
                <w:rFonts w:cs="Segoe UI"/>
                <w:sz w:val="22"/>
                <w:szCs w:val="22"/>
              </w:rPr>
            </w:pPr>
          </w:p>
        </w:tc>
        <w:tc>
          <w:tcPr>
            <w:tcW w:w="1134" w:type="dxa"/>
          </w:tcPr>
          <w:p w14:paraId="5EE77314" w14:textId="77777777" w:rsidR="001F2C08" w:rsidRPr="00D94909" w:rsidRDefault="001F2C08" w:rsidP="00D94909">
            <w:pPr>
              <w:spacing w:line="240" w:lineRule="auto"/>
              <w:rPr>
                <w:rFonts w:cs="Segoe UI"/>
                <w:sz w:val="22"/>
                <w:szCs w:val="22"/>
              </w:rPr>
            </w:pPr>
          </w:p>
        </w:tc>
        <w:tc>
          <w:tcPr>
            <w:tcW w:w="1134" w:type="dxa"/>
          </w:tcPr>
          <w:p w14:paraId="7036B5C2" w14:textId="77777777" w:rsidR="001F2C08" w:rsidRPr="00D94909" w:rsidRDefault="001F2C08" w:rsidP="00D94909">
            <w:pPr>
              <w:spacing w:line="240" w:lineRule="auto"/>
              <w:rPr>
                <w:rFonts w:cs="Segoe UI"/>
                <w:sz w:val="22"/>
                <w:szCs w:val="22"/>
              </w:rPr>
            </w:pPr>
          </w:p>
        </w:tc>
      </w:tr>
      <w:tr w:rsidR="001F2C08" w:rsidRPr="00D94909" w14:paraId="319FAF18" w14:textId="77777777" w:rsidTr="0009285C">
        <w:trPr>
          <w:trHeight w:val="547"/>
        </w:trPr>
        <w:tc>
          <w:tcPr>
            <w:tcW w:w="10627" w:type="dxa"/>
            <w:gridSpan w:val="4"/>
            <w:shd w:val="clear" w:color="auto" w:fill="F2F2F2" w:themeFill="background1" w:themeFillShade="F2"/>
          </w:tcPr>
          <w:p w14:paraId="3D8EBB8D" w14:textId="6953AE03" w:rsidR="001F2C08" w:rsidRPr="00D94909" w:rsidRDefault="001F2C08" w:rsidP="00D94909">
            <w:pPr>
              <w:spacing w:line="240" w:lineRule="auto"/>
              <w:rPr>
                <w:rFonts w:cs="Segoe UI"/>
                <w:b/>
                <w:sz w:val="22"/>
                <w:szCs w:val="22"/>
              </w:rPr>
            </w:pPr>
            <w:r w:rsidRPr="00D94909">
              <w:rPr>
                <w:rFonts w:cs="Segoe UI"/>
                <w:b/>
                <w:sz w:val="22"/>
                <w:szCs w:val="22"/>
              </w:rPr>
              <w:t>Reflection</w:t>
            </w:r>
            <w:r w:rsidR="0009285C">
              <w:rPr>
                <w:rFonts w:cs="Segoe UI"/>
                <w:b/>
                <w:sz w:val="22"/>
                <w:szCs w:val="22"/>
              </w:rPr>
              <w:t xml:space="preserve"> </w:t>
            </w:r>
            <w:r w:rsidR="0009285C" w:rsidRPr="00D94909">
              <w:rPr>
                <w:rFonts w:cs="Segoe UI"/>
                <w:b/>
                <w:sz w:val="22"/>
                <w:szCs w:val="22"/>
              </w:rPr>
              <w:t>notes</w:t>
            </w:r>
          </w:p>
          <w:p w14:paraId="27BDDEAD" w14:textId="77777777" w:rsidR="001F2C08" w:rsidRPr="00D94909" w:rsidRDefault="001F2C08" w:rsidP="00D94909">
            <w:pPr>
              <w:spacing w:line="240" w:lineRule="auto"/>
              <w:rPr>
                <w:rFonts w:cs="Segoe UI"/>
                <w:sz w:val="22"/>
                <w:szCs w:val="22"/>
              </w:rPr>
            </w:pPr>
          </w:p>
          <w:p w14:paraId="3A144D24" w14:textId="77777777" w:rsidR="001F2C08" w:rsidRDefault="001F2C08" w:rsidP="00D94909">
            <w:pPr>
              <w:spacing w:line="240" w:lineRule="auto"/>
              <w:rPr>
                <w:rFonts w:cs="Segoe UI"/>
                <w:sz w:val="22"/>
                <w:szCs w:val="22"/>
              </w:rPr>
            </w:pPr>
          </w:p>
          <w:p w14:paraId="7A4187DF" w14:textId="77777777" w:rsidR="00BF5988" w:rsidRDefault="00BF5988" w:rsidP="00D94909">
            <w:pPr>
              <w:spacing w:line="240" w:lineRule="auto"/>
              <w:rPr>
                <w:rFonts w:cs="Segoe UI"/>
                <w:sz w:val="22"/>
                <w:szCs w:val="22"/>
              </w:rPr>
            </w:pPr>
          </w:p>
          <w:p w14:paraId="75D80EF7" w14:textId="77777777" w:rsidR="00BF5988" w:rsidRPr="00D94909" w:rsidRDefault="00BF5988" w:rsidP="00D94909">
            <w:pPr>
              <w:spacing w:line="240" w:lineRule="auto"/>
              <w:rPr>
                <w:rFonts w:cs="Segoe UI"/>
                <w:sz w:val="22"/>
                <w:szCs w:val="22"/>
              </w:rPr>
            </w:pPr>
          </w:p>
          <w:p w14:paraId="37E0440E" w14:textId="77777777" w:rsidR="001F2C08" w:rsidRPr="00D94909" w:rsidRDefault="001F2C08" w:rsidP="00D94909">
            <w:pPr>
              <w:spacing w:line="240" w:lineRule="auto"/>
              <w:rPr>
                <w:rFonts w:cs="Segoe UI"/>
                <w:b/>
                <w:sz w:val="22"/>
                <w:szCs w:val="22"/>
              </w:rPr>
            </w:pPr>
          </w:p>
        </w:tc>
      </w:tr>
      <w:tr w:rsidR="001F2C08" w:rsidRPr="00D94909" w14:paraId="4A39AC0A" w14:textId="77777777" w:rsidTr="0009285C">
        <w:tc>
          <w:tcPr>
            <w:tcW w:w="10627" w:type="dxa"/>
            <w:gridSpan w:val="4"/>
          </w:tcPr>
          <w:p w14:paraId="560CF5AC" w14:textId="77777777" w:rsidR="001F2C08" w:rsidRPr="00D94909" w:rsidRDefault="001F2C08" w:rsidP="00D94909">
            <w:pPr>
              <w:spacing w:line="240" w:lineRule="auto"/>
              <w:rPr>
                <w:rFonts w:cs="Segoe UI"/>
                <w:sz w:val="22"/>
                <w:szCs w:val="22"/>
              </w:rPr>
            </w:pPr>
            <w:r w:rsidRPr="00D94909">
              <w:rPr>
                <w:rFonts w:cs="Segoe UI"/>
                <w:b/>
                <w:sz w:val="22"/>
                <w:szCs w:val="22"/>
              </w:rPr>
              <w:t>Dictation</w:t>
            </w:r>
          </w:p>
        </w:tc>
      </w:tr>
      <w:tr w:rsidR="001F2C08" w:rsidRPr="00D94909" w14:paraId="11B8A279" w14:textId="77777777" w:rsidTr="009C011C">
        <w:tc>
          <w:tcPr>
            <w:tcW w:w="7225" w:type="dxa"/>
          </w:tcPr>
          <w:p w14:paraId="2189CC55" w14:textId="77777777" w:rsidR="001F2C08" w:rsidRPr="00D94909" w:rsidRDefault="001F2C08" w:rsidP="00D94909">
            <w:pPr>
              <w:spacing w:line="240" w:lineRule="auto"/>
              <w:rPr>
                <w:rFonts w:cs="Segoe UI"/>
                <w:sz w:val="22"/>
                <w:szCs w:val="22"/>
              </w:rPr>
            </w:pPr>
            <w:r w:rsidRPr="00D94909">
              <w:rPr>
                <w:rFonts w:cs="Segoe UI"/>
                <w:sz w:val="22"/>
                <w:szCs w:val="22"/>
              </w:rPr>
              <w:t>Make up 3 + word sentences using common words and phonic words from the week’s lesson</w:t>
            </w:r>
          </w:p>
        </w:tc>
        <w:tc>
          <w:tcPr>
            <w:tcW w:w="1134" w:type="dxa"/>
          </w:tcPr>
          <w:p w14:paraId="3E70A468" w14:textId="77777777" w:rsidR="001F2C08" w:rsidRPr="00D94909" w:rsidRDefault="001F2C08" w:rsidP="00D94909">
            <w:pPr>
              <w:spacing w:line="240" w:lineRule="auto"/>
              <w:rPr>
                <w:rFonts w:cs="Segoe UI"/>
                <w:sz w:val="22"/>
                <w:szCs w:val="22"/>
              </w:rPr>
            </w:pPr>
          </w:p>
        </w:tc>
        <w:tc>
          <w:tcPr>
            <w:tcW w:w="1134" w:type="dxa"/>
          </w:tcPr>
          <w:p w14:paraId="02600739" w14:textId="77777777" w:rsidR="001F2C08" w:rsidRPr="00D94909" w:rsidRDefault="001F2C08" w:rsidP="00D94909">
            <w:pPr>
              <w:spacing w:line="240" w:lineRule="auto"/>
              <w:rPr>
                <w:rFonts w:cs="Segoe UI"/>
                <w:sz w:val="22"/>
                <w:szCs w:val="22"/>
              </w:rPr>
            </w:pPr>
          </w:p>
        </w:tc>
        <w:tc>
          <w:tcPr>
            <w:tcW w:w="1134" w:type="dxa"/>
          </w:tcPr>
          <w:p w14:paraId="3901B63A" w14:textId="77777777" w:rsidR="001F2C08" w:rsidRPr="00D94909" w:rsidRDefault="001F2C08" w:rsidP="00D94909">
            <w:pPr>
              <w:spacing w:line="240" w:lineRule="auto"/>
              <w:rPr>
                <w:rFonts w:cs="Segoe UI"/>
                <w:sz w:val="22"/>
                <w:szCs w:val="22"/>
              </w:rPr>
            </w:pPr>
          </w:p>
        </w:tc>
      </w:tr>
      <w:tr w:rsidR="001F2C08" w:rsidRPr="00D94909" w14:paraId="55CE10D2" w14:textId="77777777" w:rsidTr="0009285C">
        <w:tc>
          <w:tcPr>
            <w:tcW w:w="10627" w:type="dxa"/>
            <w:gridSpan w:val="4"/>
            <w:shd w:val="clear" w:color="auto" w:fill="F2F2F2" w:themeFill="background1" w:themeFillShade="F2"/>
          </w:tcPr>
          <w:p w14:paraId="733DA670" w14:textId="4A47949D" w:rsidR="001F2C08" w:rsidRPr="00D94909" w:rsidRDefault="001F2C08" w:rsidP="00D94909">
            <w:pPr>
              <w:spacing w:line="240" w:lineRule="auto"/>
              <w:rPr>
                <w:rFonts w:cs="Segoe UI"/>
                <w:b/>
                <w:sz w:val="22"/>
                <w:szCs w:val="22"/>
              </w:rPr>
            </w:pPr>
            <w:r w:rsidRPr="00D94909">
              <w:rPr>
                <w:rFonts w:cs="Segoe UI"/>
                <w:b/>
                <w:sz w:val="22"/>
                <w:szCs w:val="22"/>
              </w:rPr>
              <w:t>Reflection</w:t>
            </w:r>
            <w:r w:rsidR="0009285C" w:rsidRPr="00D94909">
              <w:rPr>
                <w:rFonts w:cs="Segoe UI"/>
                <w:b/>
                <w:sz w:val="22"/>
                <w:szCs w:val="22"/>
              </w:rPr>
              <w:t xml:space="preserve"> notes</w:t>
            </w:r>
          </w:p>
          <w:p w14:paraId="1F271684" w14:textId="77777777" w:rsidR="001F2C08" w:rsidRDefault="001F2C08" w:rsidP="00D94909">
            <w:pPr>
              <w:spacing w:line="240" w:lineRule="auto"/>
              <w:rPr>
                <w:rFonts w:cs="Segoe UI"/>
                <w:sz w:val="22"/>
                <w:szCs w:val="22"/>
              </w:rPr>
            </w:pPr>
          </w:p>
          <w:p w14:paraId="5FDB84C7" w14:textId="77777777" w:rsidR="00BF5988" w:rsidRDefault="00BF5988" w:rsidP="00D94909">
            <w:pPr>
              <w:spacing w:line="240" w:lineRule="auto"/>
              <w:rPr>
                <w:rFonts w:cs="Segoe UI"/>
                <w:sz w:val="22"/>
                <w:szCs w:val="22"/>
              </w:rPr>
            </w:pPr>
          </w:p>
          <w:p w14:paraId="23C2D228" w14:textId="77777777" w:rsidR="00BF5988" w:rsidRPr="00D94909" w:rsidRDefault="00BF5988" w:rsidP="00D94909">
            <w:pPr>
              <w:spacing w:line="240" w:lineRule="auto"/>
              <w:rPr>
                <w:rFonts w:cs="Segoe UI"/>
                <w:sz w:val="22"/>
                <w:szCs w:val="22"/>
              </w:rPr>
            </w:pPr>
          </w:p>
          <w:p w14:paraId="39979B4C" w14:textId="77777777" w:rsidR="001F2C08" w:rsidRPr="00D94909" w:rsidRDefault="001F2C08" w:rsidP="00D94909">
            <w:pPr>
              <w:spacing w:line="240" w:lineRule="auto"/>
              <w:rPr>
                <w:rFonts w:cs="Segoe UI"/>
                <w:sz w:val="22"/>
                <w:szCs w:val="22"/>
              </w:rPr>
            </w:pPr>
          </w:p>
          <w:p w14:paraId="082D882E" w14:textId="77777777" w:rsidR="001F2C08" w:rsidRPr="00D94909" w:rsidRDefault="001F2C08" w:rsidP="00D94909">
            <w:pPr>
              <w:spacing w:line="240" w:lineRule="auto"/>
              <w:rPr>
                <w:rFonts w:cs="Segoe UI"/>
                <w:b/>
                <w:sz w:val="22"/>
                <w:szCs w:val="22"/>
              </w:rPr>
            </w:pPr>
          </w:p>
        </w:tc>
      </w:tr>
      <w:tr w:rsidR="001F2C08" w:rsidRPr="00D94909" w14:paraId="7F95F649" w14:textId="77777777" w:rsidTr="0009285C">
        <w:trPr>
          <w:trHeight w:val="255"/>
        </w:trPr>
        <w:tc>
          <w:tcPr>
            <w:tcW w:w="10627" w:type="dxa"/>
            <w:gridSpan w:val="4"/>
          </w:tcPr>
          <w:p w14:paraId="5D682666" w14:textId="77777777" w:rsidR="001F2C08" w:rsidRPr="00D94909" w:rsidRDefault="001F2C08" w:rsidP="00D94909">
            <w:pPr>
              <w:spacing w:line="240" w:lineRule="auto"/>
              <w:rPr>
                <w:rFonts w:cs="Segoe UI"/>
                <w:sz w:val="22"/>
                <w:szCs w:val="22"/>
              </w:rPr>
            </w:pPr>
            <w:r w:rsidRPr="00D94909">
              <w:rPr>
                <w:rFonts w:cs="Segoe UI"/>
                <w:b/>
                <w:sz w:val="22"/>
                <w:szCs w:val="22"/>
              </w:rPr>
              <w:t>ICT</w:t>
            </w:r>
          </w:p>
        </w:tc>
      </w:tr>
      <w:tr w:rsidR="001F2C08" w:rsidRPr="00D94909" w14:paraId="5C1B566B" w14:textId="77777777" w:rsidTr="009C011C">
        <w:trPr>
          <w:trHeight w:val="270"/>
        </w:trPr>
        <w:tc>
          <w:tcPr>
            <w:tcW w:w="7225" w:type="dxa"/>
          </w:tcPr>
          <w:p w14:paraId="3716498D" w14:textId="77777777" w:rsidR="001F2C08" w:rsidRPr="00D94909" w:rsidRDefault="001F2C08" w:rsidP="00D94909">
            <w:pPr>
              <w:spacing w:line="240" w:lineRule="auto"/>
              <w:rPr>
                <w:rFonts w:cs="Segoe UI"/>
                <w:b/>
                <w:sz w:val="22"/>
                <w:szCs w:val="22"/>
              </w:rPr>
            </w:pPr>
            <w:r w:rsidRPr="00D94909">
              <w:rPr>
                <w:rFonts w:cs="Segoe UI"/>
                <w:sz w:val="22"/>
                <w:szCs w:val="22"/>
              </w:rPr>
              <w:t>Accessibility features</w:t>
            </w:r>
          </w:p>
        </w:tc>
        <w:tc>
          <w:tcPr>
            <w:tcW w:w="1134" w:type="dxa"/>
          </w:tcPr>
          <w:p w14:paraId="6D1089F3" w14:textId="77777777" w:rsidR="001F2C08" w:rsidRPr="00D94909" w:rsidRDefault="001F2C08" w:rsidP="00D94909">
            <w:pPr>
              <w:spacing w:line="240" w:lineRule="auto"/>
              <w:rPr>
                <w:rFonts w:cs="Segoe UI"/>
                <w:sz w:val="22"/>
                <w:szCs w:val="22"/>
              </w:rPr>
            </w:pPr>
          </w:p>
        </w:tc>
        <w:tc>
          <w:tcPr>
            <w:tcW w:w="1134" w:type="dxa"/>
          </w:tcPr>
          <w:p w14:paraId="2E89266A" w14:textId="77777777" w:rsidR="001F2C08" w:rsidRPr="00D94909" w:rsidRDefault="001F2C08" w:rsidP="00D94909">
            <w:pPr>
              <w:spacing w:line="240" w:lineRule="auto"/>
              <w:rPr>
                <w:rFonts w:cs="Segoe UI"/>
                <w:sz w:val="22"/>
                <w:szCs w:val="22"/>
              </w:rPr>
            </w:pPr>
          </w:p>
        </w:tc>
        <w:tc>
          <w:tcPr>
            <w:tcW w:w="1134" w:type="dxa"/>
          </w:tcPr>
          <w:p w14:paraId="5E938327" w14:textId="77777777" w:rsidR="001F2C08" w:rsidRPr="00D94909" w:rsidRDefault="001F2C08" w:rsidP="00D94909">
            <w:pPr>
              <w:spacing w:line="240" w:lineRule="auto"/>
              <w:rPr>
                <w:rFonts w:cs="Segoe UI"/>
                <w:sz w:val="22"/>
                <w:szCs w:val="22"/>
              </w:rPr>
            </w:pPr>
          </w:p>
        </w:tc>
      </w:tr>
      <w:tr w:rsidR="001F2C08" w:rsidRPr="00D94909" w14:paraId="6D18CC1B" w14:textId="77777777" w:rsidTr="009C011C">
        <w:tc>
          <w:tcPr>
            <w:tcW w:w="7225" w:type="dxa"/>
          </w:tcPr>
          <w:p w14:paraId="1FCF2C40" w14:textId="77777777" w:rsidR="001F2C08" w:rsidRPr="00D94909" w:rsidRDefault="001F2C08" w:rsidP="00D94909">
            <w:pPr>
              <w:spacing w:line="240" w:lineRule="auto"/>
              <w:rPr>
                <w:rFonts w:cs="Segoe UI"/>
                <w:sz w:val="22"/>
                <w:szCs w:val="22"/>
              </w:rPr>
            </w:pPr>
            <w:r w:rsidRPr="00D94909">
              <w:rPr>
                <w:rFonts w:cs="Segoe UI"/>
                <w:sz w:val="22"/>
                <w:szCs w:val="22"/>
              </w:rPr>
              <w:t>Text to speech</w:t>
            </w:r>
          </w:p>
        </w:tc>
        <w:tc>
          <w:tcPr>
            <w:tcW w:w="1134" w:type="dxa"/>
          </w:tcPr>
          <w:p w14:paraId="69E163DF" w14:textId="77777777" w:rsidR="001F2C08" w:rsidRPr="00D94909" w:rsidRDefault="001F2C08" w:rsidP="00D94909">
            <w:pPr>
              <w:spacing w:line="240" w:lineRule="auto"/>
              <w:rPr>
                <w:rFonts w:cs="Segoe UI"/>
                <w:sz w:val="22"/>
                <w:szCs w:val="22"/>
              </w:rPr>
            </w:pPr>
          </w:p>
        </w:tc>
        <w:tc>
          <w:tcPr>
            <w:tcW w:w="1134" w:type="dxa"/>
          </w:tcPr>
          <w:p w14:paraId="06C14CF0" w14:textId="77777777" w:rsidR="001F2C08" w:rsidRPr="00D94909" w:rsidRDefault="001F2C08" w:rsidP="00D94909">
            <w:pPr>
              <w:spacing w:line="240" w:lineRule="auto"/>
              <w:rPr>
                <w:rFonts w:cs="Segoe UI"/>
                <w:sz w:val="22"/>
                <w:szCs w:val="22"/>
              </w:rPr>
            </w:pPr>
          </w:p>
        </w:tc>
        <w:tc>
          <w:tcPr>
            <w:tcW w:w="1134" w:type="dxa"/>
          </w:tcPr>
          <w:p w14:paraId="40B14E62" w14:textId="77777777" w:rsidR="001F2C08" w:rsidRPr="00D94909" w:rsidRDefault="001F2C08" w:rsidP="00D94909">
            <w:pPr>
              <w:spacing w:line="240" w:lineRule="auto"/>
              <w:rPr>
                <w:rFonts w:cs="Segoe UI"/>
                <w:sz w:val="22"/>
                <w:szCs w:val="22"/>
              </w:rPr>
            </w:pPr>
          </w:p>
        </w:tc>
      </w:tr>
      <w:tr w:rsidR="001F2C08" w:rsidRPr="00D94909" w14:paraId="287EC8A6" w14:textId="77777777" w:rsidTr="009C011C">
        <w:tc>
          <w:tcPr>
            <w:tcW w:w="7225" w:type="dxa"/>
          </w:tcPr>
          <w:p w14:paraId="6B5B2516" w14:textId="77777777" w:rsidR="001F2C08" w:rsidRPr="00D94909" w:rsidRDefault="001F2C08" w:rsidP="00D94909">
            <w:pPr>
              <w:spacing w:line="240" w:lineRule="auto"/>
              <w:rPr>
                <w:rFonts w:cs="Segoe UI"/>
                <w:sz w:val="22"/>
                <w:szCs w:val="22"/>
              </w:rPr>
            </w:pPr>
            <w:r w:rsidRPr="00D94909">
              <w:rPr>
                <w:rFonts w:cs="Segoe UI"/>
                <w:sz w:val="22"/>
                <w:szCs w:val="22"/>
              </w:rPr>
              <w:t>Speech to text</w:t>
            </w:r>
          </w:p>
        </w:tc>
        <w:tc>
          <w:tcPr>
            <w:tcW w:w="1134" w:type="dxa"/>
          </w:tcPr>
          <w:p w14:paraId="22AAB1CF" w14:textId="77777777" w:rsidR="001F2C08" w:rsidRPr="00D94909" w:rsidRDefault="001F2C08" w:rsidP="00D94909">
            <w:pPr>
              <w:spacing w:line="240" w:lineRule="auto"/>
              <w:rPr>
                <w:rFonts w:cs="Segoe UI"/>
                <w:sz w:val="22"/>
                <w:szCs w:val="22"/>
              </w:rPr>
            </w:pPr>
          </w:p>
        </w:tc>
        <w:tc>
          <w:tcPr>
            <w:tcW w:w="1134" w:type="dxa"/>
          </w:tcPr>
          <w:p w14:paraId="09740C92" w14:textId="77777777" w:rsidR="001F2C08" w:rsidRPr="00D94909" w:rsidRDefault="001F2C08" w:rsidP="00D94909">
            <w:pPr>
              <w:spacing w:line="240" w:lineRule="auto"/>
              <w:rPr>
                <w:rFonts w:cs="Segoe UI"/>
                <w:sz w:val="22"/>
                <w:szCs w:val="22"/>
              </w:rPr>
            </w:pPr>
          </w:p>
        </w:tc>
        <w:tc>
          <w:tcPr>
            <w:tcW w:w="1134" w:type="dxa"/>
          </w:tcPr>
          <w:p w14:paraId="4413039F" w14:textId="77777777" w:rsidR="001F2C08" w:rsidRPr="00D94909" w:rsidRDefault="001F2C08" w:rsidP="00D94909">
            <w:pPr>
              <w:spacing w:line="240" w:lineRule="auto"/>
              <w:rPr>
                <w:rFonts w:cs="Segoe UI"/>
                <w:sz w:val="22"/>
                <w:szCs w:val="22"/>
              </w:rPr>
            </w:pPr>
          </w:p>
        </w:tc>
      </w:tr>
      <w:tr w:rsidR="001F2C08" w:rsidRPr="00D94909" w14:paraId="73572C85" w14:textId="77777777" w:rsidTr="009C011C">
        <w:tc>
          <w:tcPr>
            <w:tcW w:w="7225" w:type="dxa"/>
          </w:tcPr>
          <w:p w14:paraId="22E452A3" w14:textId="77777777" w:rsidR="001F2C08" w:rsidRPr="00D94909" w:rsidRDefault="001F2C08" w:rsidP="00D94909">
            <w:pPr>
              <w:spacing w:line="240" w:lineRule="auto"/>
              <w:rPr>
                <w:rFonts w:cs="Segoe UI"/>
                <w:sz w:val="22"/>
                <w:szCs w:val="22"/>
              </w:rPr>
            </w:pPr>
            <w:r w:rsidRPr="00D94909">
              <w:rPr>
                <w:rFonts w:cs="Segoe UI"/>
                <w:sz w:val="22"/>
                <w:szCs w:val="22"/>
              </w:rPr>
              <w:t>Other</w:t>
            </w:r>
          </w:p>
        </w:tc>
        <w:tc>
          <w:tcPr>
            <w:tcW w:w="1134" w:type="dxa"/>
          </w:tcPr>
          <w:p w14:paraId="2C42F1E3" w14:textId="77777777" w:rsidR="001F2C08" w:rsidRPr="00D94909" w:rsidRDefault="001F2C08" w:rsidP="00D94909">
            <w:pPr>
              <w:spacing w:line="240" w:lineRule="auto"/>
              <w:rPr>
                <w:rFonts w:cs="Segoe UI"/>
                <w:sz w:val="22"/>
                <w:szCs w:val="22"/>
              </w:rPr>
            </w:pPr>
          </w:p>
        </w:tc>
        <w:tc>
          <w:tcPr>
            <w:tcW w:w="1134" w:type="dxa"/>
          </w:tcPr>
          <w:p w14:paraId="1F464D8F" w14:textId="77777777" w:rsidR="001F2C08" w:rsidRPr="00D94909" w:rsidRDefault="001F2C08" w:rsidP="00D94909">
            <w:pPr>
              <w:spacing w:line="240" w:lineRule="auto"/>
              <w:rPr>
                <w:rFonts w:cs="Segoe UI"/>
                <w:sz w:val="22"/>
                <w:szCs w:val="22"/>
              </w:rPr>
            </w:pPr>
          </w:p>
        </w:tc>
        <w:tc>
          <w:tcPr>
            <w:tcW w:w="1134" w:type="dxa"/>
          </w:tcPr>
          <w:p w14:paraId="671A3459" w14:textId="77777777" w:rsidR="001F2C08" w:rsidRPr="00D94909" w:rsidRDefault="001F2C08" w:rsidP="00D94909">
            <w:pPr>
              <w:spacing w:line="240" w:lineRule="auto"/>
              <w:rPr>
                <w:rFonts w:cs="Segoe UI"/>
                <w:sz w:val="22"/>
                <w:szCs w:val="22"/>
              </w:rPr>
            </w:pPr>
          </w:p>
        </w:tc>
      </w:tr>
      <w:tr w:rsidR="001F2C08" w:rsidRPr="00D94909" w14:paraId="05DE9A0F" w14:textId="77777777" w:rsidTr="0009285C">
        <w:tc>
          <w:tcPr>
            <w:tcW w:w="10627" w:type="dxa"/>
            <w:gridSpan w:val="4"/>
            <w:shd w:val="clear" w:color="auto" w:fill="F2F2F2" w:themeFill="background1" w:themeFillShade="F2"/>
          </w:tcPr>
          <w:p w14:paraId="7253E39F" w14:textId="57143B1D" w:rsidR="001F2C08" w:rsidRPr="00D94909" w:rsidRDefault="001F2C08" w:rsidP="00D94909">
            <w:pPr>
              <w:spacing w:line="240" w:lineRule="auto"/>
              <w:rPr>
                <w:rFonts w:cs="Segoe UI"/>
                <w:b/>
                <w:sz w:val="22"/>
                <w:szCs w:val="22"/>
              </w:rPr>
            </w:pPr>
            <w:r w:rsidRPr="00D94909">
              <w:rPr>
                <w:rFonts w:cs="Segoe UI"/>
                <w:b/>
                <w:sz w:val="22"/>
                <w:szCs w:val="22"/>
              </w:rPr>
              <w:t>Reflection</w:t>
            </w:r>
            <w:r w:rsidR="0009285C" w:rsidRPr="00D94909">
              <w:rPr>
                <w:rFonts w:cs="Segoe UI"/>
                <w:b/>
                <w:sz w:val="22"/>
                <w:szCs w:val="22"/>
              </w:rPr>
              <w:t xml:space="preserve"> notes</w:t>
            </w:r>
          </w:p>
          <w:p w14:paraId="17504DF7" w14:textId="77777777" w:rsidR="001F2C08" w:rsidRPr="00D94909" w:rsidRDefault="001F2C08" w:rsidP="00D94909">
            <w:pPr>
              <w:spacing w:line="240" w:lineRule="auto"/>
              <w:rPr>
                <w:rFonts w:cs="Segoe UI"/>
                <w:sz w:val="22"/>
                <w:szCs w:val="22"/>
              </w:rPr>
            </w:pPr>
          </w:p>
          <w:p w14:paraId="67842F4D" w14:textId="77777777" w:rsidR="001F2C08" w:rsidRDefault="001F2C08" w:rsidP="00D94909">
            <w:pPr>
              <w:spacing w:line="240" w:lineRule="auto"/>
              <w:rPr>
                <w:rFonts w:cs="Segoe UI"/>
                <w:sz w:val="22"/>
                <w:szCs w:val="22"/>
              </w:rPr>
            </w:pPr>
          </w:p>
          <w:p w14:paraId="3807BDD1" w14:textId="77777777" w:rsidR="0025535C" w:rsidRDefault="0025535C" w:rsidP="00D94909">
            <w:pPr>
              <w:spacing w:line="240" w:lineRule="auto"/>
              <w:rPr>
                <w:rFonts w:cs="Segoe UI"/>
                <w:sz w:val="22"/>
                <w:szCs w:val="22"/>
              </w:rPr>
            </w:pPr>
          </w:p>
          <w:p w14:paraId="55179C93" w14:textId="77777777" w:rsidR="001F2C08" w:rsidRPr="00D94909" w:rsidRDefault="001F2C08" w:rsidP="00D94909">
            <w:pPr>
              <w:spacing w:line="240" w:lineRule="auto"/>
              <w:rPr>
                <w:rFonts w:cs="Segoe UI"/>
                <w:b/>
                <w:sz w:val="22"/>
                <w:szCs w:val="22"/>
              </w:rPr>
            </w:pPr>
          </w:p>
        </w:tc>
      </w:tr>
      <w:tr w:rsidR="001F2C08" w:rsidRPr="00D94909" w14:paraId="57F2007C" w14:textId="77777777" w:rsidTr="0009285C">
        <w:tc>
          <w:tcPr>
            <w:tcW w:w="10627" w:type="dxa"/>
            <w:gridSpan w:val="4"/>
          </w:tcPr>
          <w:p w14:paraId="0022F3DC" w14:textId="72835F7F" w:rsidR="001F2C08" w:rsidRPr="00BF5988" w:rsidRDefault="001F2C08" w:rsidP="00D94909">
            <w:pPr>
              <w:spacing w:line="240" w:lineRule="auto"/>
              <w:rPr>
                <w:rFonts w:cs="Segoe UI"/>
                <w:b/>
                <w:bCs/>
                <w:sz w:val="22"/>
                <w:szCs w:val="22"/>
              </w:rPr>
            </w:pPr>
            <w:r w:rsidRPr="009C011C">
              <w:rPr>
                <w:rFonts w:cs="Segoe UI"/>
                <w:b/>
                <w:bCs/>
                <w:sz w:val="22"/>
                <w:szCs w:val="22"/>
              </w:rPr>
              <w:t>Practise lesson/s with L/DST monitoring</w:t>
            </w:r>
          </w:p>
        </w:tc>
      </w:tr>
      <w:tr w:rsidR="001F2C08" w:rsidRPr="00D94909" w14:paraId="50E0D0FB" w14:textId="77777777" w:rsidTr="00BF5988">
        <w:trPr>
          <w:trHeight w:val="2031"/>
        </w:trPr>
        <w:tc>
          <w:tcPr>
            <w:tcW w:w="7225" w:type="dxa"/>
            <w:shd w:val="clear" w:color="auto" w:fill="F2F2F2" w:themeFill="background1" w:themeFillShade="F2"/>
          </w:tcPr>
          <w:p w14:paraId="7A096C69" w14:textId="3D4FC624" w:rsidR="001F2C08" w:rsidRPr="00D94909" w:rsidRDefault="00BF5988" w:rsidP="00D94909">
            <w:pPr>
              <w:spacing w:line="240" w:lineRule="auto"/>
              <w:rPr>
                <w:rFonts w:cs="Segoe UI"/>
                <w:b/>
                <w:sz w:val="22"/>
                <w:szCs w:val="22"/>
              </w:rPr>
            </w:pPr>
            <w:r w:rsidRPr="00D94909">
              <w:rPr>
                <w:rFonts w:cs="Segoe UI"/>
                <w:b/>
                <w:sz w:val="22"/>
                <w:szCs w:val="22"/>
              </w:rPr>
              <w:lastRenderedPageBreak/>
              <w:t>Reflection</w:t>
            </w:r>
            <w:r>
              <w:rPr>
                <w:rFonts w:cs="Segoe UI"/>
                <w:b/>
                <w:sz w:val="22"/>
                <w:szCs w:val="22"/>
              </w:rPr>
              <w:t xml:space="preserve"> </w:t>
            </w:r>
            <w:r w:rsidRPr="00D94909">
              <w:rPr>
                <w:rFonts w:cs="Segoe UI"/>
                <w:b/>
                <w:sz w:val="22"/>
                <w:szCs w:val="22"/>
              </w:rPr>
              <w:t>notes</w:t>
            </w:r>
          </w:p>
          <w:p w14:paraId="5690FECA" w14:textId="77777777" w:rsidR="001F2C08" w:rsidRPr="00D94909" w:rsidRDefault="001F2C08" w:rsidP="00D94909">
            <w:pPr>
              <w:spacing w:line="240" w:lineRule="auto"/>
              <w:rPr>
                <w:rFonts w:cs="Segoe UI"/>
                <w:b/>
                <w:sz w:val="22"/>
                <w:szCs w:val="22"/>
              </w:rPr>
            </w:pPr>
          </w:p>
          <w:p w14:paraId="366C8CB9" w14:textId="77777777" w:rsidR="001F2C08" w:rsidRPr="00D94909" w:rsidRDefault="001F2C08" w:rsidP="00D94909">
            <w:pPr>
              <w:spacing w:line="240" w:lineRule="auto"/>
              <w:rPr>
                <w:rFonts w:cs="Segoe UI"/>
                <w:b/>
                <w:sz w:val="22"/>
                <w:szCs w:val="22"/>
              </w:rPr>
            </w:pPr>
          </w:p>
        </w:tc>
        <w:tc>
          <w:tcPr>
            <w:tcW w:w="1134" w:type="dxa"/>
          </w:tcPr>
          <w:p w14:paraId="7D5F6933" w14:textId="77777777" w:rsidR="001F2C08" w:rsidRPr="00D94909" w:rsidRDefault="001F2C08" w:rsidP="00D94909">
            <w:pPr>
              <w:spacing w:line="240" w:lineRule="auto"/>
              <w:rPr>
                <w:rFonts w:cs="Segoe UI"/>
                <w:b/>
                <w:sz w:val="22"/>
                <w:szCs w:val="22"/>
              </w:rPr>
            </w:pPr>
          </w:p>
          <w:p w14:paraId="5053BB1E" w14:textId="77777777" w:rsidR="001F2C08" w:rsidRPr="00D94909" w:rsidRDefault="001F2C08" w:rsidP="00D94909">
            <w:pPr>
              <w:spacing w:line="240" w:lineRule="auto"/>
              <w:rPr>
                <w:rFonts w:cs="Segoe UI"/>
                <w:b/>
                <w:sz w:val="22"/>
                <w:szCs w:val="22"/>
              </w:rPr>
            </w:pPr>
          </w:p>
          <w:p w14:paraId="373E55D3" w14:textId="77777777" w:rsidR="001F2C08" w:rsidRPr="00D94909" w:rsidRDefault="001F2C08" w:rsidP="00D94909">
            <w:pPr>
              <w:spacing w:line="240" w:lineRule="auto"/>
              <w:rPr>
                <w:rFonts w:cs="Segoe UI"/>
                <w:b/>
                <w:sz w:val="22"/>
                <w:szCs w:val="22"/>
              </w:rPr>
            </w:pPr>
          </w:p>
          <w:p w14:paraId="424A5941" w14:textId="77777777" w:rsidR="001F2C08" w:rsidRPr="00D94909" w:rsidRDefault="001F2C08" w:rsidP="00D94909">
            <w:pPr>
              <w:spacing w:line="240" w:lineRule="auto"/>
              <w:rPr>
                <w:rFonts w:cs="Segoe UI"/>
                <w:b/>
                <w:sz w:val="22"/>
                <w:szCs w:val="22"/>
              </w:rPr>
            </w:pPr>
          </w:p>
        </w:tc>
        <w:tc>
          <w:tcPr>
            <w:tcW w:w="1134" w:type="dxa"/>
          </w:tcPr>
          <w:p w14:paraId="394EE0D7" w14:textId="77777777" w:rsidR="001F2C08" w:rsidRPr="00D94909" w:rsidRDefault="001F2C08" w:rsidP="00D94909">
            <w:pPr>
              <w:spacing w:line="240" w:lineRule="auto"/>
              <w:rPr>
                <w:rFonts w:cs="Segoe UI"/>
                <w:b/>
                <w:sz w:val="22"/>
                <w:szCs w:val="22"/>
              </w:rPr>
            </w:pPr>
          </w:p>
          <w:p w14:paraId="596F72C5" w14:textId="77777777" w:rsidR="001F2C08" w:rsidRPr="00D94909" w:rsidRDefault="001F2C08" w:rsidP="00D94909">
            <w:pPr>
              <w:spacing w:line="240" w:lineRule="auto"/>
              <w:rPr>
                <w:rFonts w:cs="Segoe UI"/>
                <w:b/>
                <w:sz w:val="22"/>
                <w:szCs w:val="22"/>
              </w:rPr>
            </w:pPr>
          </w:p>
        </w:tc>
        <w:tc>
          <w:tcPr>
            <w:tcW w:w="1134" w:type="dxa"/>
          </w:tcPr>
          <w:p w14:paraId="2392C6C9" w14:textId="77777777" w:rsidR="001F2C08" w:rsidRPr="00D94909" w:rsidRDefault="001F2C08" w:rsidP="00D94909">
            <w:pPr>
              <w:spacing w:line="240" w:lineRule="auto"/>
              <w:rPr>
                <w:rFonts w:cs="Segoe UI"/>
                <w:b/>
                <w:sz w:val="22"/>
                <w:szCs w:val="22"/>
              </w:rPr>
            </w:pPr>
          </w:p>
        </w:tc>
      </w:tr>
    </w:tbl>
    <w:p w14:paraId="74A20903" w14:textId="77777777" w:rsidR="003D678D" w:rsidRDefault="003D678D" w:rsidP="001F2C08">
      <w:pPr>
        <w:rPr>
          <w:rFonts w:cs="Segoe UI"/>
          <w:sz w:val="22"/>
          <w:szCs w:val="22"/>
        </w:rPr>
        <w:sectPr w:rsidR="003D678D" w:rsidSect="0025535C">
          <w:pgSz w:w="11906" w:h="16838" w:code="9"/>
          <w:pgMar w:top="567" w:right="720" w:bottom="567" w:left="454" w:header="397" w:footer="284" w:gutter="0"/>
          <w:cols w:space="708"/>
          <w:docGrid w:linePitch="360"/>
        </w:sectPr>
      </w:pPr>
    </w:p>
    <w:p w14:paraId="5BEA368C" w14:textId="65FB5EAE" w:rsidR="003D678D" w:rsidRPr="003D678D" w:rsidRDefault="003D678D" w:rsidP="00BA5179">
      <w:pPr>
        <w:pStyle w:val="Heading2"/>
        <w:rPr>
          <w:lang w:val="en-US"/>
        </w:rPr>
      </w:pPr>
      <w:bookmarkStart w:id="20" w:name="_Diagnostic_Literacy_Assessment_4"/>
      <w:bookmarkEnd w:id="20"/>
      <w:r w:rsidRPr="003D678D">
        <w:rPr>
          <w:lang w:val="en-US"/>
        </w:rPr>
        <w:lastRenderedPageBreak/>
        <w:t>Diagnostic Literacy Assessment Individual Literacy Programme within Curriculum for Excellence Planning Tool</w:t>
      </w:r>
      <w:r w:rsidR="00A8537C">
        <w:rPr>
          <w:lang w:val="en-US"/>
        </w:rPr>
        <w:t>s</w:t>
      </w:r>
    </w:p>
    <w:p w14:paraId="433B9265" w14:textId="77777777" w:rsidR="003D678D" w:rsidRPr="003D678D" w:rsidRDefault="003D678D" w:rsidP="003D678D">
      <w:pPr>
        <w:widowControl w:val="0"/>
        <w:autoSpaceDE w:val="0"/>
        <w:autoSpaceDN w:val="0"/>
        <w:adjustRightInd w:val="0"/>
        <w:spacing w:before="100" w:after="100"/>
        <w:jc w:val="center"/>
        <w:rPr>
          <w:rFonts w:cs="Segoe UI"/>
          <w:sz w:val="20"/>
          <w:szCs w:val="20"/>
          <w:lang w:val="en-US"/>
        </w:rPr>
      </w:pPr>
    </w:p>
    <w:p w14:paraId="5F6BF7FE" w14:textId="77777777" w:rsidR="003D678D" w:rsidRPr="003D678D" w:rsidRDefault="003D678D" w:rsidP="003D678D">
      <w:pPr>
        <w:widowControl w:val="0"/>
        <w:shd w:val="clear" w:color="auto" w:fill="DAE9F7" w:themeFill="text2" w:themeFillTint="1A"/>
        <w:autoSpaceDE w:val="0"/>
        <w:autoSpaceDN w:val="0"/>
        <w:adjustRightInd w:val="0"/>
        <w:spacing w:before="100" w:after="100"/>
        <w:rPr>
          <w:rFonts w:cs="Segoe UI"/>
          <w:b/>
          <w:bCs/>
          <w:szCs w:val="24"/>
          <w:lang w:val="en-US"/>
        </w:rPr>
      </w:pPr>
      <w:r w:rsidRPr="003D678D">
        <w:rPr>
          <w:rFonts w:cs="Segoe UI"/>
          <w:b/>
          <w:bCs/>
          <w:szCs w:val="24"/>
          <w:lang w:val="en-US"/>
        </w:rPr>
        <w:t>Curriculum for Excellence defines literacy as:</w:t>
      </w:r>
    </w:p>
    <w:p w14:paraId="4C15BA2B" w14:textId="77777777" w:rsidR="003D678D" w:rsidRPr="003D678D" w:rsidRDefault="003D678D" w:rsidP="003D678D">
      <w:pPr>
        <w:widowControl w:val="0"/>
        <w:shd w:val="clear" w:color="auto" w:fill="DAE9F7" w:themeFill="text2" w:themeFillTint="1A"/>
        <w:autoSpaceDE w:val="0"/>
        <w:autoSpaceDN w:val="0"/>
        <w:adjustRightInd w:val="0"/>
        <w:spacing w:before="100" w:after="100"/>
        <w:rPr>
          <w:rFonts w:cs="Segoe UI"/>
          <w:szCs w:val="24"/>
          <w:lang w:val="en-US"/>
        </w:rPr>
      </w:pPr>
      <w:r w:rsidRPr="003D678D">
        <w:rPr>
          <w:rFonts w:cs="Segoe UI"/>
          <w:szCs w:val="24"/>
          <w:lang w:val="en-US"/>
        </w:rPr>
        <w:t>“</w:t>
      </w:r>
      <w:proofErr w:type="gramStart"/>
      <w:r w:rsidRPr="003D678D">
        <w:rPr>
          <w:rFonts w:cs="Segoe UI"/>
          <w:szCs w:val="24"/>
          <w:lang w:val="en-US"/>
        </w:rPr>
        <w:t>the</w:t>
      </w:r>
      <w:proofErr w:type="gramEnd"/>
      <w:r w:rsidRPr="003D678D">
        <w:rPr>
          <w:rFonts w:cs="Segoe UI"/>
          <w:szCs w:val="24"/>
          <w:lang w:val="en-US"/>
        </w:rPr>
        <w:t xml:space="preserve"> set of skills which allow an individual to engage fully in society and in learning, through </w:t>
      </w:r>
    </w:p>
    <w:p w14:paraId="7893D6DD" w14:textId="77777777" w:rsidR="003D678D" w:rsidRPr="003D678D" w:rsidRDefault="003D678D" w:rsidP="003D678D">
      <w:pPr>
        <w:widowControl w:val="0"/>
        <w:shd w:val="clear" w:color="auto" w:fill="DAE9F7" w:themeFill="text2" w:themeFillTint="1A"/>
        <w:autoSpaceDE w:val="0"/>
        <w:autoSpaceDN w:val="0"/>
        <w:adjustRightInd w:val="0"/>
        <w:spacing w:before="100" w:after="100"/>
        <w:rPr>
          <w:rFonts w:cs="Segoe UI"/>
          <w:szCs w:val="24"/>
          <w:lang w:val="en-US"/>
        </w:rPr>
      </w:pPr>
      <w:r w:rsidRPr="003D678D">
        <w:rPr>
          <w:rFonts w:cs="Segoe UI"/>
          <w:szCs w:val="24"/>
          <w:lang w:val="en-US"/>
        </w:rPr>
        <w:t>the different forms of language and the range of texts, which society values and finds useful”</w:t>
      </w:r>
    </w:p>
    <w:p w14:paraId="5AA6D4EB" w14:textId="77777777" w:rsidR="003D678D" w:rsidRPr="003D678D" w:rsidRDefault="003D678D" w:rsidP="003D678D">
      <w:pPr>
        <w:widowControl w:val="0"/>
        <w:autoSpaceDE w:val="0"/>
        <w:autoSpaceDN w:val="0"/>
        <w:adjustRightInd w:val="0"/>
        <w:spacing w:before="100" w:after="100"/>
        <w:rPr>
          <w:rFonts w:cs="Segoe UI"/>
          <w:b/>
          <w:szCs w:val="20"/>
          <w:lang w:val="en-US"/>
        </w:rPr>
      </w:pPr>
    </w:p>
    <w:p w14:paraId="4D43264B" w14:textId="77777777" w:rsidR="003D678D" w:rsidRPr="003D678D" w:rsidRDefault="003D678D" w:rsidP="003D678D">
      <w:pPr>
        <w:widowControl w:val="0"/>
        <w:autoSpaceDE w:val="0"/>
        <w:autoSpaceDN w:val="0"/>
        <w:adjustRightInd w:val="0"/>
        <w:spacing w:before="100" w:after="100"/>
        <w:rPr>
          <w:rFonts w:cs="Segoe UI"/>
          <w:b/>
          <w:szCs w:val="20"/>
          <w:lang w:val="en-US"/>
        </w:rPr>
      </w:pPr>
      <w:r w:rsidRPr="003D678D">
        <w:rPr>
          <w:rFonts w:cs="Segoe UI"/>
          <w:b/>
          <w:szCs w:val="20"/>
          <w:lang w:val="en-US"/>
        </w:rPr>
        <w:t>Use:</w:t>
      </w:r>
    </w:p>
    <w:p w14:paraId="2420ECCE" w14:textId="77777777" w:rsidR="003D678D" w:rsidRPr="003D678D" w:rsidRDefault="003D678D">
      <w:pPr>
        <w:widowControl w:val="0"/>
        <w:numPr>
          <w:ilvl w:val="0"/>
          <w:numId w:val="47"/>
        </w:numPr>
        <w:autoSpaceDE w:val="0"/>
        <w:autoSpaceDN w:val="0"/>
        <w:adjustRightInd w:val="0"/>
        <w:spacing w:before="100" w:after="100" w:line="240" w:lineRule="auto"/>
        <w:rPr>
          <w:rFonts w:cs="Segoe UI"/>
          <w:szCs w:val="20"/>
          <w:lang w:val="en-US"/>
        </w:rPr>
      </w:pPr>
      <w:r w:rsidRPr="003D678D">
        <w:rPr>
          <w:rFonts w:cs="Segoe UI"/>
          <w:szCs w:val="20"/>
          <w:lang w:val="en-US"/>
        </w:rPr>
        <w:t>This document places this assessment and support process within the context of the Curriculum for Excellence.</w:t>
      </w:r>
    </w:p>
    <w:p w14:paraId="1E296159" w14:textId="77777777" w:rsidR="003D678D" w:rsidRPr="003D678D" w:rsidRDefault="003D678D">
      <w:pPr>
        <w:widowControl w:val="0"/>
        <w:numPr>
          <w:ilvl w:val="0"/>
          <w:numId w:val="47"/>
        </w:numPr>
        <w:autoSpaceDE w:val="0"/>
        <w:autoSpaceDN w:val="0"/>
        <w:adjustRightInd w:val="0"/>
        <w:spacing w:before="100" w:after="100" w:line="240" w:lineRule="auto"/>
        <w:rPr>
          <w:rFonts w:cs="Segoe UI"/>
          <w:szCs w:val="20"/>
          <w:lang w:val="en-US"/>
        </w:rPr>
      </w:pPr>
      <w:r w:rsidRPr="003D678D">
        <w:rPr>
          <w:rFonts w:cs="Segoe UI"/>
          <w:szCs w:val="20"/>
          <w:lang w:val="en-US"/>
        </w:rPr>
        <w:t>This document can be used as a planning tool to support next steps, both within the support programme and in the classroom</w:t>
      </w:r>
    </w:p>
    <w:p w14:paraId="348843E3" w14:textId="77777777" w:rsidR="003D678D" w:rsidRPr="003D678D" w:rsidRDefault="003D678D">
      <w:pPr>
        <w:widowControl w:val="0"/>
        <w:numPr>
          <w:ilvl w:val="0"/>
          <w:numId w:val="47"/>
        </w:numPr>
        <w:autoSpaceDE w:val="0"/>
        <w:autoSpaceDN w:val="0"/>
        <w:adjustRightInd w:val="0"/>
        <w:spacing w:before="100" w:after="100" w:line="240" w:lineRule="auto"/>
        <w:rPr>
          <w:rFonts w:cs="Segoe UI"/>
          <w:szCs w:val="20"/>
          <w:lang w:val="en-US"/>
        </w:rPr>
      </w:pPr>
      <w:r w:rsidRPr="003D678D">
        <w:rPr>
          <w:rFonts w:cs="Segoe UI"/>
          <w:szCs w:val="20"/>
          <w:lang w:val="en-US"/>
        </w:rPr>
        <w:t>‘I can …’ statements can be used when clarifying learning outcomes with the learner during each lesson.</w:t>
      </w:r>
    </w:p>
    <w:p w14:paraId="6AA129EA" w14:textId="77777777" w:rsidR="003D678D" w:rsidRPr="003D678D" w:rsidRDefault="003D678D">
      <w:pPr>
        <w:widowControl w:val="0"/>
        <w:numPr>
          <w:ilvl w:val="0"/>
          <w:numId w:val="47"/>
        </w:numPr>
        <w:autoSpaceDE w:val="0"/>
        <w:autoSpaceDN w:val="0"/>
        <w:adjustRightInd w:val="0"/>
        <w:spacing w:before="100" w:after="100" w:line="240" w:lineRule="auto"/>
        <w:rPr>
          <w:rFonts w:cs="Segoe UI"/>
          <w:szCs w:val="20"/>
          <w:lang w:val="en-US"/>
        </w:rPr>
      </w:pPr>
      <w:r w:rsidRPr="003D678D">
        <w:rPr>
          <w:rFonts w:cs="Segoe UI"/>
          <w:szCs w:val="20"/>
          <w:lang w:val="en-US"/>
        </w:rPr>
        <w:t xml:space="preserve">This document can be highlighted to record areas worked on with the learner.  </w:t>
      </w:r>
    </w:p>
    <w:p w14:paraId="43D1D6AA" w14:textId="77777777" w:rsidR="003D678D" w:rsidRPr="001866C9" w:rsidRDefault="003D678D" w:rsidP="003D678D">
      <w:pPr>
        <w:widowControl w:val="0"/>
        <w:autoSpaceDE w:val="0"/>
        <w:autoSpaceDN w:val="0"/>
        <w:adjustRightInd w:val="0"/>
        <w:spacing w:before="100" w:after="100"/>
        <w:ind w:left="720"/>
        <w:rPr>
          <w:rFonts w:ascii="Comic Sans MS" w:hAnsi="Comic Sans MS"/>
          <w:szCs w:val="20"/>
          <w:lang w:val="en-US"/>
        </w:rPr>
      </w:pPr>
    </w:p>
    <w:p w14:paraId="5772AEB3" w14:textId="5CE12B05" w:rsidR="003D678D" w:rsidRPr="00EA60E2" w:rsidRDefault="003D678D" w:rsidP="00EA60E2">
      <w:pPr>
        <w:widowControl w:val="0"/>
        <w:autoSpaceDE w:val="0"/>
        <w:autoSpaceDN w:val="0"/>
        <w:adjustRightInd w:val="0"/>
        <w:spacing w:before="100" w:after="100"/>
        <w:rPr>
          <w:rFonts w:ascii="Comic Sans MS" w:hAnsi="Comic Sans MS"/>
          <w:szCs w:val="20"/>
          <w:lang w:val="en-US"/>
        </w:rPr>
      </w:pPr>
      <w:r>
        <w:rPr>
          <w:rFonts w:ascii="Comic Sans MS" w:hAnsi="Comic Sans MS"/>
          <w:szCs w:val="20"/>
          <w:lang w:val="en-US"/>
        </w:rPr>
        <w:t xml:space="preserve"> </w:t>
      </w:r>
    </w:p>
    <w:p w14:paraId="26C5975B" w14:textId="77777777" w:rsidR="00024CEC" w:rsidRDefault="00024CEC" w:rsidP="00EA60E2">
      <w:pPr>
        <w:spacing w:line="240" w:lineRule="auto"/>
        <w:rPr>
          <w:rFonts w:cs="Segoe UI"/>
          <w:b/>
          <w:szCs w:val="24"/>
          <w:lang w:val="en-US"/>
        </w:rPr>
      </w:pPr>
    </w:p>
    <w:p w14:paraId="5CE063B5" w14:textId="77777777" w:rsidR="00024CEC" w:rsidRDefault="00024CEC" w:rsidP="00EA60E2">
      <w:pPr>
        <w:spacing w:line="240" w:lineRule="auto"/>
        <w:rPr>
          <w:lang w:val="en-US"/>
        </w:rPr>
      </w:pPr>
    </w:p>
    <w:p w14:paraId="5D19E3E7" w14:textId="77777777" w:rsidR="00024CEC" w:rsidRDefault="00024CEC" w:rsidP="00EA60E2">
      <w:pPr>
        <w:spacing w:line="240" w:lineRule="auto"/>
        <w:rPr>
          <w:lang w:val="en-US"/>
        </w:rPr>
      </w:pPr>
    </w:p>
    <w:p w14:paraId="1E4D98DF" w14:textId="77777777" w:rsidR="000A22D6" w:rsidRDefault="000A22D6" w:rsidP="00EA60E2">
      <w:pPr>
        <w:spacing w:line="240" w:lineRule="auto"/>
        <w:rPr>
          <w:lang w:val="en-US"/>
        </w:rPr>
      </w:pPr>
    </w:p>
    <w:p w14:paraId="50FCD99F" w14:textId="77777777" w:rsidR="000A22D6" w:rsidRDefault="000A22D6" w:rsidP="00EA60E2">
      <w:pPr>
        <w:spacing w:line="240" w:lineRule="auto"/>
        <w:rPr>
          <w:lang w:val="en-US"/>
        </w:rPr>
      </w:pPr>
    </w:p>
    <w:p w14:paraId="15ABDF6B" w14:textId="77777777" w:rsidR="000A22D6" w:rsidRDefault="000A22D6" w:rsidP="00EA60E2">
      <w:pPr>
        <w:spacing w:line="240" w:lineRule="auto"/>
        <w:rPr>
          <w:lang w:val="en-US"/>
        </w:rPr>
      </w:pPr>
    </w:p>
    <w:p w14:paraId="02691B1A" w14:textId="77777777" w:rsidR="000A22D6" w:rsidRDefault="000A22D6" w:rsidP="00EA60E2">
      <w:pPr>
        <w:spacing w:line="240" w:lineRule="auto"/>
        <w:rPr>
          <w:lang w:val="en-US"/>
        </w:rPr>
      </w:pPr>
    </w:p>
    <w:p w14:paraId="07F4E928" w14:textId="77777777" w:rsidR="000A22D6" w:rsidRDefault="000A22D6" w:rsidP="00EA60E2">
      <w:pPr>
        <w:spacing w:line="240" w:lineRule="auto"/>
        <w:rPr>
          <w:lang w:val="en-US"/>
        </w:rPr>
      </w:pPr>
    </w:p>
    <w:p w14:paraId="1C9F6465" w14:textId="77777777" w:rsidR="000A22D6" w:rsidRDefault="000A22D6" w:rsidP="00EA60E2">
      <w:pPr>
        <w:spacing w:line="240" w:lineRule="auto"/>
        <w:rPr>
          <w:lang w:val="en-US"/>
        </w:rPr>
      </w:pPr>
    </w:p>
    <w:p w14:paraId="589CDD67" w14:textId="77777777" w:rsidR="000A22D6" w:rsidRDefault="000A22D6" w:rsidP="00EA60E2">
      <w:pPr>
        <w:spacing w:line="240" w:lineRule="auto"/>
        <w:rPr>
          <w:lang w:val="en-US"/>
        </w:rPr>
      </w:pPr>
    </w:p>
    <w:p w14:paraId="6F06C2CE" w14:textId="77777777" w:rsidR="000A22D6" w:rsidRDefault="000A22D6" w:rsidP="00EA60E2">
      <w:pPr>
        <w:spacing w:line="240" w:lineRule="auto"/>
        <w:rPr>
          <w:lang w:val="en-US"/>
        </w:rPr>
      </w:pPr>
    </w:p>
    <w:p w14:paraId="64D1841B" w14:textId="77777777" w:rsidR="000A22D6" w:rsidRDefault="000A22D6" w:rsidP="00EA60E2">
      <w:pPr>
        <w:spacing w:line="240" w:lineRule="auto"/>
        <w:rPr>
          <w:lang w:val="en-US"/>
        </w:rPr>
      </w:pPr>
    </w:p>
    <w:p w14:paraId="462CFC1D" w14:textId="77777777" w:rsidR="000A22D6" w:rsidRDefault="000A22D6" w:rsidP="00EA60E2">
      <w:pPr>
        <w:spacing w:line="240" w:lineRule="auto"/>
        <w:rPr>
          <w:lang w:val="en-US"/>
        </w:rPr>
      </w:pPr>
    </w:p>
    <w:p w14:paraId="55751ADE" w14:textId="54C5DFF1" w:rsidR="003D678D" w:rsidRPr="00EA60E2" w:rsidRDefault="003D678D" w:rsidP="00EA60E2">
      <w:pPr>
        <w:spacing w:line="240" w:lineRule="auto"/>
        <w:rPr>
          <w:rFonts w:cs="Segoe UI"/>
          <w:b/>
          <w:szCs w:val="24"/>
          <w:lang w:val="en-US"/>
        </w:rPr>
      </w:pPr>
      <w:r w:rsidRPr="003D678D">
        <w:rPr>
          <w:lang w:val="en-US"/>
        </w:rPr>
        <w:lastRenderedPageBreak/>
        <w:t>Edinburgh City Council Literacy/Dyslexia Support Team</w:t>
      </w:r>
      <w:r w:rsidR="00222703">
        <w:rPr>
          <w:lang w:val="en-US"/>
        </w:rPr>
        <w:t xml:space="preserve">: </w:t>
      </w:r>
      <w:r w:rsidRPr="003D678D">
        <w:rPr>
          <w:lang w:val="en-US"/>
        </w:rPr>
        <w:t>Assessment and Direct Teaching</w:t>
      </w:r>
      <w:r w:rsidR="00222703">
        <w:rPr>
          <w:lang w:val="en-US"/>
        </w:rPr>
        <w:t xml:space="preserve">. </w:t>
      </w:r>
      <w:r w:rsidRPr="003D678D">
        <w:rPr>
          <w:lang w:val="en-US"/>
        </w:rPr>
        <w:t>Curriculum for Excellence</w:t>
      </w:r>
    </w:p>
    <w:tbl>
      <w:tblPr>
        <w:tblW w:w="154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539"/>
        <w:gridCol w:w="2126"/>
        <w:gridCol w:w="2835"/>
        <w:gridCol w:w="3657"/>
        <w:gridCol w:w="3289"/>
      </w:tblGrid>
      <w:tr w:rsidR="003D678D" w:rsidRPr="00DA2D1B" w14:paraId="7DEECB83" w14:textId="77777777" w:rsidTr="005F1D45">
        <w:trPr>
          <w:tblHeader/>
        </w:trPr>
        <w:tc>
          <w:tcPr>
            <w:tcW w:w="3539" w:type="dxa"/>
            <w:shd w:val="clear" w:color="auto" w:fill="99CC00"/>
          </w:tcPr>
          <w:p w14:paraId="4829E98E" w14:textId="7BF34B8A" w:rsidR="003D678D" w:rsidRPr="005F1D45" w:rsidRDefault="005F1D45" w:rsidP="005F1D45">
            <w:pPr>
              <w:spacing w:line="240" w:lineRule="auto"/>
              <w:rPr>
                <w:rFonts w:cs="Segoe UI"/>
                <w:b/>
              </w:rPr>
            </w:pPr>
            <w:r>
              <w:rPr>
                <w:rFonts w:cs="Segoe UI"/>
                <w:b/>
              </w:rPr>
              <w:t xml:space="preserve">Health and Wellbeing </w:t>
            </w:r>
            <w:r w:rsidR="003D678D" w:rsidRPr="005F1D45">
              <w:rPr>
                <w:rFonts w:cs="Segoe UI"/>
                <w:b/>
              </w:rPr>
              <w:t>Activity</w:t>
            </w:r>
          </w:p>
        </w:tc>
        <w:tc>
          <w:tcPr>
            <w:tcW w:w="2126" w:type="dxa"/>
            <w:shd w:val="clear" w:color="auto" w:fill="99CC00"/>
          </w:tcPr>
          <w:p w14:paraId="0AF1BD83" w14:textId="36E9B97E" w:rsidR="003D678D" w:rsidRPr="005F1D45" w:rsidRDefault="003D678D" w:rsidP="005F1D45">
            <w:pPr>
              <w:spacing w:line="240" w:lineRule="auto"/>
              <w:rPr>
                <w:rFonts w:cs="Segoe UI"/>
                <w:b/>
              </w:rPr>
            </w:pPr>
            <w:r w:rsidRPr="005F1D45">
              <w:rPr>
                <w:rFonts w:cs="Segoe UI"/>
                <w:b/>
              </w:rPr>
              <w:t>O</w:t>
            </w:r>
            <w:r w:rsidR="005F1D45">
              <w:rPr>
                <w:rFonts w:cs="Segoe UI"/>
                <w:b/>
              </w:rPr>
              <w:t xml:space="preserve">rganiser </w:t>
            </w:r>
          </w:p>
        </w:tc>
        <w:tc>
          <w:tcPr>
            <w:tcW w:w="2835" w:type="dxa"/>
            <w:shd w:val="clear" w:color="auto" w:fill="99CC00"/>
          </w:tcPr>
          <w:p w14:paraId="770004A8" w14:textId="77777777" w:rsidR="003D678D" w:rsidRPr="005F1D45" w:rsidRDefault="003D678D" w:rsidP="005F1D45">
            <w:pPr>
              <w:spacing w:line="240" w:lineRule="auto"/>
              <w:rPr>
                <w:rFonts w:cs="Segoe UI"/>
              </w:rPr>
            </w:pPr>
            <w:r w:rsidRPr="005F1D45">
              <w:rPr>
                <w:rFonts w:cs="Segoe UI"/>
                <w:b/>
              </w:rPr>
              <w:t>Experiences and Outcomes</w:t>
            </w:r>
          </w:p>
        </w:tc>
        <w:tc>
          <w:tcPr>
            <w:tcW w:w="3657" w:type="dxa"/>
            <w:shd w:val="clear" w:color="auto" w:fill="99CC00"/>
          </w:tcPr>
          <w:p w14:paraId="56BF9877" w14:textId="77777777" w:rsidR="003D678D" w:rsidRPr="005F1D45" w:rsidRDefault="003D678D" w:rsidP="005F1D45">
            <w:pPr>
              <w:spacing w:line="240" w:lineRule="auto"/>
              <w:rPr>
                <w:rFonts w:cs="Segoe UI"/>
              </w:rPr>
            </w:pPr>
            <w:r w:rsidRPr="005F1D45">
              <w:rPr>
                <w:rFonts w:cs="Segoe UI"/>
                <w:b/>
              </w:rPr>
              <w:t xml:space="preserve">I can </w:t>
            </w:r>
            <w:proofErr w:type="gramStart"/>
            <w:r w:rsidRPr="005F1D45">
              <w:rPr>
                <w:rFonts w:cs="Segoe UI"/>
                <w:b/>
              </w:rPr>
              <w:t>statements</w:t>
            </w:r>
            <w:proofErr w:type="gramEnd"/>
          </w:p>
        </w:tc>
        <w:tc>
          <w:tcPr>
            <w:tcW w:w="3289" w:type="dxa"/>
            <w:shd w:val="clear" w:color="auto" w:fill="99CC00"/>
          </w:tcPr>
          <w:p w14:paraId="0F48FBC1" w14:textId="77777777" w:rsidR="003D678D" w:rsidRPr="005F1D45" w:rsidRDefault="003D678D" w:rsidP="005F1D45">
            <w:pPr>
              <w:spacing w:line="240" w:lineRule="auto"/>
              <w:rPr>
                <w:rFonts w:cs="Segoe UI"/>
                <w:b/>
                <w:highlight w:val="yellow"/>
              </w:rPr>
            </w:pPr>
            <w:r w:rsidRPr="005F1D45">
              <w:rPr>
                <w:rFonts w:cs="Segoe UI"/>
                <w:b/>
              </w:rPr>
              <w:t>Notes</w:t>
            </w:r>
          </w:p>
        </w:tc>
      </w:tr>
      <w:tr w:rsidR="003D678D" w:rsidRPr="00DA2D1B" w14:paraId="4C0790BC" w14:textId="77777777" w:rsidTr="005F1D45">
        <w:tc>
          <w:tcPr>
            <w:tcW w:w="3539" w:type="dxa"/>
          </w:tcPr>
          <w:p w14:paraId="4D026DD4" w14:textId="77777777" w:rsidR="003D678D" w:rsidRPr="00AE67AC" w:rsidRDefault="003D678D" w:rsidP="00222703">
            <w:pPr>
              <w:widowControl w:val="0"/>
              <w:autoSpaceDE w:val="0"/>
              <w:autoSpaceDN w:val="0"/>
              <w:adjustRightInd w:val="0"/>
              <w:spacing w:line="240" w:lineRule="auto"/>
              <w:rPr>
                <w:rFonts w:ascii="Comic Sans MS" w:hAnsi="Comic Sans MS"/>
                <w:sz w:val="20"/>
                <w:szCs w:val="20"/>
                <w:lang w:val="en-US"/>
              </w:rPr>
            </w:pPr>
            <w:r w:rsidRPr="00AE67AC">
              <w:rPr>
                <w:rFonts w:ascii="Comic Sans MS" w:hAnsi="Comic Sans MS"/>
                <w:sz w:val="20"/>
                <w:szCs w:val="20"/>
                <w:lang w:val="en-US"/>
              </w:rPr>
              <w:t xml:space="preserve">When assessing </w:t>
            </w:r>
            <w:r>
              <w:rPr>
                <w:rFonts w:ascii="Comic Sans MS" w:hAnsi="Comic Sans MS"/>
                <w:sz w:val="20"/>
                <w:szCs w:val="20"/>
                <w:lang w:val="en-US"/>
              </w:rPr>
              <w:t>learner</w:t>
            </w:r>
            <w:r w:rsidRPr="00AE67AC">
              <w:rPr>
                <w:rFonts w:ascii="Comic Sans MS" w:hAnsi="Comic Sans MS"/>
                <w:sz w:val="20"/>
                <w:szCs w:val="20"/>
                <w:lang w:val="en-US"/>
              </w:rPr>
              <w:t>:</w:t>
            </w:r>
          </w:p>
          <w:p w14:paraId="713C46FD" w14:textId="77777777" w:rsidR="003D678D" w:rsidRDefault="003D678D" w:rsidP="00222703">
            <w:pPr>
              <w:widowControl w:val="0"/>
              <w:autoSpaceDE w:val="0"/>
              <w:autoSpaceDN w:val="0"/>
              <w:adjustRightInd w:val="0"/>
              <w:spacing w:line="240" w:lineRule="auto"/>
              <w:rPr>
                <w:rFonts w:ascii="Comic Sans MS" w:hAnsi="Comic Sans MS"/>
                <w:sz w:val="20"/>
                <w:szCs w:val="20"/>
                <w:lang w:val="en-US"/>
              </w:rPr>
            </w:pPr>
            <w:r w:rsidRPr="00AE67AC">
              <w:rPr>
                <w:rFonts w:ascii="Comic Sans MS" w:hAnsi="Comic Sans MS"/>
                <w:sz w:val="20"/>
                <w:szCs w:val="20"/>
                <w:lang w:val="en-US"/>
              </w:rPr>
              <w:t>Discuss likes/ dislikes; what enjoy and what find hard in school; what would like help with.</w:t>
            </w:r>
          </w:p>
          <w:p w14:paraId="307C441C" w14:textId="77777777" w:rsidR="003D678D" w:rsidRDefault="003D678D" w:rsidP="00222703">
            <w:pPr>
              <w:widowControl w:val="0"/>
              <w:autoSpaceDE w:val="0"/>
              <w:autoSpaceDN w:val="0"/>
              <w:adjustRightInd w:val="0"/>
              <w:spacing w:line="240" w:lineRule="auto"/>
              <w:rPr>
                <w:rFonts w:ascii="Comic Sans MS" w:hAnsi="Comic Sans MS"/>
                <w:sz w:val="20"/>
                <w:szCs w:val="20"/>
                <w:lang w:val="en-US"/>
              </w:rPr>
            </w:pPr>
          </w:p>
          <w:p w14:paraId="2A4DA4BD" w14:textId="77777777" w:rsidR="003D678D" w:rsidRDefault="003D678D" w:rsidP="00222703">
            <w:pPr>
              <w:widowControl w:val="0"/>
              <w:autoSpaceDE w:val="0"/>
              <w:autoSpaceDN w:val="0"/>
              <w:adjustRightInd w:val="0"/>
              <w:spacing w:line="240" w:lineRule="auto"/>
              <w:rPr>
                <w:rFonts w:ascii="Comic Sans MS" w:hAnsi="Comic Sans MS"/>
                <w:sz w:val="20"/>
                <w:szCs w:val="20"/>
                <w:lang w:val="en-US"/>
              </w:rPr>
            </w:pPr>
            <w:r>
              <w:rPr>
                <w:rFonts w:ascii="Comic Sans MS" w:hAnsi="Comic Sans MS"/>
                <w:sz w:val="20"/>
                <w:szCs w:val="20"/>
                <w:lang w:val="en-US"/>
              </w:rPr>
              <w:t>Discuss strategies/ supports that help the learner in the classroom (e.g. use Pupil Voice Tool)</w:t>
            </w:r>
          </w:p>
          <w:p w14:paraId="7FB5B3D5" w14:textId="77777777" w:rsidR="003D678D" w:rsidRDefault="003D678D" w:rsidP="00222703">
            <w:pPr>
              <w:widowControl w:val="0"/>
              <w:autoSpaceDE w:val="0"/>
              <w:autoSpaceDN w:val="0"/>
              <w:adjustRightInd w:val="0"/>
              <w:spacing w:line="240" w:lineRule="auto"/>
              <w:rPr>
                <w:rFonts w:ascii="Comic Sans MS" w:hAnsi="Comic Sans MS"/>
                <w:sz w:val="20"/>
                <w:szCs w:val="20"/>
                <w:lang w:val="en-US"/>
              </w:rPr>
            </w:pPr>
          </w:p>
          <w:p w14:paraId="78C0F606" w14:textId="77777777" w:rsidR="003D678D" w:rsidRPr="00C83118" w:rsidRDefault="003D678D" w:rsidP="00222703">
            <w:pPr>
              <w:widowControl w:val="0"/>
              <w:autoSpaceDE w:val="0"/>
              <w:autoSpaceDN w:val="0"/>
              <w:adjustRightInd w:val="0"/>
              <w:spacing w:line="240" w:lineRule="auto"/>
              <w:rPr>
                <w:rFonts w:ascii="Comic Sans MS" w:hAnsi="Comic Sans MS"/>
                <w:sz w:val="20"/>
                <w:szCs w:val="20"/>
                <w:highlight w:val="yellow"/>
                <w:lang w:val="en-US"/>
              </w:rPr>
            </w:pPr>
            <w:r w:rsidRPr="00B331FA">
              <w:rPr>
                <w:rFonts w:ascii="Comic Sans MS" w:hAnsi="Comic Sans MS"/>
                <w:sz w:val="20"/>
                <w:szCs w:val="20"/>
                <w:highlight w:val="yellow"/>
                <w:lang w:val="en-US"/>
              </w:rPr>
              <w:t xml:space="preserve">At start of </w:t>
            </w:r>
            <w:r>
              <w:rPr>
                <w:rFonts w:ascii="Comic Sans MS" w:hAnsi="Comic Sans MS"/>
                <w:sz w:val="20"/>
                <w:szCs w:val="20"/>
                <w:highlight w:val="yellow"/>
                <w:lang w:val="en-US"/>
              </w:rPr>
              <w:t xml:space="preserve">first </w:t>
            </w:r>
            <w:r w:rsidRPr="00B331FA">
              <w:rPr>
                <w:rFonts w:ascii="Comic Sans MS" w:hAnsi="Comic Sans MS"/>
                <w:sz w:val="20"/>
                <w:szCs w:val="20"/>
                <w:highlight w:val="yellow"/>
                <w:lang w:val="en-US"/>
              </w:rPr>
              <w:t>teaching session undertake the Wellbeing Web to get learner views on their learning</w:t>
            </w:r>
            <w:r>
              <w:rPr>
                <w:rFonts w:ascii="Comic Sans MS" w:hAnsi="Comic Sans MS"/>
                <w:sz w:val="20"/>
                <w:szCs w:val="20"/>
                <w:highlight w:val="yellow"/>
                <w:lang w:val="en-US"/>
              </w:rPr>
              <w:t>/ learning</w:t>
            </w:r>
            <w:r w:rsidRPr="00B331FA">
              <w:rPr>
                <w:rFonts w:ascii="Comic Sans MS" w:hAnsi="Comic Sans MS"/>
                <w:sz w:val="20"/>
                <w:szCs w:val="20"/>
                <w:highlight w:val="yellow"/>
                <w:lang w:val="en-US"/>
              </w:rPr>
              <w:t xml:space="preserve"> </w:t>
            </w:r>
            <w:r>
              <w:rPr>
                <w:rFonts w:ascii="Comic Sans MS" w:hAnsi="Comic Sans MS"/>
                <w:sz w:val="20"/>
                <w:szCs w:val="20"/>
                <w:highlight w:val="yellow"/>
                <w:lang w:val="en-US"/>
              </w:rPr>
              <w:t>experience.</w:t>
            </w:r>
          </w:p>
          <w:p w14:paraId="1DAB49EE" w14:textId="77777777" w:rsidR="003D678D" w:rsidRPr="00AE67AC" w:rsidRDefault="003D678D" w:rsidP="00222703">
            <w:pPr>
              <w:widowControl w:val="0"/>
              <w:autoSpaceDE w:val="0"/>
              <w:autoSpaceDN w:val="0"/>
              <w:adjustRightInd w:val="0"/>
              <w:spacing w:line="240" w:lineRule="auto"/>
              <w:rPr>
                <w:rFonts w:ascii="Comic Sans MS" w:hAnsi="Comic Sans MS"/>
                <w:sz w:val="20"/>
                <w:szCs w:val="20"/>
                <w:lang w:val="en-US"/>
              </w:rPr>
            </w:pPr>
          </w:p>
          <w:p w14:paraId="4F3FEBC7" w14:textId="77777777" w:rsidR="003D678D" w:rsidRPr="00AE67AC" w:rsidRDefault="003D678D" w:rsidP="00222703">
            <w:pPr>
              <w:widowControl w:val="0"/>
              <w:autoSpaceDE w:val="0"/>
              <w:autoSpaceDN w:val="0"/>
              <w:adjustRightInd w:val="0"/>
              <w:spacing w:line="240" w:lineRule="auto"/>
              <w:rPr>
                <w:rFonts w:ascii="Comic Sans MS" w:hAnsi="Comic Sans MS"/>
                <w:sz w:val="20"/>
                <w:szCs w:val="20"/>
                <w:lang w:val="en-US"/>
              </w:rPr>
            </w:pPr>
            <w:r w:rsidRPr="00AE67AC">
              <w:rPr>
                <w:rFonts w:ascii="Comic Sans MS" w:hAnsi="Comic Sans MS"/>
                <w:sz w:val="20"/>
                <w:szCs w:val="20"/>
                <w:lang w:val="en-US"/>
              </w:rPr>
              <w:t>During lessons:</w:t>
            </w:r>
          </w:p>
          <w:p w14:paraId="62451399" w14:textId="77777777" w:rsidR="003D678D" w:rsidRPr="00AE67AC" w:rsidRDefault="003D678D" w:rsidP="00222703">
            <w:pPr>
              <w:widowControl w:val="0"/>
              <w:autoSpaceDE w:val="0"/>
              <w:autoSpaceDN w:val="0"/>
              <w:adjustRightInd w:val="0"/>
              <w:spacing w:line="240" w:lineRule="auto"/>
              <w:rPr>
                <w:rFonts w:ascii="Comic Sans MS" w:hAnsi="Comic Sans MS"/>
                <w:sz w:val="20"/>
                <w:szCs w:val="20"/>
                <w:lang w:val="en-US"/>
              </w:rPr>
            </w:pPr>
            <w:r w:rsidRPr="00AE67AC">
              <w:rPr>
                <w:rFonts w:ascii="Comic Sans MS" w:hAnsi="Comic Sans MS"/>
                <w:sz w:val="20"/>
                <w:szCs w:val="20"/>
                <w:lang w:val="en-US"/>
              </w:rPr>
              <w:t>As introduce and work on strategies discuss the thinking behind why we use them and how they can benefit learning.</w:t>
            </w:r>
          </w:p>
          <w:p w14:paraId="0F0DBA6A" w14:textId="77777777" w:rsidR="003D678D" w:rsidRPr="00AE67AC" w:rsidRDefault="003D678D" w:rsidP="00222703">
            <w:pPr>
              <w:widowControl w:val="0"/>
              <w:autoSpaceDE w:val="0"/>
              <w:autoSpaceDN w:val="0"/>
              <w:adjustRightInd w:val="0"/>
              <w:spacing w:line="240" w:lineRule="auto"/>
              <w:rPr>
                <w:rFonts w:ascii="Comic Sans MS" w:hAnsi="Comic Sans MS"/>
                <w:sz w:val="20"/>
                <w:szCs w:val="20"/>
                <w:lang w:val="en-US"/>
              </w:rPr>
            </w:pPr>
          </w:p>
          <w:p w14:paraId="33B3C3E9" w14:textId="546ACEED" w:rsidR="003D678D" w:rsidRPr="00AE67AC" w:rsidRDefault="003D678D" w:rsidP="00222703">
            <w:pPr>
              <w:widowControl w:val="0"/>
              <w:autoSpaceDE w:val="0"/>
              <w:autoSpaceDN w:val="0"/>
              <w:adjustRightInd w:val="0"/>
              <w:spacing w:line="240" w:lineRule="auto"/>
              <w:rPr>
                <w:rFonts w:ascii="Comic Sans MS" w:hAnsi="Comic Sans MS"/>
                <w:sz w:val="20"/>
                <w:szCs w:val="20"/>
                <w:lang w:val="en-US"/>
              </w:rPr>
            </w:pPr>
            <w:r w:rsidRPr="00AE67AC">
              <w:rPr>
                <w:rFonts w:ascii="Comic Sans MS" w:hAnsi="Comic Sans MS"/>
                <w:sz w:val="20"/>
                <w:szCs w:val="20"/>
                <w:lang w:val="en-US"/>
              </w:rPr>
              <w:t xml:space="preserve">Discuss </w:t>
            </w:r>
            <w:r>
              <w:rPr>
                <w:rFonts w:ascii="Comic Sans MS" w:hAnsi="Comic Sans MS"/>
                <w:sz w:val="20"/>
                <w:szCs w:val="20"/>
                <w:lang w:val="en-US"/>
              </w:rPr>
              <w:t>learner</w:t>
            </w:r>
            <w:r w:rsidRPr="00AE67AC">
              <w:rPr>
                <w:rFonts w:ascii="Comic Sans MS" w:hAnsi="Comic Sans MS"/>
                <w:sz w:val="20"/>
                <w:szCs w:val="20"/>
                <w:lang w:val="en-US"/>
              </w:rPr>
              <w:t>’s feelings about their learning experience and how they feel they are doing.</w:t>
            </w:r>
          </w:p>
        </w:tc>
        <w:tc>
          <w:tcPr>
            <w:tcW w:w="2126" w:type="dxa"/>
          </w:tcPr>
          <w:p w14:paraId="126F9006" w14:textId="77777777" w:rsidR="003D678D" w:rsidRPr="00AE67AC" w:rsidRDefault="003D678D" w:rsidP="00222703">
            <w:pPr>
              <w:widowControl w:val="0"/>
              <w:autoSpaceDE w:val="0"/>
              <w:autoSpaceDN w:val="0"/>
              <w:adjustRightInd w:val="0"/>
              <w:spacing w:line="240" w:lineRule="auto"/>
              <w:rPr>
                <w:rFonts w:ascii="Comic Sans MS" w:hAnsi="Comic Sans MS"/>
                <w:b/>
                <w:sz w:val="20"/>
                <w:szCs w:val="20"/>
                <w:lang w:val="en-US"/>
              </w:rPr>
            </w:pPr>
            <w:r w:rsidRPr="00AE67AC">
              <w:rPr>
                <w:rFonts w:ascii="Comic Sans MS" w:hAnsi="Comic Sans MS"/>
                <w:b/>
                <w:sz w:val="20"/>
                <w:szCs w:val="20"/>
                <w:lang w:val="en-US"/>
              </w:rPr>
              <w:t xml:space="preserve">Mental, emotional, social and physical wellbeing </w:t>
            </w:r>
          </w:p>
          <w:p w14:paraId="5CF4E981" w14:textId="77777777" w:rsidR="003D678D" w:rsidRPr="00AE67AC" w:rsidRDefault="003D678D" w:rsidP="00222703">
            <w:pPr>
              <w:widowControl w:val="0"/>
              <w:autoSpaceDE w:val="0"/>
              <w:autoSpaceDN w:val="0"/>
              <w:adjustRightInd w:val="0"/>
              <w:spacing w:line="240" w:lineRule="auto"/>
              <w:rPr>
                <w:rFonts w:ascii="Comic Sans MS" w:hAnsi="Comic Sans MS"/>
                <w:sz w:val="20"/>
                <w:szCs w:val="20"/>
                <w:lang w:val="en-US"/>
              </w:rPr>
            </w:pPr>
          </w:p>
          <w:p w14:paraId="3AAEE3F6" w14:textId="77777777" w:rsidR="003D678D" w:rsidRPr="00AE67AC" w:rsidRDefault="003D678D" w:rsidP="00222703">
            <w:pPr>
              <w:widowControl w:val="0"/>
              <w:autoSpaceDE w:val="0"/>
              <w:autoSpaceDN w:val="0"/>
              <w:adjustRightInd w:val="0"/>
              <w:spacing w:line="240" w:lineRule="auto"/>
              <w:rPr>
                <w:rFonts w:ascii="Comic Sans MS" w:hAnsi="Comic Sans MS"/>
                <w:sz w:val="20"/>
                <w:szCs w:val="20"/>
                <w:lang w:val="en-US"/>
              </w:rPr>
            </w:pPr>
            <w:r w:rsidRPr="00AE67AC">
              <w:rPr>
                <w:rFonts w:ascii="Comic Sans MS" w:hAnsi="Comic Sans MS"/>
                <w:sz w:val="20"/>
                <w:szCs w:val="20"/>
                <w:lang w:val="en-US"/>
              </w:rPr>
              <w:t>* Responsibility of all</w:t>
            </w:r>
          </w:p>
          <w:p w14:paraId="626C35FF" w14:textId="77777777" w:rsidR="003D678D" w:rsidRPr="00DA2D1B" w:rsidRDefault="003D678D" w:rsidP="00222703">
            <w:pPr>
              <w:spacing w:line="240" w:lineRule="auto"/>
            </w:pPr>
          </w:p>
        </w:tc>
        <w:tc>
          <w:tcPr>
            <w:tcW w:w="2835" w:type="dxa"/>
          </w:tcPr>
          <w:p w14:paraId="6C606B79" w14:textId="77777777" w:rsidR="003D678D" w:rsidRPr="00AE67AC" w:rsidRDefault="003D678D" w:rsidP="00222703">
            <w:pPr>
              <w:widowControl w:val="0"/>
              <w:autoSpaceDE w:val="0"/>
              <w:autoSpaceDN w:val="0"/>
              <w:adjustRightInd w:val="0"/>
              <w:spacing w:line="240" w:lineRule="auto"/>
              <w:rPr>
                <w:rFonts w:ascii="Comic Sans MS" w:hAnsi="Comic Sans MS"/>
                <w:sz w:val="20"/>
                <w:szCs w:val="20"/>
                <w:lang w:val="en-US"/>
              </w:rPr>
            </w:pPr>
            <w:r w:rsidRPr="00AE67AC">
              <w:rPr>
                <w:rFonts w:ascii="Comic Sans MS" w:hAnsi="Comic Sans MS"/>
                <w:sz w:val="20"/>
                <w:szCs w:val="20"/>
                <w:lang w:val="en-US"/>
              </w:rPr>
              <w:t xml:space="preserve">I understand that there are people I can talk to and that there are </w:t>
            </w:r>
            <w:proofErr w:type="gramStart"/>
            <w:r w:rsidRPr="00AE67AC">
              <w:rPr>
                <w:rFonts w:ascii="Comic Sans MS" w:hAnsi="Comic Sans MS"/>
                <w:sz w:val="20"/>
                <w:szCs w:val="20"/>
                <w:lang w:val="en-US"/>
              </w:rPr>
              <w:t>a number of</w:t>
            </w:r>
            <w:proofErr w:type="gramEnd"/>
            <w:r w:rsidRPr="00AE67AC">
              <w:rPr>
                <w:rFonts w:ascii="Comic Sans MS" w:hAnsi="Comic Sans MS"/>
                <w:sz w:val="20"/>
                <w:szCs w:val="20"/>
                <w:lang w:val="en-US"/>
              </w:rPr>
              <w:t xml:space="preserve"> ways in which I can gain access to practical and emotional support to help me, and others, in a range of circumstances.</w:t>
            </w:r>
          </w:p>
          <w:p w14:paraId="4A07FA1E" w14:textId="77777777" w:rsidR="003D678D" w:rsidRPr="00AE67AC" w:rsidRDefault="003D678D" w:rsidP="00222703">
            <w:pPr>
              <w:widowControl w:val="0"/>
              <w:autoSpaceDE w:val="0"/>
              <w:autoSpaceDN w:val="0"/>
              <w:adjustRightInd w:val="0"/>
              <w:spacing w:line="240" w:lineRule="auto"/>
              <w:rPr>
                <w:rFonts w:ascii="Comic Sans MS" w:hAnsi="Comic Sans MS"/>
                <w:sz w:val="20"/>
                <w:szCs w:val="20"/>
                <w:lang w:val="en-US"/>
              </w:rPr>
            </w:pPr>
          </w:p>
          <w:p w14:paraId="2F131FCD" w14:textId="77777777" w:rsidR="003D678D" w:rsidRPr="00AE67AC" w:rsidRDefault="003D678D" w:rsidP="00222703">
            <w:pPr>
              <w:widowControl w:val="0"/>
              <w:autoSpaceDE w:val="0"/>
              <w:autoSpaceDN w:val="0"/>
              <w:adjustRightInd w:val="0"/>
              <w:spacing w:line="240" w:lineRule="auto"/>
              <w:rPr>
                <w:rFonts w:ascii="Comic Sans MS" w:hAnsi="Comic Sans MS"/>
                <w:color w:val="99CC00"/>
                <w:sz w:val="20"/>
                <w:szCs w:val="20"/>
                <w:lang w:val="en-US"/>
              </w:rPr>
            </w:pPr>
            <w:r w:rsidRPr="00AE67AC">
              <w:rPr>
                <w:rFonts w:ascii="Comic Sans MS" w:hAnsi="Comic Sans MS"/>
                <w:color w:val="99CC00"/>
                <w:sz w:val="20"/>
                <w:szCs w:val="20"/>
                <w:lang w:val="en-US"/>
              </w:rPr>
              <w:t>HWB 1-</w:t>
            </w:r>
            <w:proofErr w:type="spellStart"/>
            <w:r w:rsidRPr="00AE67AC">
              <w:rPr>
                <w:rFonts w:ascii="Comic Sans MS" w:hAnsi="Comic Sans MS"/>
                <w:color w:val="99CC00"/>
                <w:sz w:val="20"/>
                <w:szCs w:val="20"/>
                <w:lang w:val="en-US"/>
              </w:rPr>
              <w:t>03a</w:t>
            </w:r>
            <w:proofErr w:type="spellEnd"/>
          </w:p>
          <w:p w14:paraId="0BB7B938" w14:textId="77777777" w:rsidR="003D678D" w:rsidRPr="00DA2D1B" w:rsidRDefault="003D678D" w:rsidP="00222703">
            <w:pPr>
              <w:spacing w:line="240" w:lineRule="auto"/>
            </w:pPr>
          </w:p>
        </w:tc>
        <w:tc>
          <w:tcPr>
            <w:tcW w:w="3657" w:type="dxa"/>
          </w:tcPr>
          <w:p w14:paraId="2249403C" w14:textId="77777777" w:rsidR="003D678D" w:rsidRPr="00AE67AC" w:rsidRDefault="003D678D">
            <w:pPr>
              <w:widowControl w:val="0"/>
              <w:numPr>
                <w:ilvl w:val="0"/>
                <w:numId w:val="44"/>
              </w:numPr>
              <w:autoSpaceDE w:val="0"/>
              <w:autoSpaceDN w:val="0"/>
              <w:adjustRightInd w:val="0"/>
              <w:spacing w:line="240" w:lineRule="auto"/>
              <w:rPr>
                <w:rFonts w:ascii="Comic Sans MS" w:hAnsi="Comic Sans MS"/>
                <w:sz w:val="20"/>
                <w:szCs w:val="20"/>
                <w:lang w:val="en-US"/>
              </w:rPr>
            </w:pPr>
            <w:r w:rsidRPr="00AE67AC">
              <w:rPr>
                <w:rFonts w:ascii="Comic Sans MS" w:hAnsi="Comic Sans MS"/>
                <w:sz w:val="20"/>
                <w:szCs w:val="20"/>
                <w:lang w:val="en-US"/>
              </w:rPr>
              <w:t>I can say what I find hard/ easy.</w:t>
            </w:r>
          </w:p>
          <w:p w14:paraId="6F31FBAF" w14:textId="77777777" w:rsidR="003D678D" w:rsidRPr="00AE67AC" w:rsidRDefault="003D678D">
            <w:pPr>
              <w:widowControl w:val="0"/>
              <w:numPr>
                <w:ilvl w:val="0"/>
                <w:numId w:val="44"/>
              </w:numPr>
              <w:autoSpaceDE w:val="0"/>
              <w:autoSpaceDN w:val="0"/>
              <w:adjustRightInd w:val="0"/>
              <w:spacing w:line="240" w:lineRule="auto"/>
              <w:rPr>
                <w:rFonts w:ascii="Comic Sans MS" w:hAnsi="Comic Sans MS"/>
                <w:sz w:val="20"/>
                <w:szCs w:val="20"/>
                <w:lang w:val="en-US"/>
              </w:rPr>
            </w:pPr>
            <w:r w:rsidRPr="00AE67AC">
              <w:rPr>
                <w:rFonts w:ascii="Comic Sans MS" w:hAnsi="Comic Sans MS"/>
                <w:sz w:val="20"/>
                <w:szCs w:val="20"/>
                <w:lang w:val="en-US"/>
              </w:rPr>
              <w:t>I can say what I enjoy in school and am good at.</w:t>
            </w:r>
          </w:p>
          <w:p w14:paraId="6B916A1F" w14:textId="77777777" w:rsidR="003D678D" w:rsidRPr="00AE67AC" w:rsidRDefault="003D678D">
            <w:pPr>
              <w:widowControl w:val="0"/>
              <w:numPr>
                <w:ilvl w:val="0"/>
                <w:numId w:val="44"/>
              </w:numPr>
              <w:autoSpaceDE w:val="0"/>
              <w:autoSpaceDN w:val="0"/>
              <w:adjustRightInd w:val="0"/>
              <w:spacing w:line="240" w:lineRule="auto"/>
              <w:rPr>
                <w:rFonts w:ascii="Comic Sans MS" w:hAnsi="Comic Sans MS"/>
                <w:sz w:val="20"/>
                <w:szCs w:val="20"/>
                <w:lang w:val="en-US"/>
              </w:rPr>
            </w:pPr>
            <w:r w:rsidRPr="00AE67AC">
              <w:rPr>
                <w:rFonts w:ascii="Comic Sans MS" w:hAnsi="Comic Sans MS"/>
                <w:sz w:val="20"/>
                <w:szCs w:val="20"/>
                <w:lang w:val="en-US"/>
              </w:rPr>
              <w:t xml:space="preserve">I can say what I would like </w:t>
            </w:r>
            <w:proofErr w:type="gramStart"/>
            <w:r w:rsidRPr="00AE67AC">
              <w:rPr>
                <w:rFonts w:ascii="Comic Sans MS" w:hAnsi="Comic Sans MS"/>
                <w:sz w:val="20"/>
                <w:szCs w:val="20"/>
                <w:lang w:val="en-US"/>
              </w:rPr>
              <w:t>help</w:t>
            </w:r>
            <w:proofErr w:type="gramEnd"/>
            <w:r w:rsidRPr="00AE67AC">
              <w:rPr>
                <w:rFonts w:ascii="Comic Sans MS" w:hAnsi="Comic Sans MS"/>
                <w:sz w:val="20"/>
                <w:szCs w:val="20"/>
                <w:lang w:val="en-US"/>
              </w:rPr>
              <w:t xml:space="preserve"> with to improve.</w:t>
            </w:r>
          </w:p>
          <w:p w14:paraId="44A129B6" w14:textId="77777777" w:rsidR="003D678D" w:rsidRPr="00AE67AC" w:rsidRDefault="003D678D">
            <w:pPr>
              <w:widowControl w:val="0"/>
              <w:numPr>
                <w:ilvl w:val="0"/>
                <w:numId w:val="44"/>
              </w:numPr>
              <w:autoSpaceDE w:val="0"/>
              <w:autoSpaceDN w:val="0"/>
              <w:adjustRightInd w:val="0"/>
              <w:spacing w:line="240" w:lineRule="auto"/>
              <w:rPr>
                <w:rFonts w:ascii="Comic Sans MS" w:hAnsi="Comic Sans MS"/>
                <w:sz w:val="20"/>
                <w:szCs w:val="20"/>
                <w:lang w:val="en-US"/>
              </w:rPr>
            </w:pPr>
            <w:r w:rsidRPr="00AE67AC">
              <w:rPr>
                <w:rFonts w:ascii="Comic Sans MS" w:hAnsi="Comic Sans MS"/>
                <w:sz w:val="20"/>
                <w:szCs w:val="20"/>
                <w:lang w:val="en-US"/>
              </w:rPr>
              <w:t>I can talk about how I am feeling about my learning.</w:t>
            </w:r>
          </w:p>
          <w:p w14:paraId="75CA0E18" w14:textId="77777777" w:rsidR="003D678D" w:rsidRDefault="003D678D">
            <w:pPr>
              <w:widowControl w:val="0"/>
              <w:numPr>
                <w:ilvl w:val="0"/>
                <w:numId w:val="44"/>
              </w:numPr>
              <w:autoSpaceDE w:val="0"/>
              <w:autoSpaceDN w:val="0"/>
              <w:adjustRightInd w:val="0"/>
              <w:spacing w:line="240" w:lineRule="auto"/>
              <w:rPr>
                <w:rFonts w:ascii="Comic Sans MS" w:hAnsi="Comic Sans MS"/>
                <w:sz w:val="20"/>
                <w:szCs w:val="20"/>
                <w:lang w:val="en-US"/>
              </w:rPr>
            </w:pPr>
            <w:r>
              <w:rPr>
                <w:rFonts w:ascii="Comic Sans MS" w:hAnsi="Comic Sans MS"/>
                <w:sz w:val="20"/>
                <w:szCs w:val="20"/>
                <w:lang w:val="en-US"/>
              </w:rPr>
              <w:t>I can recognis</w:t>
            </w:r>
            <w:r w:rsidRPr="00AE67AC">
              <w:rPr>
                <w:rFonts w:ascii="Comic Sans MS" w:hAnsi="Comic Sans MS"/>
                <w:sz w:val="20"/>
                <w:szCs w:val="20"/>
                <w:lang w:val="en-US"/>
              </w:rPr>
              <w:t xml:space="preserve">e strategies </w:t>
            </w:r>
            <w:r>
              <w:rPr>
                <w:rFonts w:ascii="Comic Sans MS" w:hAnsi="Comic Sans MS"/>
                <w:sz w:val="20"/>
                <w:szCs w:val="20"/>
                <w:lang w:val="en-US"/>
              </w:rPr>
              <w:t>that can help me in my learning.</w:t>
            </w:r>
          </w:p>
          <w:p w14:paraId="638BACE5" w14:textId="77777777" w:rsidR="003D678D" w:rsidRPr="00AE67AC" w:rsidRDefault="003D678D">
            <w:pPr>
              <w:widowControl w:val="0"/>
              <w:numPr>
                <w:ilvl w:val="0"/>
                <w:numId w:val="44"/>
              </w:numPr>
              <w:autoSpaceDE w:val="0"/>
              <w:autoSpaceDN w:val="0"/>
              <w:adjustRightInd w:val="0"/>
              <w:spacing w:line="240" w:lineRule="auto"/>
              <w:rPr>
                <w:rFonts w:ascii="Comic Sans MS" w:hAnsi="Comic Sans MS"/>
                <w:sz w:val="20"/>
                <w:szCs w:val="20"/>
                <w:lang w:val="en-US"/>
              </w:rPr>
            </w:pPr>
            <w:r>
              <w:rPr>
                <w:rFonts w:ascii="Comic Sans MS" w:hAnsi="Comic Sans MS"/>
                <w:sz w:val="20"/>
                <w:szCs w:val="20"/>
                <w:lang w:val="en-US"/>
              </w:rPr>
              <w:t xml:space="preserve">I can tell others what supports I find </w:t>
            </w:r>
            <w:proofErr w:type="gramStart"/>
            <w:r>
              <w:rPr>
                <w:rFonts w:ascii="Comic Sans MS" w:hAnsi="Comic Sans MS"/>
                <w:sz w:val="20"/>
                <w:szCs w:val="20"/>
                <w:lang w:val="en-US"/>
              </w:rPr>
              <w:t>help</w:t>
            </w:r>
            <w:proofErr w:type="gramEnd"/>
            <w:r>
              <w:rPr>
                <w:rFonts w:ascii="Comic Sans MS" w:hAnsi="Comic Sans MS"/>
                <w:sz w:val="20"/>
                <w:szCs w:val="20"/>
                <w:lang w:val="en-US"/>
              </w:rPr>
              <w:t xml:space="preserve"> me to learn in the classroom.</w:t>
            </w:r>
          </w:p>
          <w:p w14:paraId="0074C8E7" w14:textId="77777777" w:rsidR="003D678D" w:rsidRPr="00DA2D1B" w:rsidRDefault="003D678D" w:rsidP="00222703">
            <w:pPr>
              <w:widowControl w:val="0"/>
              <w:autoSpaceDE w:val="0"/>
              <w:autoSpaceDN w:val="0"/>
              <w:adjustRightInd w:val="0"/>
              <w:spacing w:line="240" w:lineRule="auto"/>
            </w:pPr>
          </w:p>
        </w:tc>
        <w:tc>
          <w:tcPr>
            <w:tcW w:w="3289" w:type="dxa"/>
          </w:tcPr>
          <w:p w14:paraId="1B4BF520" w14:textId="77777777" w:rsidR="003D678D" w:rsidRPr="00DA2D1B" w:rsidRDefault="003D678D" w:rsidP="00222703">
            <w:pPr>
              <w:spacing w:line="240" w:lineRule="auto"/>
            </w:pPr>
          </w:p>
        </w:tc>
      </w:tr>
      <w:tr w:rsidR="003D678D" w:rsidRPr="00DA2D1B" w14:paraId="7F56C8A9" w14:textId="77777777" w:rsidTr="005F1D45">
        <w:tc>
          <w:tcPr>
            <w:tcW w:w="3539" w:type="dxa"/>
          </w:tcPr>
          <w:p w14:paraId="594865E8" w14:textId="77777777" w:rsidR="003D678D" w:rsidRPr="00AE67AC" w:rsidRDefault="003D678D" w:rsidP="00222703">
            <w:pPr>
              <w:widowControl w:val="0"/>
              <w:autoSpaceDE w:val="0"/>
              <w:autoSpaceDN w:val="0"/>
              <w:adjustRightInd w:val="0"/>
              <w:spacing w:line="240" w:lineRule="auto"/>
              <w:rPr>
                <w:rFonts w:ascii="Comic Sans MS" w:hAnsi="Comic Sans MS"/>
                <w:sz w:val="20"/>
                <w:szCs w:val="20"/>
                <w:lang w:val="en-US"/>
              </w:rPr>
            </w:pPr>
            <w:r w:rsidRPr="00AE67AC">
              <w:rPr>
                <w:rFonts w:ascii="Comic Sans MS" w:hAnsi="Comic Sans MS"/>
                <w:sz w:val="20"/>
                <w:szCs w:val="20"/>
                <w:lang w:val="en-US"/>
              </w:rPr>
              <w:t xml:space="preserve">Weekly programme of Literacy/ Dyslexia Support </w:t>
            </w:r>
            <w:r>
              <w:rPr>
                <w:rFonts w:ascii="Comic Sans MS" w:hAnsi="Comic Sans MS"/>
                <w:sz w:val="20"/>
                <w:szCs w:val="20"/>
                <w:lang w:val="en-US"/>
              </w:rPr>
              <w:t>Team teaching/ support and support staff</w:t>
            </w:r>
            <w:r w:rsidRPr="00AE67AC">
              <w:rPr>
                <w:rFonts w:ascii="Comic Sans MS" w:hAnsi="Comic Sans MS"/>
                <w:sz w:val="20"/>
                <w:szCs w:val="20"/>
                <w:lang w:val="en-US"/>
              </w:rPr>
              <w:t xml:space="preserve"> skills practice activities.</w:t>
            </w:r>
          </w:p>
          <w:p w14:paraId="497A6320" w14:textId="77777777" w:rsidR="003D678D" w:rsidRPr="00AE67AC" w:rsidRDefault="003D678D" w:rsidP="00222703">
            <w:pPr>
              <w:widowControl w:val="0"/>
              <w:autoSpaceDE w:val="0"/>
              <w:autoSpaceDN w:val="0"/>
              <w:adjustRightInd w:val="0"/>
              <w:spacing w:line="240" w:lineRule="auto"/>
              <w:rPr>
                <w:rFonts w:ascii="Comic Sans MS" w:hAnsi="Comic Sans MS"/>
                <w:sz w:val="20"/>
                <w:szCs w:val="20"/>
                <w:lang w:val="en-US"/>
              </w:rPr>
            </w:pPr>
          </w:p>
          <w:p w14:paraId="7739A767" w14:textId="77777777" w:rsidR="003D678D" w:rsidRPr="00AE67AC" w:rsidRDefault="003D678D" w:rsidP="00222703">
            <w:pPr>
              <w:widowControl w:val="0"/>
              <w:autoSpaceDE w:val="0"/>
              <w:autoSpaceDN w:val="0"/>
              <w:adjustRightInd w:val="0"/>
              <w:spacing w:line="240" w:lineRule="auto"/>
              <w:rPr>
                <w:rFonts w:ascii="Comic Sans MS" w:hAnsi="Comic Sans MS"/>
                <w:sz w:val="20"/>
                <w:szCs w:val="20"/>
                <w:lang w:val="en-US"/>
              </w:rPr>
            </w:pPr>
            <w:r w:rsidRPr="00AE67AC">
              <w:rPr>
                <w:rFonts w:ascii="Comic Sans MS" w:hAnsi="Comic Sans MS"/>
                <w:sz w:val="20"/>
                <w:szCs w:val="20"/>
                <w:lang w:val="en-US"/>
              </w:rPr>
              <w:t>Give choice in resources used e.g. Between reading books, to enable children to take ownership of their learning.</w:t>
            </w:r>
          </w:p>
          <w:p w14:paraId="79D80004" w14:textId="77777777" w:rsidR="003D678D" w:rsidRPr="00AE67AC" w:rsidRDefault="003D678D" w:rsidP="00222703">
            <w:pPr>
              <w:widowControl w:val="0"/>
              <w:autoSpaceDE w:val="0"/>
              <w:autoSpaceDN w:val="0"/>
              <w:adjustRightInd w:val="0"/>
              <w:spacing w:line="240" w:lineRule="auto"/>
              <w:rPr>
                <w:rFonts w:ascii="Comic Sans MS" w:hAnsi="Comic Sans MS"/>
                <w:sz w:val="20"/>
                <w:szCs w:val="20"/>
                <w:lang w:val="en-US"/>
              </w:rPr>
            </w:pPr>
          </w:p>
          <w:p w14:paraId="6E85A557" w14:textId="77777777" w:rsidR="003D678D" w:rsidRPr="00AE67AC" w:rsidRDefault="003D678D" w:rsidP="00222703">
            <w:pPr>
              <w:widowControl w:val="0"/>
              <w:autoSpaceDE w:val="0"/>
              <w:autoSpaceDN w:val="0"/>
              <w:adjustRightInd w:val="0"/>
              <w:spacing w:line="240" w:lineRule="auto"/>
              <w:rPr>
                <w:rFonts w:ascii="Comic Sans MS" w:hAnsi="Comic Sans MS"/>
                <w:sz w:val="20"/>
                <w:szCs w:val="20"/>
                <w:lang w:val="en-US"/>
              </w:rPr>
            </w:pPr>
            <w:r w:rsidRPr="00AE67AC">
              <w:rPr>
                <w:rFonts w:ascii="Comic Sans MS" w:hAnsi="Comic Sans MS"/>
                <w:sz w:val="20"/>
                <w:szCs w:val="20"/>
                <w:lang w:val="en-US"/>
              </w:rPr>
              <w:lastRenderedPageBreak/>
              <w:t xml:space="preserve">Talk about ways for </w:t>
            </w:r>
            <w:r>
              <w:rPr>
                <w:rFonts w:ascii="Comic Sans MS" w:hAnsi="Comic Sans MS"/>
                <w:sz w:val="20"/>
                <w:szCs w:val="20"/>
                <w:lang w:val="en-US"/>
              </w:rPr>
              <w:t>learner</w:t>
            </w:r>
            <w:r w:rsidRPr="00AE67AC">
              <w:rPr>
                <w:rFonts w:ascii="Comic Sans MS" w:hAnsi="Comic Sans MS"/>
                <w:sz w:val="20"/>
                <w:szCs w:val="20"/>
                <w:lang w:val="en-US"/>
              </w:rPr>
              <w:t xml:space="preserve"> to take responsibility for own learning.</w:t>
            </w:r>
          </w:p>
          <w:p w14:paraId="1824FF9B" w14:textId="77777777" w:rsidR="003D678D" w:rsidRPr="00AE67AC" w:rsidRDefault="003D678D" w:rsidP="00222703">
            <w:pPr>
              <w:widowControl w:val="0"/>
              <w:autoSpaceDE w:val="0"/>
              <w:autoSpaceDN w:val="0"/>
              <w:adjustRightInd w:val="0"/>
              <w:spacing w:line="240" w:lineRule="auto"/>
              <w:rPr>
                <w:rFonts w:ascii="Comic Sans MS" w:hAnsi="Comic Sans MS"/>
                <w:sz w:val="20"/>
                <w:szCs w:val="20"/>
                <w:lang w:val="en-US"/>
              </w:rPr>
            </w:pPr>
            <w:r w:rsidRPr="00AE67AC">
              <w:rPr>
                <w:rFonts w:ascii="Comic Sans MS" w:hAnsi="Comic Sans MS"/>
                <w:sz w:val="20"/>
                <w:szCs w:val="20"/>
                <w:lang w:val="en-US"/>
              </w:rPr>
              <w:t xml:space="preserve">Encourage </w:t>
            </w:r>
            <w:r>
              <w:rPr>
                <w:rFonts w:ascii="Comic Sans MS" w:hAnsi="Comic Sans MS"/>
                <w:sz w:val="20"/>
                <w:szCs w:val="20"/>
                <w:lang w:val="en-US"/>
              </w:rPr>
              <w:t>learner</w:t>
            </w:r>
            <w:r w:rsidRPr="00AE67AC">
              <w:rPr>
                <w:rFonts w:ascii="Comic Sans MS" w:hAnsi="Comic Sans MS"/>
                <w:sz w:val="20"/>
                <w:szCs w:val="20"/>
                <w:lang w:val="en-US"/>
              </w:rPr>
              <w:t xml:space="preserve"> to have a go/ try independently.</w:t>
            </w:r>
          </w:p>
          <w:p w14:paraId="5E6EA0AB" w14:textId="77777777" w:rsidR="003D678D" w:rsidRPr="00AE67AC" w:rsidRDefault="003D678D" w:rsidP="00222703">
            <w:pPr>
              <w:widowControl w:val="0"/>
              <w:autoSpaceDE w:val="0"/>
              <w:autoSpaceDN w:val="0"/>
              <w:adjustRightInd w:val="0"/>
              <w:spacing w:line="240" w:lineRule="auto"/>
              <w:rPr>
                <w:rFonts w:ascii="Comic Sans MS" w:hAnsi="Comic Sans MS"/>
                <w:sz w:val="20"/>
                <w:szCs w:val="20"/>
                <w:lang w:val="en-US"/>
              </w:rPr>
            </w:pPr>
          </w:p>
          <w:p w14:paraId="5516A546" w14:textId="77777777" w:rsidR="003D678D" w:rsidRDefault="003D678D" w:rsidP="00222703">
            <w:pPr>
              <w:widowControl w:val="0"/>
              <w:autoSpaceDE w:val="0"/>
              <w:autoSpaceDN w:val="0"/>
              <w:adjustRightInd w:val="0"/>
              <w:spacing w:line="240" w:lineRule="auto"/>
              <w:rPr>
                <w:rFonts w:ascii="Comic Sans MS" w:hAnsi="Comic Sans MS"/>
                <w:sz w:val="20"/>
                <w:szCs w:val="20"/>
                <w:lang w:val="en-US"/>
              </w:rPr>
            </w:pPr>
            <w:r w:rsidRPr="00AE67AC">
              <w:rPr>
                <w:rFonts w:ascii="Comic Sans MS" w:hAnsi="Comic Sans MS"/>
                <w:sz w:val="20"/>
                <w:szCs w:val="20"/>
                <w:lang w:val="en-US"/>
              </w:rPr>
              <w:t xml:space="preserve">Encourage </w:t>
            </w:r>
            <w:r>
              <w:rPr>
                <w:rFonts w:ascii="Comic Sans MS" w:hAnsi="Comic Sans MS"/>
                <w:sz w:val="20"/>
                <w:szCs w:val="20"/>
                <w:lang w:val="en-US"/>
              </w:rPr>
              <w:t>learner</w:t>
            </w:r>
            <w:r w:rsidRPr="00AE67AC">
              <w:rPr>
                <w:rFonts w:ascii="Comic Sans MS" w:hAnsi="Comic Sans MS"/>
                <w:sz w:val="20"/>
                <w:szCs w:val="20"/>
                <w:lang w:val="en-US"/>
              </w:rPr>
              <w:t xml:space="preserve"> to use strategies when back in the classroom.</w:t>
            </w:r>
          </w:p>
          <w:p w14:paraId="60CF5082" w14:textId="77777777" w:rsidR="003D678D" w:rsidRPr="00AE67AC" w:rsidRDefault="003D678D" w:rsidP="00222703">
            <w:pPr>
              <w:widowControl w:val="0"/>
              <w:autoSpaceDE w:val="0"/>
              <w:autoSpaceDN w:val="0"/>
              <w:adjustRightInd w:val="0"/>
              <w:spacing w:line="240" w:lineRule="auto"/>
              <w:rPr>
                <w:rFonts w:ascii="Comic Sans MS" w:hAnsi="Comic Sans MS"/>
                <w:sz w:val="20"/>
                <w:szCs w:val="20"/>
                <w:lang w:val="en-US"/>
              </w:rPr>
            </w:pPr>
          </w:p>
          <w:p w14:paraId="0C508284" w14:textId="77777777" w:rsidR="003D678D" w:rsidRPr="00AE67AC" w:rsidRDefault="003D678D" w:rsidP="00222703">
            <w:pPr>
              <w:widowControl w:val="0"/>
              <w:autoSpaceDE w:val="0"/>
              <w:autoSpaceDN w:val="0"/>
              <w:adjustRightInd w:val="0"/>
              <w:spacing w:line="240" w:lineRule="auto"/>
              <w:rPr>
                <w:rFonts w:ascii="Comic Sans MS" w:hAnsi="Comic Sans MS"/>
                <w:sz w:val="20"/>
                <w:szCs w:val="20"/>
                <w:lang w:val="en-US"/>
              </w:rPr>
            </w:pPr>
            <w:r w:rsidRPr="00AE67AC">
              <w:rPr>
                <w:rFonts w:ascii="Comic Sans MS" w:hAnsi="Comic Sans MS"/>
                <w:sz w:val="20"/>
                <w:szCs w:val="20"/>
                <w:lang w:val="en-US"/>
              </w:rPr>
              <w:t xml:space="preserve">Class teacher/ </w:t>
            </w:r>
            <w:proofErr w:type="spellStart"/>
            <w:r w:rsidRPr="00AE67AC">
              <w:rPr>
                <w:rFonts w:ascii="Comic Sans MS" w:hAnsi="Comic Sans MS"/>
                <w:sz w:val="20"/>
                <w:szCs w:val="20"/>
                <w:lang w:val="en-US"/>
              </w:rPr>
              <w:t>SfL</w:t>
            </w:r>
            <w:proofErr w:type="spellEnd"/>
            <w:r w:rsidRPr="00AE67AC">
              <w:rPr>
                <w:rFonts w:ascii="Comic Sans MS" w:hAnsi="Comic Sans MS"/>
                <w:sz w:val="20"/>
                <w:szCs w:val="20"/>
                <w:lang w:val="en-US"/>
              </w:rPr>
              <w:t xml:space="preserve"> teacher observe a lesson.</w:t>
            </w:r>
          </w:p>
          <w:p w14:paraId="07ABBC07" w14:textId="77777777" w:rsidR="003D678D" w:rsidRPr="00AE67AC" w:rsidRDefault="003D678D" w:rsidP="00222703">
            <w:pPr>
              <w:widowControl w:val="0"/>
              <w:autoSpaceDE w:val="0"/>
              <w:autoSpaceDN w:val="0"/>
              <w:adjustRightInd w:val="0"/>
              <w:spacing w:line="240" w:lineRule="auto"/>
              <w:rPr>
                <w:rFonts w:ascii="ArialMT" w:hAnsi="ArialMT"/>
                <w:sz w:val="20"/>
                <w:szCs w:val="20"/>
                <w:lang w:val="en-US"/>
              </w:rPr>
            </w:pPr>
          </w:p>
        </w:tc>
        <w:tc>
          <w:tcPr>
            <w:tcW w:w="2126" w:type="dxa"/>
          </w:tcPr>
          <w:p w14:paraId="62590340" w14:textId="77777777" w:rsidR="003D678D" w:rsidRPr="00AE67AC" w:rsidRDefault="003D678D" w:rsidP="00222703">
            <w:pPr>
              <w:widowControl w:val="0"/>
              <w:autoSpaceDE w:val="0"/>
              <w:autoSpaceDN w:val="0"/>
              <w:adjustRightInd w:val="0"/>
              <w:spacing w:line="240" w:lineRule="auto"/>
              <w:rPr>
                <w:rFonts w:ascii="Comic Sans MS" w:hAnsi="Comic Sans MS"/>
                <w:sz w:val="20"/>
                <w:szCs w:val="20"/>
                <w:lang w:val="en-US"/>
              </w:rPr>
            </w:pPr>
            <w:r w:rsidRPr="00AE67AC">
              <w:rPr>
                <w:rFonts w:ascii="Comic Sans MS" w:hAnsi="Comic Sans MS"/>
                <w:b/>
                <w:sz w:val="20"/>
                <w:szCs w:val="20"/>
                <w:lang w:val="en-US"/>
              </w:rPr>
              <w:lastRenderedPageBreak/>
              <w:t>Social wellbeing</w:t>
            </w:r>
            <w:r w:rsidRPr="00AE67AC">
              <w:rPr>
                <w:rFonts w:ascii="Comic Sans MS" w:hAnsi="Comic Sans MS"/>
                <w:sz w:val="20"/>
                <w:szCs w:val="20"/>
                <w:lang w:val="en-US"/>
              </w:rPr>
              <w:t xml:space="preserve"> </w:t>
            </w:r>
          </w:p>
          <w:p w14:paraId="0BDE9C9F" w14:textId="77777777" w:rsidR="003D678D" w:rsidRPr="00AE67AC" w:rsidRDefault="003D678D" w:rsidP="00222703">
            <w:pPr>
              <w:widowControl w:val="0"/>
              <w:autoSpaceDE w:val="0"/>
              <w:autoSpaceDN w:val="0"/>
              <w:adjustRightInd w:val="0"/>
              <w:spacing w:line="240" w:lineRule="auto"/>
              <w:rPr>
                <w:rFonts w:ascii="Comic Sans MS" w:hAnsi="Comic Sans MS"/>
                <w:sz w:val="20"/>
                <w:szCs w:val="20"/>
                <w:lang w:val="en-US"/>
              </w:rPr>
            </w:pPr>
          </w:p>
          <w:p w14:paraId="762B4897" w14:textId="77777777" w:rsidR="003D678D" w:rsidRPr="00AE67AC" w:rsidRDefault="003D678D" w:rsidP="00222703">
            <w:pPr>
              <w:widowControl w:val="0"/>
              <w:autoSpaceDE w:val="0"/>
              <w:autoSpaceDN w:val="0"/>
              <w:adjustRightInd w:val="0"/>
              <w:spacing w:line="240" w:lineRule="auto"/>
              <w:rPr>
                <w:rFonts w:ascii="Comic Sans MS" w:hAnsi="Comic Sans MS"/>
                <w:sz w:val="20"/>
                <w:szCs w:val="20"/>
                <w:lang w:val="en-US"/>
              </w:rPr>
            </w:pPr>
            <w:r w:rsidRPr="00AE67AC">
              <w:rPr>
                <w:rFonts w:ascii="Comic Sans MS" w:hAnsi="Comic Sans MS"/>
                <w:sz w:val="20"/>
                <w:szCs w:val="20"/>
                <w:lang w:val="en-US"/>
              </w:rPr>
              <w:t>* Responsibility of all</w:t>
            </w:r>
          </w:p>
          <w:p w14:paraId="758CB7F9" w14:textId="77777777" w:rsidR="003D678D" w:rsidRPr="00DA2D1B" w:rsidRDefault="003D678D" w:rsidP="00222703">
            <w:pPr>
              <w:spacing w:line="240" w:lineRule="auto"/>
            </w:pPr>
          </w:p>
        </w:tc>
        <w:tc>
          <w:tcPr>
            <w:tcW w:w="2835" w:type="dxa"/>
          </w:tcPr>
          <w:p w14:paraId="327AB3AF" w14:textId="77777777" w:rsidR="003D678D" w:rsidRPr="00AE67AC" w:rsidRDefault="003D678D" w:rsidP="00222703">
            <w:pPr>
              <w:widowControl w:val="0"/>
              <w:autoSpaceDE w:val="0"/>
              <w:autoSpaceDN w:val="0"/>
              <w:adjustRightInd w:val="0"/>
              <w:spacing w:line="240" w:lineRule="auto"/>
              <w:rPr>
                <w:rFonts w:ascii="Comic Sans MS" w:hAnsi="Comic Sans MS"/>
                <w:sz w:val="20"/>
                <w:szCs w:val="20"/>
                <w:lang w:val="en-US"/>
              </w:rPr>
            </w:pPr>
            <w:r w:rsidRPr="00AE67AC">
              <w:rPr>
                <w:rFonts w:ascii="Comic Sans MS" w:hAnsi="Comic Sans MS"/>
                <w:sz w:val="20"/>
                <w:szCs w:val="20"/>
                <w:lang w:val="en-US"/>
              </w:rPr>
              <w:t xml:space="preserve">I make full use of and value the opportunities I am given to improve and manage my </w:t>
            </w:r>
            <w:proofErr w:type="gramStart"/>
            <w:r w:rsidRPr="00AE67AC">
              <w:rPr>
                <w:rFonts w:ascii="Comic Sans MS" w:hAnsi="Comic Sans MS"/>
                <w:sz w:val="20"/>
                <w:szCs w:val="20"/>
                <w:lang w:val="en-US"/>
              </w:rPr>
              <w:t>learning</w:t>
            </w:r>
            <w:proofErr w:type="gramEnd"/>
            <w:r w:rsidRPr="00AE67AC">
              <w:rPr>
                <w:rFonts w:ascii="Comic Sans MS" w:hAnsi="Comic Sans MS"/>
                <w:sz w:val="20"/>
                <w:szCs w:val="20"/>
                <w:lang w:val="en-US"/>
              </w:rPr>
              <w:t xml:space="preserve"> and, in turn, I can help to encourage learning and confidence in others.</w:t>
            </w:r>
          </w:p>
          <w:p w14:paraId="284C0D87" w14:textId="77777777" w:rsidR="003D678D" w:rsidRPr="00AE67AC" w:rsidRDefault="003D678D" w:rsidP="00222703">
            <w:pPr>
              <w:widowControl w:val="0"/>
              <w:autoSpaceDE w:val="0"/>
              <w:autoSpaceDN w:val="0"/>
              <w:adjustRightInd w:val="0"/>
              <w:spacing w:line="240" w:lineRule="auto"/>
              <w:rPr>
                <w:rFonts w:ascii="Comic Sans MS" w:hAnsi="Comic Sans MS"/>
                <w:sz w:val="20"/>
                <w:szCs w:val="20"/>
                <w:lang w:val="en-US"/>
              </w:rPr>
            </w:pPr>
          </w:p>
          <w:p w14:paraId="08AFBC6D" w14:textId="77777777" w:rsidR="003D678D" w:rsidRPr="00AE67AC" w:rsidRDefault="003D678D" w:rsidP="00222703">
            <w:pPr>
              <w:widowControl w:val="0"/>
              <w:autoSpaceDE w:val="0"/>
              <w:autoSpaceDN w:val="0"/>
              <w:adjustRightInd w:val="0"/>
              <w:spacing w:line="240" w:lineRule="auto"/>
              <w:rPr>
                <w:rFonts w:ascii="Comic Sans MS" w:hAnsi="Comic Sans MS"/>
                <w:color w:val="99CC00"/>
                <w:sz w:val="20"/>
                <w:szCs w:val="20"/>
                <w:lang w:val="en-US"/>
              </w:rPr>
            </w:pPr>
            <w:r w:rsidRPr="00AE67AC">
              <w:rPr>
                <w:rFonts w:ascii="Comic Sans MS" w:hAnsi="Comic Sans MS"/>
                <w:color w:val="99CC00"/>
                <w:sz w:val="20"/>
                <w:szCs w:val="20"/>
                <w:lang w:val="en-US"/>
              </w:rPr>
              <w:t>HWB 1-</w:t>
            </w:r>
            <w:proofErr w:type="spellStart"/>
            <w:r w:rsidRPr="00AE67AC">
              <w:rPr>
                <w:rFonts w:ascii="Comic Sans MS" w:hAnsi="Comic Sans MS"/>
                <w:color w:val="99CC00"/>
                <w:sz w:val="20"/>
                <w:szCs w:val="20"/>
                <w:lang w:val="en-US"/>
              </w:rPr>
              <w:t>11a</w:t>
            </w:r>
            <w:proofErr w:type="spellEnd"/>
          </w:p>
          <w:p w14:paraId="58DC66E8" w14:textId="77777777" w:rsidR="003D678D" w:rsidRPr="00DA2D1B" w:rsidRDefault="003D678D" w:rsidP="00222703">
            <w:pPr>
              <w:widowControl w:val="0"/>
              <w:autoSpaceDE w:val="0"/>
              <w:autoSpaceDN w:val="0"/>
              <w:adjustRightInd w:val="0"/>
              <w:spacing w:line="240" w:lineRule="auto"/>
            </w:pPr>
          </w:p>
        </w:tc>
        <w:tc>
          <w:tcPr>
            <w:tcW w:w="3657" w:type="dxa"/>
          </w:tcPr>
          <w:p w14:paraId="1A64ACCC" w14:textId="77777777" w:rsidR="003D678D" w:rsidRPr="00AE67AC" w:rsidRDefault="003D678D">
            <w:pPr>
              <w:widowControl w:val="0"/>
              <w:numPr>
                <w:ilvl w:val="0"/>
                <w:numId w:val="45"/>
              </w:numPr>
              <w:autoSpaceDE w:val="0"/>
              <w:autoSpaceDN w:val="0"/>
              <w:adjustRightInd w:val="0"/>
              <w:spacing w:line="240" w:lineRule="auto"/>
              <w:rPr>
                <w:rFonts w:ascii="Comic Sans MS" w:hAnsi="Comic Sans MS"/>
                <w:sz w:val="20"/>
                <w:szCs w:val="20"/>
                <w:lang w:val="en-US"/>
              </w:rPr>
            </w:pPr>
            <w:r w:rsidRPr="00AE67AC">
              <w:rPr>
                <w:rFonts w:ascii="Comic Sans MS" w:hAnsi="Comic Sans MS"/>
                <w:sz w:val="20"/>
                <w:szCs w:val="20"/>
                <w:lang w:val="en-US"/>
              </w:rPr>
              <w:t>I can take the opportunity of extra support and use it to develop my literacy skills and knowledge.</w:t>
            </w:r>
          </w:p>
          <w:p w14:paraId="2345D1C6" w14:textId="77777777" w:rsidR="003D678D" w:rsidRPr="00AE67AC" w:rsidRDefault="003D678D">
            <w:pPr>
              <w:widowControl w:val="0"/>
              <w:numPr>
                <w:ilvl w:val="0"/>
                <w:numId w:val="45"/>
              </w:numPr>
              <w:autoSpaceDE w:val="0"/>
              <w:autoSpaceDN w:val="0"/>
              <w:adjustRightInd w:val="0"/>
              <w:spacing w:line="240" w:lineRule="auto"/>
              <w:rPr>
                <w:rFonts w:ascii="Comic Sans MS" w:hAnsi="Comic Sans MS"/>
                <w:sz w:val="20"/>
                <w:szCs w:val="20"/>
                <w:lang w:val="en-US"/>
              </w:rPr>
            </w:pPr>
            <w:r w:rsidRPr="00AE67AC">
              <w:rPr>
                <w:rFonts w:ascii="Comic Sans MS" w:hAnsi="Comic Sans MS"/>
                <w:sz w:val="20"/>
                <w:szCs w:val="20"/>
                <w:lang w:val="en-US"/>
              </w:rPr>
              <w:t xml:space="preserve">I can work well with a </w:t>
            </w:r>
            <w:r>
              <w:rPr>
                <w:rFonts w:ascii="Comic Sans MS" w:hAnsi="Comic Sans MS"/>
                <w:sz w:val="20"/>
                <w:szCs w:val="20"/>
                <w:lang w:val="en-US"/>
              </w:rPr>
              <w:t>L/DS</w:t>
            </w:r>
            <w:r w:rsidRPr="00AE67AC">
              <w:rPr>
                <w:rFonts w:ascii="Comic Sans MS" w:hAnsi="Comic Sans MS"/>
                <w:sz w:val="20"/>
                <w:szCs w:val="20"/>
                <w:lang w:val="en-US"/>
              </w:rPr>
              <w:t xml:space="preserve"> Teacher</w:t>
            </w:r>
            <w:r>
              <w:rPr>
                <w:rFonts w:ascii="Comic Sans MS" w:hAnsi="Comic Sans MS"/>
                <w:sz w:val="20"/>
                <w:szCs w:val="20"/>
                <w:lang w:val="en-US"/>
              </w:rPr>
              <w:t>, support staff</w:t>
            </w:r>
            <w:r w:rsidRPr="00AE67AC">
              <w:rPr>
                <w:rFonts w:ascii="Comic Sans MS" w:hAnsi="Comic Sans MS"/>
                <w:sz w:val="20"/>
                <w:szCs w:val="20"/>
                <w:lang w:val="en-US"/>
              </w:rPr>
              <w:t xml:space="preserve"> and my </w:t>
            </w:r>
            <w:proofErr w:type="spellStart"/>
            <w:r w:rsidRPr="00AE67AC">
              <w:rPr>
                <w:rFonts w:ascii="Comic Sans MS" w:hAnsi="Comic Sans MS"/>
                <w:sz w:val="20"/>
                <w:szCs w:val="20"/>
                <w:lang w:val="en-US"/>
              </w:rPr>
              <w:t>SfL</w:t>
            </w:r>
            <w:proofErr w:type="spellEnd"/>
            <w:r w:rsidRPr="00AE67AC">
              <w:rPr>
                <w:rFonts w:ascii="Comic Sans MS" w:hAnsi="Comic Sans MS"/>
                <w:sz w:val="20"/>
                <w:szCs w:val="20"/>
                <w:lang w:val="en-US"/>
              </w:rPr>
              <w:t xml:space="preserve"> teacher.</w:t>
            </w:r>
          </w:p>
          <w:p w14:paraId="488D4D3B" w14:textId="77777777" w:rsidR="003D678D" w:rsidRPr="008925C0" w:rsidRDefault="003D678D">
            <w:pPr>
              <w:numPr>
                <w:ilvl w:val="0"/>
                <w:numId w:val="45"/>
              </w:numPr>
              <w:spacing w:line="240" w:lineRule="auto"/>
            </w:pPr>
            <w:r w:rsidRPr="00AE67AC">
              <w:rPr>
                <w:rFonts w:ascii="Comic Sans MS" w:hAnsi="Comic Sans MS"/>
                <w:sz w:val="20"/>
                <w:szCs w:val="20"/>
                <w:lang w:val="en-US"/>
              </w:rPr>
              <w:t>I can feel more confident about my skills, knowledge and ability to learn.</w:t>
            </w:r>
          </w:p>
          <w:p w14:paraId="6FD8A207" w14:textId="77777777" w:rsidR="003D678D" w:rsidRPr="007C54B1" w:rsidRDefault="003D678D">
            <w:pPr>
              <w:numPr>
                <w:ilvl w:val="0"/>
                <w:numId w:val="45"/>
              </w:numPr>
              <w:spacing w:line="240" w:lineRule="auto"/>
            </w:pPr>
            <w:r w:rsidRPr="00AE67AC">
              <w:rPr>
                <w:rFonts w:ascii="Comic Sans MS" w:hAnsi="Comic Sans MS"/>
                <w:sz w:val="20"/>
                <w:szCs w:val="20"/>
                <w:lang w:val="en-US"/>
              </w:rPr>
              <w:lastRenderedPageBreak/>
              <w:t>I can work more independently in class.</w:t>
            </w:r>
          </w:p>
          <w:p w14:paraId="64CCDF53" w14:textId="77777777" w:rsidR="003D678D" w:rsidRPr="00DA2D1B" w:rsidRDefault="003D678D">
            <w:pPr>
              <w:numPr>
                <w:ilvl w:val="0"/>
                <w:numId w:val="45"/>
              </w:numPr>
              <w:spacing w:line="240" w:lineRule="auto"/>
            </w:pPr>
            <w:r w:rsidRPr="00AE67AC">
              <w:rPr>
                <w:rFonts w:ascii="Comic Sans MS" w:hAnsi="Comic Sans MS"/>
                <w:sz w:val="20"/>
                <w:szCs w:val="20"/>
                <w:lang w:val="en-US"/>
              </w:rPr>
              <w:t xml:space="preserve">With </w:t>
            </w:r>
            <w:r>
              <w:rPr>
                <w:rFonts w:ascii="Comic Sans MS" w:hAnsi="Comic Sans MS"/>
                <w:sz w:val="20"/>
                <w:szCs w:val="20"/>
                <w:lang w:val="en-US"/>
              </w:rPr>
              <w:t>support from my class teacher/ support staff</w:t>
            </w:r>
            <w:r w:rsidRPr="00AE67AC">
              <w:rPr>
                <w:rFonts w:ascii="Comic Sans MS" w:hAnsi="Comic Sans MS"/>
                <w:sz w:val="20"/>
                <w:szCs w:val="20"/>
                <w:lang w:val="en-US"/>
              </w:rPr>
              <w:t xml:space="preserve"> I can share useful strategies with others in my class.</w:t>
            </w:r>
          </w:p>
        </w:tc>
        <w:tc>
          <w:tcPr>
            <w:tcW w:w="3289" w:type="dxa"/>
          </w:tcPr>
          <w:p w14:paraId="22A06BDD" w14:textId="77777777" w:rsidR="003D678D" w:rsidRPr="00DA2D1B" w:rsidRDefault="003D678D" w:rsidP="00222703">
            <w:pPr>
              <w:spacing w:line="240" w:lineRule="auto"/>
            </w:pPr>
          </w:p>
        </w:tc>
      </w:tr>
      <w:tr w:rsidR="003D678D" w:rsidRPr="00DA2D1B" w14:paraId="5C2794D7" w14:textId="77777777" w:rsidTr="005F1D45">
        <w:tc>
          <w:tcPr>
            <w:tcW w:w="3539" w:type="dxa"/>
          </w:tcPr>
          <w:p w14:paraId="3F5CF142" w14:textId="77777777" w:rsidR="003D678D" w:rsidRPr="00AE67AC" w:rsidRDefault="003D678D" w:rsidP="00222703">
            <w:pPr>
              <w:widowControl w:val="0"/>
              <w:autoSpaceDE w:val="0"/>
              <w:autoSpaceDN w:val="0"/>
              <w:adjustRightInd w:val="0"/>
              <w:spacing w:line="240" w:lineRule="auto"/>
              <w:rPr>
                <w:rFonts w:ascii="Comic Sans MS" w:hAnsi="Comic Sans MS"/>
                <w:sz w:val="20"/>
                <w:szCs w:val="20"/>
                <w:lang w:val="en-US"/>
              </w:rPr>
            </w:pPr>
            <w:r w:rsidRPr="00AE67AC">
              <w:rPr>
                <w:rFonts w:ascii="Comic Sans MS" w:hAnsi="Comic Sans MS"/>
                <w:sz w:val="20"/>
                <w:szCs w:val="20"/>
                <w:lang w:val="en-US"/>
              </w:rPr>
              <w:t>During lessons:</w:t>
            </w:r>
          </w:p>
          <w:p w14:paraId="6BA0402C" w14:textId="77777777" w:rsidR="003D678D" w:rsidRPr="00AE67AC" w:rsidRDefault="003D678D" w:rsidP="00222703">
            <w:pPr>
              <w:widowControl w:val="0"/>
              <w:autoSpaceDE w:val="0"/>
              <w:autoSpaceDN w:val="0"/>
              <w:adjustRightInd w:val="0"/>
              <w:spacing w:line="240" w:lineRule="auto"/>
              <w:rPr>
                <w:rFonts w:ascii="Comic Sans MS" w:hAnsi="Comic Sans MS"/>
                <w:sz w:val="20"/>
                <w:szCs w:val="20"/>
                <w:lang w:val="en-US"/>
              </w:rPr>
            </w:pPr>
            <w:r w:rsidRPr="00AE67AC">
              <w:rPr>
                <w:rFonts w:ascii="Comic Sans MS" w:hAnsi="Comic Sans MS"/>
                <w:sz w:val="20"/>
                <w:szCs w:val="20"/>
                <w:lang w:val="en-US"/>
              </w:rPr>
              <w:t xml:space="preserve">Introduce learning, which is precisely matched to the </w:t>
            </w:r>
            <w:r>
              <w:rPr>
                <w:rFonts w:ascii="Comic Sans MS" w:hAnsi="Comic Sans MS"/>
                <w:sz w:val="20"/>
                <w:szCs w:val="20"/>
                <w:lang w:val="en-US"/>
              </w:rPr>
              <w:t>learner</w:t>
            </w:r>
            <w:r w:rsidRPr="00AE67AC">
              <w:rPr>
                <w:rFonts w:ascii="Comic Sans MS" w:hAnsi="Comic Sans MS"/>
                <w:sz w:val="20"/>
                <w:szCs w:val="20"/>
                <w:lang w:val="en-US"/>
              </w:rPr>
              <w:t>’s skills level.</w:t>
            </w:r>
          </w:p>
          <w:p w14:paraId="7DCAD7F5" w14:textId="77777777" w:rsidR="003D678D" w:rsidRPr="00AE67AC" w:rsidRDefault="003D678D" w:rsidP="00222703">
            <w:pPr>
              <w:widowControl w:val="0"/>
              <w:autoSpaceDE w:val="0"/>
              <w:autoSpaceDN w:val="0"/>
              <w:adjustRightInd w:val="0"/>
              <w:spacing w:line="240" w:lineRule="auto"/>
              <w:rPr>
                <w:rFonts w:ascii="Comic Sans MS" w:hAnsi="Comic Sans MS"/>
                <w:sz w:val="20"/>
                <w:szCs w:val="20"/>
                <w:lang w:val="en-US"/>
              </w:rPr>
            </w:pPr>
          </w:p>
          <w:p w14:paraId="69CBDB7F" w14:textId="77777777" w:rsidR="003D678D" w:rsidRPr="00AE67AC" w:rsidRDefault="003D678D" w:rsidP="00222703">
            <w:pPr>
              <w:widowControl w:val="0"/>
              <w:autoSpaceDE w:val="0"/>
              <w:autoSpaceDN w:val="0"/>
              <w:adjustRightInd w:val="0"/>
              <w:spacing w:line="240" w:lineRule="auto"/>
              <w:rPr>
                <w:rFonts w:ascii="Comic Sans MS" w:hAnsi="Comic Sans MS"/>
                <w:sz w:val="20"/>
                <w:szCs w:val="20"/>
                <w:lang w:val="en-US"/>
              </w:rPr>
            </w:pPr>
            <w:r w:rsidRPr="00AE67AC">
              <w:rPr>
                <w:rFonts w:ascii="Comic Sans MS" w:hAnsi="Comic Sans MS"/>
                <w:sz w:val="20"/>
                <w:szCs w:val="20"/>
                <w:lang w:val="en-US"/>
              </w:rPr>
              <w:t xml:space="preserve">Push and </w:t>
            </w:r>
            <w:proofErr w:type="gramStart"/>
            <w:r w:rsidRPr="00AE67AC">
              <w:rPr>
                <w:rFonts w:ascii="Comic Sans MS" w:hAnsi="Comic Sans MS"/>
                <w:sz w:val="20"/>
                <w:szCs w:val="20"/>
                <w:lang w:val="en-US"/>
              </w:rPr>
              <w:t>challenge</w:t>
            </w:r>
            <w:proofErr w:type="gramEnd"/>
            <w:r w:rsidRPr="00AE67AC">
              <w:rPr>
                <w:rFonts w:ascii="Comic Sans MS" w:hAnsi="Comic Sans MS"/>
                <w:sz w:val="20"/>
                <w:szCs w:val="20"/>
                <w:lang w:val="en-US"/>
              </w:rPr>
              <w:t xml:space="preserve"> in small safe steps, building on previous knowledge and experience.</w:t>
            </w:r>
          </w:p>
          <w:p w14:paraId="4CB07CF7" w14:textId="77777777" w:rsidR="003D678D" w:rsidRPr="00AE67AC" w:rsidRDefault="003D678D" w:rsidP="00222703">
            <w:pPr>
              <w:widowControl w:val="0"/>
              <w:autoSpaceDE w:val="0"/>
              <w:autoSpaceDN w:val="0"/>
              <w:adjustRightInd w:val="0"/>
              <w:spacing w:line="240" w:lineRule="auto"/>
              <w:rPr>
                <w:rFonts w:ascii="Comic Sans MS" w:hAnsi="Comic Sans MS"/>
                <w:sz w:val="20"/>
                <w:szCs w:val="20"/>
                <w:lang w:val="en-US"/>
              </w:rPr>
            </w:pPr>
          </w:p>
          <w:p w14:paraId="29B6E3CD" w14:textId="77777777" w:rsidR="003D678D" w:rsidRPr="00AE67AC" w:rsidRDefault="003D678D" w:rsidP="00222703">
            <w:pPr>
              <w:widowControl w:val="0"/>
              <w:autoSpaceDE w:val="0"/>
              <w:autoSpaceDN w:val="0"/>
              <w:adjustRightInd w:val="0"/>
              <w:spacing w:line="240" w:lineRule="auto"/>
              <w:rPr>
                <w:rFonts w:ascii="Comic Sans MS" w:hAnsi="Comic Sans MS"/>
                <w:sz w:val="20"/>
                <w:szCs w:val="20"/>
                <w:lang w:val="en-US"/>
              </w:rPr>
            </w:pPr>
            <w:r>
              <w:rPr>
                <w:rFonts w:ascii="Comic Sans MS" w:hAnsi="Comic Sans MS"/>
                <w:sz w:val="20"/>
                <w:szCs w:val="20"/>
                <w:lang w:val="en-US"/>
              </w:rPr>
              <w:t>Make learning fun, including g</w:t>
            </w:r>
            <w:r w:rsidRPr="00AE67AC">
              <w:rPr>
                <w:rFonts w:ascii="Comic Sans MS" w:hAnsi="Comic Sans MS"/>
                <w:sz w:val="20"/>
                <w:szCs w:val="20"/>
                <w:lang w:val="en-US"/>
              </w:rPr>
              <w:t>ame at end of each lesson.</w:t>
            </w:r>
          </w:p>
          <w:p w14:paraId="684E01AB" w14:textId="77777777" w:rsidR="003D678D" w:rsidRPr="00AE67AC" w:rsidRDefault="003D678D" w:rsidP="00222703">
            <w:pPr>
              <w:widowControl w:val="0"/>
              <w:autoSpaceDE w:val="0"/>
              <w:autoSpaceDN w:val="0"/>
              <w:adjustRightInd w:val="0"/>
              <w:spacing w:line="240" w:lineRule="auto"/>
              <w:rPr>
                <w:rFonts w:ascii="Comic Sans MS" w:hAnsi="Comic Sans MS"/>
                <w:sz w:val="20"/>
                <w:szCs w:val="20"/>
                <w:lang w:val="en-US"/>
              </w:rPr>
            </w:pPr>
          </w:p>
          <w:p w14:paraId="13A2E0EE" w14:textId="77777777" w:rsidR="003D678D" w:rsidRPr="00AE67AC" w:rsidRDefault="003D678D" w:rsidP="00222703">
            <w:pPr>
              <w:widowControl w:val="0"/>
              <w:autoSpaceDE w:val="0"/>
              <w:autoSpaceDN w:val="0"/>
              <w:adjustRightInd w:val="0"/>
              <w:spacing w:line="240" w:lineRule="auto"/>
              <w:rPr>
                <w:rFonts w:ascii="Comic Sans MS" w:hAnsi="Comic Sans MS"/>
                <w:sz w:val="20"/>
                <w:szCs w:val="20"/>
                <w:lang w:val="en-US"/>
              </w:rPr>
            </w:pPr>
            <w:r w:rsidRPr="00AE67AC">
              <w:rPr>
                <w:rFonts w:ascii="Comic Sans MS" w:hAnsi="Comic Sans MS"/>
                <w:sz w:val="20"/>
                <w:szCs w:val="20"/>
                <w:lang w:val="en-US"/>
              </w:rPr>
              <w:t>Take time to establish and discuss next steps in learning.</w:t>
            </w:r>
          </w:p>
          <w:p w14:paraId="6A9BBBD6" w14:textId="77777777" w:rsidR="003D678D" w:rsidRPr="00AE67AC" w:rsidRDefault="003D678D" w:rsidP="00222703">
            <w:pPr>
              <w:widowControl w:val="0"/>
              <w:autoSpaceDE w:val="0"/>
              <w:autoSpaceDN w:val="0"/>
              <w:adjustRightInd w:val="0"/>
              <w:spacing w:line="240" w:lineRule="auto"/>
              <w:rPr>
                <w:rFonts w:ascii="Comic Sans MS" w:hAnsi="Comic Sans MS"/>
                <w:sz w:val="20"/>
                <w:szCs w:val="20"/>
                <w:lang w:val="en-US"/>
              </w:rPr>
            </w:pPr>
            <w:r w:rsidRPr="00AE67AC">
              <w:rPr>
                <w:rFonts w:ascii="Comic Sans MS" w:hAnsi="Comic Sans MS"/>
                <w:sz w:val="20"/>
                <w:szCs w:val="20"/>
                <w:lang w:val="en-US"/>
              </w:rPr>
              <w:t xml:space="preserve">Encourage </w:t>
            </w:r>
            <w:r>
              <w:rPr>
                <w:rFonts w:ascii="Comic Sans MS" w:hAnsi="Comic Sans MS"/>
                <w:sz w:val="20"/>
                <w:szCs w:val="20"/>
                <w:lang w:val="en-US"/>
              </w:rPr>
              <w:t>learner</w:t>
            </w:r>
            <w:r w:rsidRPr="00AE67AC">
              <w:rPr>
                <w:rFonts w:ascii="Comic Sans MS" w:hAnsi="Comic Sans MS"/>
                <w:sz w:val="20"/>
                <w:szCs w:val="20"/>
                <w:lang w:val="en-US"/>
              </w:rPr>
              <w:t xml:space="preserve"> to reflect on and talk about all aspects of their learning experience e.g. What was good about today’s </w:t>
            </w:r>
            <w:proofErr w:type="gramStart"/>
            <w:r w:rsidRPr="00AE67AC">
              <w:rPr>
                <w:rFonts w:ascii="Comic Sans MS" w:hAnsi="Comic Sans MS"/>
                <w:sz w:val="20"/>
                <w:szCs w:val="20"/>
                <w:lang w:val="en-US"/>
              </w:rPr>
              <w:t>lesson?;</w:t>
            </w:r>
            <w:proofErr w:type="gramEnd"/>
            <w:r w:rsidRPr="00AE67AC">
              <w:rPr>
                <w:rFonts w:ascii="Comic Sans MS" w:hAnsi="Comic Sans MS"/>
                <w:sz w:val="20"/>
                <w:szCs w:val="20"/>
                <w:lang w:val="en-US"/>
              </w:rPr>
              <w:t xml:space="preserve"> What </w:t>
            </w:r>
            <w:proofErr w:type="gramStart"/>
            <w:r w:rsidRPr="00AE67AC">
              <w:rPr>
                <w:rFonts w:ascii="Comic Sans MS" w:hAnsi="Comic Sans MS"/>
                <w:sz w:val="20"/>
                <w:szCs w:val="20"/>
                <w:lang w:val="en-US"/>
              </w:rPr>
              <w:t>enjoyed?;</w:t>
            </w:r>
            <w:proofErr w:type="gramEnd"/>
          </w:p>
          <w:p w14:paraId="7381F57A" w14:textId="77777777" w:rsidR="003D678D" w:rsidRPr="00AE67AC" w:rsidRDefault="003D678D" w:rsidP="00222703">
            <w:pPr>
              <w:widowControl w:val="0"/>
              <w:autoSpaceDE w:val="0"/>
              <w:autoSpaceDN w:val="0"/>
              <w:adjustRightInd w:val="0"/>
              <w:spacing w:line="240" w:lineRule="auto"/>
              <w:rPr>
                <w:rFonts w:ascii="Comic Sans MS" w:hAnsi="Comic Sans MS"/>
                <w:sz w:val="20"/>
                <w:szCs w:val="20"/>
                <w:lang w:val="en-US"/>
              </w:rPr>
            </w:pPr>
            <w:r w:rsidRPr="00AE67AC">
              <w:rPr>
                <w:rFonts w:ascii="Comic Sans MS" w:hAnsi="Comic Sans MS"/>
                <w:sz w:val="20"/>
                <w:szCs w:val="20"/>
                <w:lang w:val="en-US"/>
              </w:rPr>
              <w:t>What could we do some more work on?</w:t>
            </w:r>
          </w:p>
          <w:p w14:paraId="5BB3495F" w14:textId="77777777" w:rsidR="003D678D" w:rsidRPr="004B4096" w:rsidRDefault="003D678D" w:rsidP="00222703">
            <w:pPr>
              <w:spacing w:line="240" w:lineRule="auto"/>
              <w:rPr>
                <w:rFonts w:ascii="Comic Sans MS" w:hAnsi="Comic Sans MS"/>
                <w:sz w:val="20"/>
              </w:rPr>
            </w:pPr>
            <w:r w:rsidRPr="00AE67AC">
              <w:rPr>
                <w:rFonts w:ascii="Comic Sans MS" w:hAnsi="Comic Sans MS"/>
                <w:sz w:val="20"/>
                <w:szCs w:val="20"/>
                <w:lang w:val="en-US"/>
              </w:rPr>
              <w:lastRenderedPageBreak/>
              <w:t xml:space="preserve">Use </w:t>
            </w:r>
            <w:proofErr w:type="spellStart"/>
            <w:r w:rsidRPr="00AE67AC">
              <w:rPr>
                <w:rFonts w:ascii="Comic Sans MS" w:hAnsi="Comic Sans MS"/>
                <w:sz w:val="20"/>
                <w:szCs w:val="20"/>
                <w:lang w:val="en-US"/>
              </w:rPr>
              <w:t>i</w:t>
            </w:r>
            <w:proofErr w:type="spellEnd"/>
            <w:r w:rsidRPr="00AE67AC">
              <w:rPr>
                <w:rFonts w:ascii="Comic Sans MS" w:hAnsi="Comic Sans MS"/>
                <w:sz w:val="20"/>
                <w:szCs w:val="20"/>
                <w:lang w:val="en-US"/>
              </w:rPr>
              <w:t xml:space="preserve">-pad app. </w:t>
            </w:r>
            <w:r w:rsidRPr="00AE67AC">
              <w:rPr>
                <w:rFonts w:ascii="Comic Sans MS" w:hAnsi="Comic Sans MS"/>
                <w:sz w:val="20"/>
              </w:rPr>
              <w:t>with self-evaluation and lesson evaluation questions on it.</w:t>
            </w:r>
          </w:p>
          <w:p w14:paraId="0812ABB0" w14:textId="77777777" w:rsidR="003D678D" w:rsidRPr="00AE67AC" w:rsidRDefault="003D678D" w:rsidP="00222703">
            <w:pPr>
              <w:widowControl w:val="0"/>
              <w:autoSpaceDE w:val="0"/>
              <w:autoSpaceDN w:val="0"/>
              <w:adjustRightInd w:val="0"/>
              <w:spacing w:line="240" w:lineRule="auto"/>
              <w:rPr>
                <w:rFonts w:ascii="Comic Sans MS" w:hAnsi="Comic Sans MS"/>
                <w:sz w:val="20"/>
                <w:szCs w:val="20"/>
                <w:lang w:val="en-US"/>
              </w:rPr>
            </w:pPr>
          </w:p>
          <w:p w14:paraId="4F51412C" w14:textId="77777777" w:rsidR="003D678D" w:rsidRPr="00AE67AC" w:rsidRDefault="003D678D" w:rsidP="00222703">
            <w:pPr>
              <w:widowControl w:val="0"/>
              <w:autoSpaceDE w:val="0"/>
              <w:autoSpaceDN w:val="0"/>
              <w:adjustRightInd w:val="0"/>
              <w:spacing w:line="240" w:lineRule="auto"/>
              <w:rPr>
                <w:rFonts w:ascii="Comic Sans MS" w:hAnsi="Comic Sans MS"/>
                <w:sz w:val="20"/>
                <w:szCs w:val="20"/>
                <w:lang w:val="en-US"/>
              </w:rPr>
            </w:pPr>
            <w:r w:rsidRPr="00AE67AC">
              <w:rPr>
                <w:rFonts w:ascii="Comic Sans MS" w:hAnsi="Comic Sans MS"/>
                <w:sz w:val="20"/>
                <w:szCs w:val="20"/>
                <w:lang w:val="en-US"/>
              </w:rPr>
              <w:t xml:space="preserve">Use weekly reflection/ feedback to enable </w:t>
            </w:r>
            <w:r>
              <w:rPr>
                <w:rFonts w:ascii="Comic Sans MS" w:hAnsi="Comic Sans MS"/>
                <w:sz w:val="20"/>
                <w:szCs w:val="20"/>
                <w:lang w:val="en-US"/>
              </w:rPr>
              <w:t>learner</w:t>
            </w:r>
            <w:r w:rsidRPr="00AE67AC">
              <w:rPr>
                <w:rFonts w:ascii="Comic Sans MS" w:hAnsi="Comic Sans MS"/>
                <w:sz w:val="20"/>
                <w:szCs w:val="20"/>
                <w:lang w:val="en-US"/>
              </w:rPr>
              <w:t xml:space="preserve"> to recognise progress in their own learning.</w:t>
            </w:r>
          </w:p>
          <w:p w14:paraId="7B3E24B3" w14:textId="77777777" w:rsidR="003D678D" w:rsidRPr="00AE67AC" w:rsidRDefault="003D678D" w:rsidP="00222703">
            <w:pPr>
              <w:widowControl w:val="0"/>
              <w:autoSpaceDE w:val="0"/>
              <w:autoSpaceDN w:val="0"/>
              <w:adjustRightInd w:val="0"/>
              <w:spacing w:line="240" w:lineRule="auto"/>
              <w:rPr>
                <w:rFonts w:ascii="Comic Sans MS" w:hAnsi="Comic Sans MS"/>
                <w:sz w:val="20"/>
                <w:szCs w:val="20"/>
                <w:lang w:val="en-US"/>
              </w:rPr>
            </w:pPr>
          </w:p>
          <w:p w14:paraId="1A12E090" w14:textId="77777777" w:rsidR="003D678D" w:rsidRDefault="003D678D" w:rsidP="00222703">
            <w:pPr>
              <w:widowControl w:val="0"/>
              <w:autoSpaceDE w:val="0"/>
              <w:autoSpaceDN w:val="0"/>
              <w:adjustRightInd w:val="0"/>
              <w:spacing w:line="240" w:lineRule="auto"/>
              <w:rPr>
                <w:rFonts w:ascii="Comic Sans MS" w:hAnsi="Comic Sans MS"/>
                <w:sz w:val="20"/>
                <w:szCs w:val="20"/>
                <w:lang w:val="en-US"/>
              </w:rPr>
            </w:pPr>
            <w:r w:rsidRPr="00AE67AC">
              <w:rPr>
                <w:rFonts w:ascii="Comic Sans MS" w:hAnsi="Comic Sans MS"/>
                <w:sz w:val="20"/>
                <w:szCs w:val="20"/>
                <w:lang w:val="en-US"/>
              </w:rPr>
              <w:t xml:space="preserve">Look back at initial report so </w:t>
            </w:r>
            <w:r>
              <w:rPr>
                <w:rFonts w:ascii="Comic Sans MS" w:hAnsi="Comic Sans MS"/>
                <w:sz w:val="20"/>
                <w:szCs w:val="20"/>
                <w:lang w:val="en-US"/>
              </w:rPr>
              <w:t>learner</w:t>
            </w:r>
            <w:r w:rsidRPr="00AE67AC">
              <w:rPr>
                <w:rFonts w:ascii="Comic Sans MS" w:hAnsi="Comic Sans MS"/>
                <w:sz w:val="20"/>
                <w:szCs w:val="20"/>
                <w:lang w:val="en-US"/>
              </w:rPr>
              <w:t xml:space="preserve"> can see work undertaken/ progress that has been made.</w:t>
            </w:r>
          </w:p>
          <w:p w14:paraId="613DBFC3" w14:textId="77777777" w:rsidR="003D678D" w:rsidRDefault="003D678D" w:rsidP="00222703">
            <w:pPr>
              <w:widowControl w:val="0"/>
              <w:autoSpaceDE w:val="0"/>
              <w:autoSpaceDN w:val="0"/>
              <w:adjustRightInd w:val="0"/>
              <w:spacing w:line="240" w:lineRule="auto"/>
              <w:rPr>
                <w:rFonts w:ascii="Comic Sans MS" w:hAnsi="Comic Sans MS"/>
                <w:sz w:val="20"/>
                <w:szCs w:val="20"/>
                <w:lang w:val="en-US"/>
              </w:rPr>
            </w:pPr>
          </w:p>
          <w:p w14:paraId="18F298AC" w14:textId="55A18909" w:rsidR="003D678D" w:rsidRPr="00AE67AC" w:rsidRDefault="003D678D" w:rsidP="00222703">
            <w:pPr>
              <w:spacing w:line="240" w:lineRule="auto"/>
              <w:rPr>
                <w:rFonts w:ascii="Comic Sans MS" w:hAnsi="Comic Sans MS"/>
                <w:sz w:val="20"/>
              </w:rPr>
            </w:pPr>
            <w:r>
              <w:rPr>
                <w:rFonts w:ascii="Comic Sans MS" w:hAnsi="Comic Sans MS"/>
                <w:sz w:val="20"/>
              </w:rPr>
              <w:t xml:space="preserve">Review progress </w:t>
            </w:r>
            <w:r w:rsidR="006678C7">
              <w:rPr>
                <w:rFonts w:ascii="Comic Sans MS" w:hAnsi="Comic Sans MS"/>
                <w:sz w:val="20"/>
              </w:rPr>
              <w:t>using ‘</w:t>
            </w:r>
            <w:r>
              <w:rPr>
                <w:rFonts w:ascii="Comic Sans MS" w:hAnsi="Comic Sans MS"/>
                <w:sz w:val="20"/>
              </w:rPr>
              <w:t>Wobbly Wall’ resource.</w:t>
            </w:r>
          </w:p>
          <w:p w14:paraId="2DD7C97D" w14:textId="77777777" w:rsidR="003D678D" w:rsidRPr="00AE67AC" w:rsidRDefault="003D678D" w:rsidP="00222703">
            <w:pPr>
              <w:widowControl w:val="0"/>
              <w:autoSpaceDE w:val="0"/>
              <w:autoSpaceDN w:val="0"/>
              <w:adjustRightInd w:val="0"/>
              <w:spacing w:line="240" w:lineRule="auto"/>
              <w:rPr>
                <w:rFonts w:ascii="Comic Sans MS" w:hAnsi="Comic Sans MS"/>
                <w:sz w:val="20"/>
                <w:szCs w:val="20"/>
                <w:lang w:val="en-US"/>
              </w:rPr>
            </w:pPr>
          </w:p>
          <w:p w14:paraId="4A59936E" w14:textId="77777777" w:rsidR="003D678D" w:rsidRPr="00AE67AC" w:rsidRDefault="003D678D" w:rsidP="00222703">
            <w:pPr>
              <w:widowControl w:val="0"/>
              <w:autoSpaceDE w:val="0"/>
              <w:autoSpaceDN w:val="0"/>
              <w:adjustRightInd w:val="0"/>
              <w:spacing w:line="240" w:lineRule="auto"/>
              <w:rPr>
                <w:rFonts w:ascii="Comic Sans MS" w:hAnsi="Comic Sans MS"/>
                <w:sz w:val="20"/>
                <w:szCs w:val="20"/>
                <w:lang w:val="en-US"/>
              </w:rPr>
            </w:pPr>
            <w:r w:rsidRPr="00AE67AC">
              <w:rPr>
                <w:rFonts w:ascii="Comic Sans MS" w:hAnsi="Comic Sans MS"/>
                <w:sz w:val="20"/>
                <w:szCs w:val="20"/>
                <w:lang w:val="en-US"/>
              </w:rPr>
              <w:t>Celebrate success. (rewards linked to school system where possible)</w:t>
            </w:r>
          </w:p>
          <w:p w14:paraId="6979C6B0" w14:textId="77777777" w:rsidR="003D678D" w:rsidRPr="00AE67AC" w:rsidRDefault="003D678D" w:rsidP="00222703">
            <w:pPr>
              <w:widowControl w:val="0"/>
              <w:autoSpaceDE w:val="0"/>
              <w:autoSpaceDN w:val="0"/>
              <w:adjustRightInd w:val="0"/>
              <w:spacing w:line="240" w:lineRule="auto"/>
              <w:rPr>
                <w:rFonts w:ascii="Comic Sans MS" w:hAnsi="Comic Sans MS"/>
                <w:sz w:val="20"/>
                <w:szCs w:val="20"/>
                <w:lang w:val="en-US"/>
              </w:rPr>
            </w:pPr>
          </w:p>
          <w:p w14:paraId="7FC84512" w14:textId="77777777" w:rsidR="003D678D" w:rsidRPr="00AE67AC" w:rsidRDefault="003D678D" w:rsidP="00222703">
            <w:pPr>
              <w:widowControl w:val="0"/>
              <w:autoSpaceDE w:val="0"/>
              <w:autoSpaceDN w:val="0"/>
              <w:adjustRightInd w:val="0"/>
              <w:spacing w:line="240" w:lineRule="auto"/>
              <w:rPr>
                <w:rFonts w:ascii="Comic Sans MS" w:hAnsi="Comic Sans MS"/>
                <w:sz w:val="20"/>
                <w:szCs w:val="20"/>
                <w:lang w:val="en-US"/>
              </w:rPr>
            </w:pPr>
            <w:r w:rsidRPr="00AE67AC">
              <w:rPr>
                <w:rFonts w:ascii="Comic Sans MS" w:hAnsi="Comic Sans MS"/>
                <w:sz w:val="20"/>
                <w:szCs w:val="20"/>
                <w:lang w:val="en-US"/>
              </w:rPr>
              <w:t>At end of input</w:t>
            </w:r>
            <w:r>
              <w:rPr>
                <w:rFonts w:ascii="Comic Sans MS" w:hAnsi="Comic Sans MS"/>
                <w:sz w:val="20"/>
                <w:szCs w:val="20"/>
                <w:lang w:val="en-US"/>
              </w:rPr>
              <w:t>: Present learner with their L/DST</w:t>
            </w:r>
            <w:r w:rsidRPr="00AE67AC">
              <w:rPr>
                <w:rFonts w:ascii="Comic Sans MS" w:hAnsi="Comic Sans MS"/>
                <w:sz w:val="20"/>
                <w:szCs w:val="20"/>
                <w:lang w:val="en-US"/>
              </w:rPr>
              <w:t xml:space="preserve"> Certificate.</w:t>
            </w:r>
          </w:p>
          <w:p w14:paraId="410EBC66" w14:textId="77777777" w:rsidR="003D678D" w:rsidRPr="00AE67AC" w:rsidRDefault="003D678D" w:rsidP="00222703">
            <w:pPr>
              <w:widowControl w:val="0"/>
              <w:autoSpaceDE w:val="0"/>
              <w:autoSpaceDN w:val="0"/>
              <w:adjustRightInd w:val="0"/>
              <w:spacing w:line="240" w:lineRule="auto"/>
              <w:rPr>
                <w:rFonts w:ascii="Comic Sans MS" w:hAnsi="Comic Sans MS"/>
                <w:sz w:val="20"/>
                <w:szCs w:val="20"/>
                <w:lang w:val="en-US"/>
              </w:rPr>
            </w:pPr>
          </w:p>
          <w:p w14:paraId="6D5E6E71" w14:textId="77777777" w:rsidR="003D678D" w:rsidRPr="002D6F09" w:rsidRDefault="003D678D" w:rsidP="00222703">
            <w:pPr>
              <w:widowControl w:val="0"/>
              <w:autoSpaceDE w:val="0"/>
              <w:autoSpaceDN w:val="0"/>
              <w:adjustRightInd w:val="0"/>
              <w:spacing w:line="240" w:lineRule="auto"/>
              <w:rPr>
                <w:rFonts w:ascii="Comic Sans MS" w:hAnsi="Comic Sans MS"/>
                <w:sz w:val="20"/>
                <w:szCs w:val="20"/>
                <w:lang w:val="en-US"/>
              </w:rPr>
            </w:pPr>
            <w:r w:rsidRPr="002D6F09">
              <w:rPr>
                <w:rFonts w:ascii="Comic Sans MS" w:hAnsi="Comic Sans MS"/>
                <w:b/>
                <w:bCs/>
                <w:sz w:val="20"/>
                <w:szCs w:val="20"/>
                <w:lang w:val="en-US"/>
              </w:rPr>
              <w:t>At end of intervention undertake the Wellbeing web (post) to enable learner to reflect on their learning/ learning experience</w:t>
            </w:r>
            <w:r w:rsidRPr="002D6F09">
              <w:rPr>
                <w:rFonts w:ascii="Comic Sans MS" w:hAnsi="Comic Sans MS"/>
                <w:sz w:val="20"/>
                <w:szCs w:val="20"/>
                <w:lang w:val="en-US"/>
              </w:rPr>
              <w:t xml:space="preserve">. </w:t>
            </w:r>
          </w:p>
          <w:p w14:paraId="5ABFD9A3" w14:textId="77777777" w:rsidR="003D678D" w:rsidRPr="00AE67AC" w:rsidRDefault="003D678D" w:rsidP="00222703">
            <w:pPr>
              <w:widowControl w:val="0"/>
              <w:autoSpaceDE w:val="0"/>
              <w:autoSpaceDN w:val="0"/>
              <w:adjustRightInd w:val="0"/>
              <w:spacing w:line="240" w:lineRule="auto"/>
              <w:rPr>
                <w:rFonts w:ascii="Comic Sans MS" w:hAnsi="Comic Sans MS"/>
                <w:sz w:val="20"/>
                <w:szCs w:val="20"/>
                <w:lang w:val="en-US"/>
              </w:rPr>
            </w:pPr>
          </w:p>
          <w:p w14:paraId="0D0D3456" w14:textId="77777777" w:rsidR="003D678D" w:rsidRPr="00AE67AC" w:rsidRDefault="003D678D" w:rsidP="00222703">
            <w:pPr>
              <w:widowControl w:val="0"/>
              <w:autoSpaceDE w:val="0"/>
              <w:autoSpaceDN w:val="0"/>
              <w:adjustRightInd w:val="0"/>
              <w:spacing w:line="240" w:lineRule="auto"/>
              <w:rPr>
                <w:rFonts w:ascii="ArialMT" w:hAnsi="ArialMT"/>
                <w:sz w:val="20"/>
                <w:szCs w:val="20"/>
                <w:lang w:val="en-US"/>
              </w:rPr>
            </w:pPr>
          </w:p>
        </w:tc>
        <w:tc>
          <w:tcPr>
            <w:tcW w:w="2126" w:type="dxa"/>
          </w:tcPr>
          <w:p w14:paraId="4E9D6CDB" w14:textId="77777777" w:rsidR="003D678D" w:rsidRPr="00AE67AC" w:rsidRDefault="003D678D" w:rsidP="00222703">
            <w:pPr>
              <w:widowControl w:val="0"/>
              <w:autoSpaceDE w:val="0"/>
              <w:autoSpaceDN w:val="0"/>
              <w:adjustRightInd w:val="0"/>
              <w:spacing w:line="240" w:lineRule="auto"/>
              <w:rPr>
                <w:rFonts w:ascii="Comic Sans MS" w:hAnsi="Comic Sans MS"/>
                <w:sz w:val="20"/>
                <w:szCs w:val="20"/>
                <w:lang w:val="en-US"/>
              </w:rPr>
            </w:pPr>
            <w:r w:rsidRPr="00AE67AC">
              <w:rPr>
                <w:rFonts w:ascii="Comic Sans MS" w:hAnsi="Comic Sans MS"/>
                <w:b/>
                <w:sz w:val="20"/>
                <w:szCs w:val="20"/>
                <w:lang w:val="en-US"/>
              </w:rPr>
              <w:lastRenderedPageBreak/>
              <w:t>Planning for choices and changes</w:t>
            </w:r>
            <w:r w:rsidRPr="00AE67AC">
              <w:rPr>
                <w:rFonts w:ascii="Comic Sans MS" w:hAnsi="Comic Sans MS"/>
                <w:sz w:val="20"/>
                <w:szCs w:val="20"/>
                <w:lang w:val="en-US"/>
              </w:rPr>
              <w:t xml:space="preserve"> </w:t>
            </w:r>
          </w:p>
          <w:p w14:paraId="0865EE72" w14:textId="77777777" w:rsidR="003D678D" w:rsidRPr="00AE67AC" w:rsidRDefault="003D678D" w:rsidP="00222703">
            <w:pPr>
              <w:widowControl w:val="0"/>
              <w:autoSpaceDE w:val="0"/>
              <w:autoSpaceDN w:val="0"/>
              <w:adjustRightInd w:val="0"/>
              <w:spacing w:line="240" w:lineRule="auto"/>
              <w:rPr>
                <w:rFonts w:ascii="Comic Sans MS" w:hAnsi="Comic Sans MS"/>
                <w:sz w:val="20"/>
                <w:szCs w:val="20"/>
                <w:lang w:val="en-US"/>
              </w:rPr>
            </w:pPr>
          </w:p>
          <w:p w14:paraId="49793992" w14:textId="77777777" w:rsidR="003D678D" w:rsidRPr="00AE67AC" w:rsidRDefault="003D678D" w:rsidP="00222703">
            <w:pPr>
              <w:widowControl w:val="0"/>
              <w:autoSpaceDE w:val="0"/>
              <w:autoSpaceDN w:val="0"/>
              <w:adjustRightInd w:val="0"/>
              <w:spacing w:line="240" w:lineRule="auto"/>
              <w:rPr>
                <w:rFonts w:ascii="Comic Sans MS" w:hAnsi="Comic Sans MS"/>
                <w:sz w:val="20"/>
                <w:szCs w:val="20"/>
                <w:lang w:val="en-US"/>
              </w:rPr>
            </w:pPr>
            <w:r w:rsidRPr="00AE67AC">
              <w:rPr>
                <w:rFonts w:ascii="Comic Sans MS" w:hAnsi="Comic Sans MS"/>
                <w:sz w:val="20"/>
                <w:szCs w:val="20"/>
                <w:lang w:val="en-US"/>
              </w:rPr>
              <w:t>* Responsibility of all</w:t>
            </w:r>
          </w:p>
          <w:p w14:paraId="4AA26BAF" w14:textId="77777777" w:rsidR="003D678D" w:rsidRPr="00AE67AC" w:rsidRDefault="003D678D" w:rsidP="00222703">
            <w:pPr>
              <w:spacing w:line="240" w:lineRule="auto"/>
              <w:rPr>
                <w:rFonts w:ascii="Comic Sans MS" w:hAnsi="Comic Sans MS"/>
              </w:rPr>
            </w:pPr>
          </w:p>
        </w:tc>
        <w:tc>
          <w:tcPr>
            <w:tcW w:w="2835" w:type="dxa"/>
          </w:tcPr>
          <w:p w14:paraId="5409E3A7" w14:textId="77777777" w:rsidR="003D678D" w:rsidRPr="00AE67AC" w:rsidRDefault="003D678D" w:rsidP="00222703">
            <w:pPr>
              <w:widowControl w:val="0"/>
              <w:autoSpaceDE w:val="0"/>
              <w:autoSpaceDN w:val="0"/>
              <w:adjustRightInd w:val="0"/>
              <w:spacing w:line="240" w:lineRule="auto"/>
              <w:rPr>
                <w:rFonts w:ascii="Comic Sans MS" w:hAnsi="Comic Sans MS"/>
                <w:sz w:val="20"/>
                <w:szCs w:val="20"/>
                <w:lang w:val="en-US"/>
              </w:rPr>
            </w:pPr>
            <w:r w:rsidRPr="00AE67AC">
              <w:rPr>
                <w:rFonts w:ascii="Comic Sans MS" w:hAnsi="Comic Sans MS"/>
                <w:sz w:val="20"/>
                <w:szCs w:val="20"/>
                <w:lang w:val="en-US"/>
              </w:rPr>
              <w:t>Through taking part in a variety of events and activities, I am learning to recognise my own skills and abilities as well as those of others.</w:t>
            </w:r>
          </w:p>
          <w:p w14:paraId="1A6F57A9" w14:textId="77777777" w:rsidR="003D678D" w:rsidRPr="00AE67AC" w:rsidRDefault="003D678D" w:rsidP="00222703">
            <w:pPr>
              <w:widowControl w:val="0"/>
              <w:autoSpaceDE w:val="0"/>
              <w:autoSpaceDN w:val="0"/>
              <w:adjustRightInd w:val="0"/>
              <w:spacing w:line="240" w:lineRule="auto"/>
              <w:rPr>
                <w:rFonts w:ascii="Comic Sans MS" w:hAnsi="Comic Sans MS"/>
                <w:sz w:val="20"/>
                <w:szCs w:val="20"/>
                <w:lang w:val="en-US"/>
              </w:rPr>
            </w:pPr>
          </w:p>
          <w:p w14:paraId="3C82A7A4" w14:textId="77777777" w:rsidR="003D678D" w:rsidRPr="00AE67AC" w:rsidRDefault="003D678D" w:rsidP="00222703">
            <w:pPr>
              <w:widowControl w:val="0"/>
              <w:autoSpaceDE w:val="0"/>
              <w:autoSpaceDN w:val="0"/>
              <w:adjustRightInd w:val="0"/>
              <w:spacing w:line="240" w:lineRule="auto"/>
              <w:rPr>
                <w:rFonts w:ascii="Comic Sans MS" w:hAnsi="Comic Sans MS"/>
                <w:color w:val="99CC00"/>
                <w:sz w:val="20"/>
                <w:szCs w:val="20"/>
                <w:lang w:val="en-US"/>
              </w:rPr>
            </w:pPr>
            <w:r w:rsidRPr="00AE67AC">
              <w:rPr>
                <w:rFonts w:ascii="Comic Sans MS" w:hAnsi="Comic Sans MS"/>
                <w:color w:val="99CC00"/>
                <w:sz w:val="20"/>
                <w:szCs w:val="20"/>
                <w:lang w:val="en-US"/>
              </w:rPr>
              <w:t>HWB 1-</w:t>
            </w:r>
            <w:proofErr w:type="spellStart"/>
            <w:r w:rsidRPr="00AE67AC">
              <w:rPr>
                <w:rFonts w:ascii="Comic Sans MS" w:hAnsi="Comic Sans MS"/>
                <w:color w:val="99CC00"/>
                <w:sz w:val="20"/>
                <w:szCs w:val="20"/>
                <w:lang w:val="en-US"/>
              </w:rPr>
              <w:t>19a</w:t>
            </w:r>
            <w:proofErr w:type="spellEnd"/>
          </w:p>
          <w:p w14:paraId="7B660FB9" w14:textId="77777777" w:rsidR="003D678D" w:rsidRPr="00AE67AC" w:rsidRDefault="003D678D" w:rsidP="00222703">
            <w:pPr>
              <w:spacing w:line="240" w:lineRule="auto"/>
              <w:rPr>
                <w:rFonts w:ascii="Comic Sans MS" w:hAnsi="Comic Sans MS"/>
              </w:rPr>
            </w:pPr>
          </w:p>
        </w:tc>
        <w:tc>
          <w:tcPr>
            <w:tcW w:w="3657" w:type="dxa"/>
          </w:tcPr>
          <w:p w14:paraId="1576218C" w14:textId="77777777" w:rsidR="003D678D" w:rsidRPr="00AE67AC" w:rsidRDefault="003D678D">
            <w:pPr>
              <w:numPr>
                <w:ilvl w:val="0"/>
                <w:numId w:val="46"/>
              </w:numPr>
              <w:spacing w:line="240" w:lineRule="auto"/>
              <w:rPr>
                <w:rFonts w:ascii="Comic Sans MS" w:hAnsi="Comic Sans MS"/>
                <w:sz w:val="20"/>
                <w:szCs w:val="20"/>
                <w:lang w:val="en-US"/>
              </w:rPr>
            </w:pPr>
            <w:r w:rsidRPr="00AE67AC">
              <w:rPr>
                <w:rFonts w:ascii="Comic Sans MS" w:hAnsi="Comic Sans MS"/>
                <w:sz w:val="20"/>
                <w:szCs w:val="20"/>
                <w:lang w:val="en-US"/>
              </w:rPr>
              <w:t xml:space="preserve">I can experience personal achievement, building resilience and confidence. </w:t>
            </w:r>
          </w:p>
          <w:p w14:paraId="6FF1BCB7" w14:textId="77777777" w:rsidR="003D678D" w:rsidRPr="00AE67AC" w:rsidRDefault="003D678D">
            <w:pPr>
              <w:numPr>
                <w:ilvl w:val="0"/>
                <w:numId w:val="46"/>
              </w:numPr>
              <w:spacing w:line="240" w:lineRule="auto"/>
              <w:rPr>
                <w:rFonts w:ascii="Comic Sans MS" w:hAnsi="Comic Sans MS"/>
                <w:sz w:val="20"/>
                <w:szCs w:val="20"/>
                <w:lang w:val="en-US"/>
              </w:rPr>
            </w:pPr>
            <w:r w:rsidRPr="00AE67AC">
              <w:rPr>
                <w:rFonts w:ascii="Comic Sans MS" w:hAnsi="Comic Sans MS"/>
                <w:sz w:val="20"/>
                <w:szCs w:val="20"/>
                <w:lang w:val="en-US"/>
              </w:rPr>
              <w:t>I can meet challenges.</w:t>
            </w:r>
          </w:p>
          <w:p w14:paraId="27E1B5EA" w14:textId="77777777" w:rsidR="003D678D" w:rsidRPr="00AE67AC" w:rsidRDefault="003D678D">
            <w:pPr>
              <w:numPr>
                <w:ilvl w:val="0"/>
                <w:numId w:val="46"/>
              </w:numPr>
              <w:spacing w:line="240" w:lineRule="auto"/>
              <w:rPr>
                <w:rFonts w:ascii="Comic Sans MS" w:hAnsi="Comic Sans MS"/>
                <w:sz w:val="20"/>
                <w:szCs w:val="20"/>
                <w:lang w:val="en-US"/>
              </w:rPr>
            </w:pPr>
            <w:r w:rsidRPr="00AE67AC">
              <w:rPr>
                <w:rFonts w:ascii="Comic Sans MS" w:hAnsi="Comic Sans MS"/>
                <w:sz w:val="20"/>
                <w:szCs w:val="20"/>
                <w:lang w:val="en-US"/>
              </w:rPr>
              <w:t xml:space="preserve">I can enjoy </w:t>
            </w:r>
            <w:proofErr w:type="gramStart"/>
            <w:r w:rsidRPr="00AE67AC">
              <w:rPr>
                <w:rFonts w:ascii="Comic Sans MS" w:hAnsi="Comic Sans MS"/>
                <w:sz w:val="20"/>
                <w:szCs w:val="20"/>
                <w:lang w:val="en-US"/>
              </w:rPr>
              <w:t>literacy learning</w:t>
            </w:r>
            <w:proofErr w:type="gramEnd"/>
            <w:r w:rsidRPr="00AE67AC">
              <w:rPr>
                <w:rFonts w:ascii="Comic Sans MS" w:hAnsi="Comic Sans MS"/>
                <w:sz w:val="20"/>
                <w:szCs w:val="20"/>
                <w:lang w:val="en-US"/>
              </w:rPr>
              <w:t>.</w:t>
            </w:r>
          </w:p>
          <w:p w14:paraId="190C882F" w14:textId="77777777" w:rsidR="003D678D" w:rsidRPr="00AE67AC" w:rsidRDefault="003D678D">
            <w:pPr>
              <w:widowControl w:val="0"/>
              <w:numPr>
                <w:ilvl w:val="0"/>
                <w:numId w:val="44"/>
              </w:numPr>
              <w:autoSpaceDE w:val="0"/>
              <w:autoSpaceDN w:val="0"/>
              <w:adjustRightInd w:val="0"/>
              <w:spacing w:line="240" w:lineRule="auto"/>
              <w:rPr>
                <w:rFonts w:ascii="Comic Sans MS" w:hAnsi="Comic Sans MS"/>
                <w:sz w:val="20"/>
                <w:szCs w:val="20"/>
                <w:lang w:val="en-US"/>
              </w:rPr>
            </w:pPr>
            <w:r w:rsidRPr="00AE67AC">
              <w:rPr>
                <w:rFonts w:ascii="Comic Sans MS" w:hAnsi="Comic Sans MS"/>
                <w:sz w:val="20"/>
                <w:szCs w:val="20"/>
                <w:lang w:val="en-US"/>
              </w:rPr>
              <w:t xml:space="preserve">I can talk about and help plan next steps in my learning. </w:t>
            </w:r>
          </w:p>
          <w:p w14:paraId="10D13311" w14:textId="77777777" w:rsidR="003D678D" w:rsidRPr="00AE67AC" w:rsidRDefault="003D678D">
            <w:pPr>
              <w:numPr>
                <w:ilvl w:val="0"/>
                <w:numId w:val="44"/>
              </w:numPr>
              <w:spacing w:line="240" w:lineRule="auto"/>
              <w:rPr>
                <w:rFonts w:ascii="Comic Sans MS" w:hAnsi="Comic Sans MS"/>
                <w:sz w:val="20"/>
                <w:szCs w:val="20"/>
                <w:lang w:val="en-US"/>
              </w:rPr>
            </w:pPr>
            <w:r w:rsidRPr="00AE67AC">
              <w:rPr>
                <w:rFonts w:ascii="Comic Sans MS" w:hAnsi="Comic Sans MS"/>
                <w:sz w:val="20"/>
                <w:szCs w:val="20"/>
                <w:lang w:val="en-US"/>
              </w:rPr>
              <w:t>I can reflect on my strengths, skills and areas for development, thereby</w:t>
            </w:r>
            <w:r>
              <w:rPr>
                <w:rFonts w:ascii="Comic Sans MS" w:hAnsi="Comic Sans MS"/>
                <w:sz w:val="20"/>
                <w:szCs w:val="20"/>
                <w:lang w:val="en-US"/>
              </w:rPr>
              <w:t xml:space="preserve"> </w:t>
            </w:r>
            <w:r w:rsidRPr="00AE67AC">
              <w:rPr>
                <w:rFonts w:ascii="Comic Sans MS" w:hAnsi="Comic Sans MS"/>
                <w:sz w:val="20"/>
                <w:szCs w:val="20"/>
                <w:lang w:val="en-US"/>
              </w:rPr>
              <w:t>making informed choices when planning next steps.</w:t>
            </w:r>
          </w:p>
          <w:p w14:paraId="44A0CB4C" w14:textId="77777777" w:rsidR="003D678D" w:rsidRPr="00AE67AC" w:rsidRDefault="003D678D">
            <w:pPr>
              <w:widowControl w:val="0"/>
              <w:numPr>
                <w:ilvl w:val="0"/>
                <w:numId w:val="44"/>
              </w:numPr>
              <w:autoSpaceDE w:val="0"/>
              <w:autoSpaceDN w:val="0"/>
              <w:adjustRightInd w:val="0"/>
              <w:spacing w:line="240" w:lineRule="auto"/>
              <w:rPr>
                <w:rFonts w:ascii="Comic Sans MS" w:hAnsi="Comic Sans MS"/>
                <w:sz w:val="20"/>
                <w:szCs w:val="20"/>
                <w:lang w:val="en-US"/>
              </w:rPr>
            </w:pPr>
            <w:r w:rsidRPr="00AE67AC">
              <w:rPr>
                <w:rFonts w:ascii="Comic Sans MS" w:hAnsi="Comic Sans MS"/>
                <w:sz w:val="20"/>
                <w:szCs w:val="20"/>
                <w:lang w:val="en-US"/>
              </w:rPr>
              <w:t>I can evaluate my learning and recognise and celebrate my successes.</w:t>
            </w:r>
          </w:p>
          <w:p w14:paraId="67A3FE52" w14:textId="77777777" w:rsidR="003D678D" w:rsidRPr="00AE67AC" w:rsidRDefault="003D678D" w:rsidP="00222703">
            <w:pPr>
              <w:spacing w:line="240" w:lineRule="auto"/>
              <w:rPr>
                <w:rFonts w:ascii="Comic Sans MS" w:hAnsi="Comic Sans MS"/>
                <w:sz w:val="20"/>
                <w:szCs w:val="20"/>
                <w:lang w:val="en-US"/>
              </w:rPr>
            </w:pPr>
          </w:p>
          <w:p w14:paraId="19607638" w14:textId="77777777" w:rsidR="003D678D" w:rsidRPr="00AE67AC" w:rsidRDefault="003D678D" w:rsidP="00222703">
            <w:pPr>
              <w:widowControl w:val="0"/>
              <w:autoSpaceDE w:val="0"/>
              <w:autoSpaceDN w:val="0"/>
              <w:adjustRightInd w:val="0"/>
              <w:spacing w:line="240" w:lineRule="auto"/>
              <w:rPr>
                <w:rFonts w:ascii="Comic Sans MS" w:hAnsi="Comic Sans MS"/>
                <w:sz w:val="20"/>
                <w:szCs w:val="20"/>
                <w:lang w:val="en-US"/>
              </w:rPr>
            </w:pPr>
          </w:p>
          <w:p w14:paraId="24A4016F" w14:textId="77777777" w:rsidR="003D678D" w:rsidRPr="00AE67AC" w:rsidRDefault="003D678D" w:rsidP="00222703">
            <w:pPr>
              <w:spacing w:line="240" w:lineRule="auto"/>
              <w:rPr>
                <w:rFonts w:ascii="Comic Sans MS" w:hAnsi="Comic Sans MS"/>
              </w:rPr>
            </w:pPr>
          </w:p>
        </w:tc>
        <w:tc>
          <w:tcPr>
            <w:tcW w:w="3289" w:type="dxa"/>
          </w:tcPr>
          <w:p w14:paraId="42D7D6EA" w14:textId="77777777" w:rsidR="003D678D" w:rsidRPr="00AE67AC" w:rsidRDefault="003D678D" w:rsidP="00222703">
            <w:pPr>
              <w:spacing w:line="240" w:lineRule="auto"/>
              <w:rPr>
                <w:rFonts w:ascii="Comic Sans MS" w:hAnsi="Comic Sans MS"/>
              </w:rPr>
            </w:pPr>
          </w:p>
          <w:p w14:paraId="6D5CB5CF" w14:textId="77777777" w:rsidR="003D678D" w:rsidRPr="00AE67AC" w:rsidRDefault="003D678D" w:rsidP="00222703">
            <w:pPr>
              <w:spacing w:line="240" w:lineRule="auto"/>
              <w:rPr>
                <w:rFonts w:ascii="Comic Sans MS" w:hAnsi="Comic Sans MS"/>
              </w:rPr>
            </w:pPr>
          </w:p>
          <w:p w14:paraId="18B7A822" w14:textId="77777777" w:rsidR="003D678D" w:rsidRPr="00AE67AC" w:rsidRDefault="003D678D" w:rsidP="00222703">
            <w:pPr>
              <w:spacing w:line="240" w:lineRule="auto"/>
              <w:rPr>
                <w:rFonts w:ascii="Comic Sans MS" w:hAnsi="Comic Sans MS"/>
              </w:rPr>
            </w:pPr>
          </w:p>
          <w:p w14:paraId="58B9E369" w14:textId="77777777" w:rsidR="003D678D" w:rsidRPr="00AE67AC" w:rsidRDefault="003D678D" w:rsidP="00222703">
            <w:pPr>
              <w:spacing w:line="240" w:lineRule="auto"/>
              <w:rPr>
                <w:rFonts w:ascii="Comic Sans MS" w:hAnsi="Comic Sans MS"/>
              </w:rPr>
            </w:pPr>
          </w:p>
          <w:p w14:paraId="6E5622C9" w14:textId="77777777" w:rsidR="003D678D" w:rsidRPr="00AE67AC" w:rsidRDefault="003D678D" w:rsidP="00222703">
            <w:pPr>
              <w:spacing w:line="240" w:lineRule="auto"/>
              <w:rPr>
                <w:rFonts w:ascii="Comic Sans MS" w:hAnsi="Comic Sans MS"/>
              </w:rPr>
            </w:pPr>
          </w:p>
          <w:p w14:paraId="79816B95" w14:textId="77777777" w:rsidR="003D678D" w:rsidRPr="00AE67AC" w:rsidRDefault="003D678D" w:rsidP="00222703">
            <w:pPr>
              <w:spacing w:line="240" w:lineRule="auto"/>
              <w:rPr>
                <w:rFonts w:ascii="Comic Sans MS" w:hAnsi="Comic Sans MS"/>
              </w:rPr>
            </w:pPr>
          </w:p>
          <w:p w14:paraId="750928FD" w14:textId="77777777" w:rsidR="003D678D" w:rsidRPr="00AE67AC" w:rsidRDefault="003D678D" w:rsidP="00222703">
            <w:pPr>
              <w:spacing w:line="240" w:lineRule="auto"/>
              <w:rPr>
                <w:rFonts w:ascii="Comic Sans MS" w:hAnsi="Comic Sans MS"/>
              </w:rPr>
            </w:pPr>
          </w:p>
          <w:p w14:paraId="7B766778" w14:textId="77777777" w:rsidR="003D678D" w:rsidRPr="00AE67AC" w:rsidRDefault="003D678D" w:rsidP="00222703">
            <w:pPr>
              <w:spacing w:line="240" w:lineRule="auto"/>
              <w:rPr>
                <w:rFonts w:ascii="Comic Sans MS" w:hAnsi="Comic Sans MS"/>
              </w:rPr>
            </w:pPr>
          </w:p>
          <w:p w14:paraId="086C66A6" w14:textId="77777777" w:rsidR="003D678D" w:rsidRPr="00AE67AC" w:rsidRDefault="003D678D" w:rsidP="00222703">
            <w:pPr>
              <w:spacing w:line="240" w:lineRule="auto"/>
              <w:rPr>
                <w:rFonts w:ascii="Comic Sans MS" w:hAnsi="Comic Sans MS"/>
              </w:rPr>
            </w:pPr>
          </w:p>
          <w:p w14:paraId="41AAB21D" w14:textId="77777777" w:rsidR="003D678D" w:rsidRPr="00AE67AC" w:rsidRDefault="003D678D" w:rsidP="00222703">
            <w:pPr>
              <w:spacing w:line="240" w:lineRule="auto"/>
              <w:rPr>
                <w:rFonts w:ascii="Comic Sans MS" w:hAnsi="Comic Sans MS"/>
              </w:rPr>
            </w:pPr>
          </w:p>
          <w:p w14:paraId="4C7FEB22" w14:textId="77777777" w:rsidR="003D678D" w:rsidRPr="00AE67AC" w:rsidRDefault="003D678D" w:rsidP="00222703">
            <w:pPr>
              <w:spacing w:line="240" w:lineRule="auto"/>
              <w:rPr>
                <w:rFonts w:ascii="Comic Sans MS" w:hAnsi="Comic Sans MS"/>
              </w:rPr>
            </w:pPr>
          </w:p>
          <w:p w14:paraId="626C6711" w14:textId="77777777" w:rsidR="003D678D" w:rsidRPr="00AE67AC" w:rsidRDefault="003D678D" w:rsidP="00222703">
            <w:pPr>
              <w:spacing w:line="240" w:lineRule="auto"/>
              <w:rPr>
                <w:rFonts w:ascii="Comic Sans MS" w:hAnsi="Comic Sans MS"/>
              </w:rPr>
            </w:pPr>
          </w:p>
          <w:p w14:paraId="73BAF0B5" w14:textId="77777777" w:rsidR="003D678D" w:rsidRPr="00AE67AC" w:rsidRDefault="003D678D" w:rsidP="00222703">
            <w:pPr>
              <w:spacing w:line="240" w:lineRule="auto"/>
              <w:rPr>
                <w:rFonts w:ascii="Comic Sans MS" w:hAnsi="Comic Sans MS"/>
              </w:rPr>
            </w:pPr>
          </w:p>
          <w:p w14:paraId="65B1416B" w14:textId="77777777" w:rsidR="003D678D" w:rsidRPr="00AE67AC" w:rsidRDefault="003D678D" w:rsidP="00222703">
            <w:pPr>
              <w:spacing w:line="240" w:lineRule="auto"/>
              <w:rPr>
                <w:rFonts w:ascii="Comic Sans MS" w:hAnsi="Comic Sans MS"/>
              </w:rPr>
            </w:pPr>
          </w:p>
        </w:tc>
      </w:tr>
    </w:tbl>
    <w:p w14:paraId="2F4FDD6B" w14:textId="77777777" w:rsidR="00024CEC" w:rsidRDefault="00024CEC" w:rsidP="00BA5179">
      <w:pPr>
        <w:pStyle w:val="Heading2"/>
        <w:rPr>
          <w:lang w:val="en-US"/>
        </w:rPr>
      </w:pPr>
    </w:p>
    <w:p w14:paraId="68D979C8" w14:textId="77777777" w:rsidR="00372FD6" w:rsidRDefault="00372FD6" w:rsidP="00BA5179">
      <w:pPr>
        <w:pStyle w:val="Heading2"/>
        <w:rPr>
          <w:lang w:val="en-US"/>
        </w:rPr>
      </w:pPr>
    </w:p>
    <w:p w14:paraId="004A9E25" w14:textId="77777777" w:rsidR="00372FD6" w:rsidRDefault="00372FD6" w:rsidP="00BA5179">
      <w:pPr>
        <w:pStyle w:val="Heading2"/>
        <w:rPr>
          <w:lang w:val="en-US"/>
        </w:rPr>
      </w:pPr>
    </w:p>
    <w:p w14:paraId="32EEE8C9" w14:textId="77777777" w:rsidR="00CA1A08" w:rsidRDefault="00CA1A08">
      <w:pPr>
        <w:spacing w:line="240" w:lineRule="auto"/>
        <w:rPr>
          <w:b/>
          <w:kern w:val="24"/>
          <w:lang w:val="en-US"/>
        </w:rPr>
      </w:pPr>
      <w:r>
        <w:rPr>
          <w:lang w:val="en-US"/>
        </w:rPr>
        <w:br w:type="page"/>
      </w:r>
    </w:p>
    <w:p w14:paraId="1938008B" w14:textId="076B1AC7" w:rsidR="003D678D" w:rsidRPr="005F1D45" w:rsidRDefault="005F1D45" w:rsidP="00BA5179">
      <w:pPr>
        <w:pStyle w:val="Heading2"/>
        <w:rPr>
          <w:lang w:val="en-US"/>
        </w:rPr>
      </w:pPr>
      <w:r w:rsidRPr="003D678D">
        <w:rPr>
          <w:lang w:val="en-US"/>
        </w:rPr>
        <w:lastRenderedPageBreak/>
        <w:t>Edinburgh City Council Literacy/Dyslexia Support Team</w:t>
      </w:r>
      <w:r>
        <w:rPr>
          <w:lang w:val="en-US"/>
        </w:rPr>
        <w:t xml:space="preserve">: </w:t>
      </w:r>
      <w:r w:rsidRPr="003D678D">
        <w:rPr>
          <w:lang w:val="en-US"/>
        </w:rPr>
        <w:t>Direct Teaching</w:t>
      </w:r>
      <w:r>
        <w:rPr>
          <w:lang w:val="en-US"/>
        </w:rPr>
        <w:t xml:space="preserve">. </w:t>
      </w:r>
      <w:r w:rsidRPr="003D678D">
        <w:rPr>
          <w:lang w:val="en-US"/>
        </w:rPr>
        <w:t>Curriculum for Excellence</w:t>
      </w:r>
    </w:p>
    <w:tbl>
      <w:tblPr>
        <w:tblW w:w="154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539"/>
        <w:gridCol w:w="2126"/>
        <w:gridCol w:w="2835"/>
        <w:gridCol w:w="3686"/>
        <w:gridCol w:w="3260"/>
      </w:tblGrid>
      <w:tr w:rsidR="003D678D" w:rsidRPr="00DA2D1B" w14:paraId="44352026" w14:textId="77777777" w:rsidTr="00FD172B">
        <w:trPr>
          <w:trHeight w:val="790"/>
          <w:tblHeader/>
        </w:trPr>
        <w:tc>
          <w:tcPr>
            <w:tcW w:w="3539" w:type="dxa"/>
            <w:shd w:val="clear" w:color="auto" w:fill="FF0000"/>
          </w:tcPr>
          <w:p w14:paraId="1F026D99" w14:textId="75931402" w:rsidR="003D678D" w:rsidRPr="005F1D45" w:rsidRDefault="005F1D45" w:rsidP="005F1D45">
            <w:pPr>
              <w:rPr>
                <w:rFonts w:cs="Segoe UI"/>
                <w:b/>
              </w:rPr>
            </w:pPr>
            <w:r w:rsidRPr="005F1D45">
              <w:rPr>
                <w:rFonts w:cs="Segoe UI"/>
                <w:b/>
              </w:rPr>
              <w:t>Literacy</w:t>
            </w:r>
            <w:r>
              <w:rPr>
                <w:rFonts w:cs="Segoe UI"/>
                <w:b/>
              </w:rPr>
              <w:t xml:space="preserve"> </w:t>
            </w:r>
            <w:r w:rsidRPr="005F1D45">
              <w:rPr>
                <w:rFonts w:cs="Segoe UI"/>
                <w:b/>
              </w:rPr>
              <w:t>Instruction</w:t>
            </w:r>
            <w:r>
              <w:rPr>
                <w:rFonts w:cs="Segoe UI"/>
                <w:b/>
              </w:rPr>
              <w:t xml:space="preserve"> </w:t>
            </w:r>
            <w:r w:rsidR="003D678D" w:rsidRPr="005F1D45">
              <w:rPr>
                <w:rFonts w:cs="Segoe UI"/>
                <w:b/>
              </w:rPr>
              <w:t>Activity</w:t>
            </w:r>
          </w:p>
        </w:tc>
        <w:tc>
          <w:tcPr>
            <w:tcW w:w="2126" w:type="dxa"/>
            <w:shd w:val="clear" w:color="auto" w:fill="FF0000"/>
          </w:tcPr>
          <w:p w14:paraId="3B334719" w14:textId="562228F9" w:rsidR="003D678D" w:rsidRPr="005F1D45" w:rsidRDefault="005F1D45" w:rsidP="005F1D45">
            <w:pPr>
              <w:rPr>
                <w:rFonts w:cs="Segoe UI"/>
                <w:b/>
              </w:rPr>
            </w:pPr>
            <w:r w:rsidRPr="005F1D45">
              <w:rPr>
                <w:rFonts w:cs="Segoe UI"/>
                <w:b/>
              </w:rPr>
              <w:t>Organiser</w:t>
            </w:r>
          </w:p>
        </w:tc>
        <w:tc>
          <w:tcPr>
            <w:tcW w:w="2835" w:type="dxa"/>
            <w:shd w:val="clear" w:color="auto" w:fill="FF0000"/>
          </w:tcPr>
          <w:p w14:paraId="393B4C9E" w14:textId="77777777" w:rsidR="003D678D" w:rsidRPr="005F1D45" w:rsidRDefault="003D678D" w:rsidP="005F1D45">
            <w:pPr>
              <w:rPr>
                <w:rFonts w:cs="Segoe UI"/>
              </w:rPr>
            </w:pPr>
            <w:r w:rsidRPr="005F1D45">
              <w:rPr>
                <w:rFonts w:cs="Segoe UI"/>
                <w:b/>
              </w:rPr>
              <w:t>Experiences and Outcomes</w:t>
            </w:r>
          </w:p>
        </w:tc>
        <w:tc>
          <w:tcPr>
            <w:tcW w:w="3686" w:type="dxa"/>
            <w:shd w:val="clear" w:color="auto" w:fill="FF0000"/>
          </w:tcPr>
          <w:p w14:paraId="32F72EA1" w14:textId="77777777" w:rsidR="003D678D" w:rsidRPr="005F1D45" w:rsidRDefault="003D678D" w:rsidP="005F1D45">
            <w:pPr>
              <w:rPr>
                <w:rFonts w:cs="Segoe UI"/>
              </w:rPr>
            </w:pPr>
            <w:r w:rsidRPr="005F1D45">
              <w:rPr>
                <w:rFonts w:cs="Segoe UI"/>
                <w:b/>
              </w:rPr>
              <w:t xml:space="preserve">I can </w:t>
            </w:r>
            <w:proofErr w:type="gramStart"/>
            <w:r w:rsidRPr="005F1D45">
              <w:rPr>
                <w:rFonts w:cs="Segoe UI"/>
                <w:b/>
              </w:rPr>
              <w:t>statements</w:t>
            </w:r>
            <w:proofErr w:type="gramEnd"/>
          </w:p>
        </w:tc>
        <w:tc>
          <w:tcPr>
            <w:tcW w:w="3260" w:type="dxa"/>
            <w:shd w:val="clear" w:color="auto" w:fill="FF0000"/>
          </w:tcPr>
          <w:p w14:paraId="4FC4992C" w14:textId="77777777" w:rsidR="003D678D" w:rsidRPr="005F1D45" w:rsidRDefault="003D678D" w:rsidP="005F1D45">
            <w:pPr>
              <w:rPr>
                <w:rFonts w:cs="Segoe UI"/>
                <w:b/>
                <w:highlight w:val="yellow"/>
              </w:rPr>
            </w:pPr>
            <w:r w:rsidRPr="005F1D45">
              <w:rPr>
                <w:rFonts w:cs="Segoe UI"/>
                <w:b/>
              </w:rPr>
              <w:t>Notes</w:t>
            </w:r>
          </w:p>
        </w:tc>
      </w:tr>
      <w:tr w:rsidR="003D678D" w:rsidRPr="00DA2D1B" w14:paraId="429F1BB1" w14:textId="77777777" w:rsidTr="00FD172B">
        <w:tc>
          <w:tcPr>
            <w:tcW w:w="3539" w:type="dxa"/>
          </w:tcPr>
          <w:p w14:paraId="451F329D" w14:textId="77777777" w:rsidR="003D678D" w:rsidRPr="00720F55" w:rsidRDefault="003D678D" w:rsidP="009B5D1C">
            <w:pPr>
              <w:rPr>
                <w:rFonts w:ascii="Comic Sans MS" w:hAnsi="Comic Sans MS"/>
                <w:b/>
              </w:rPr>
            </w:pPr>
            <w:r w:rsidRPr="00720F55">
              <w:rPr>
                <w:rFonts w:ascii="Comic Sans MS" w:hAnsi="Comic Sans MS"/>
                <w:b/>
              </w:rPr>
              <w:t>Cursive Handwriting</w:t>
            </w:r>
          </w:p>
          <w:p w14:paraId="58E57E96" w14:textId="77777777" w:rsidR="003D678D" w:rsidRPr="00720F55" w:rsidRDefault="003D678D" w:rsidP="009B5D1C">
            <w:pPr>
              <w:rPr>
                <w:rFonts w:ascii="Comic Sans MS" w:hAnsi="Comic Sans MS"/>
                <w:sz w:val="20"/>
              </w:rPr>
            </w:pPr>
            <w:r w:rsidRPr="00720F55">
              <w:rPr>
                <w:rFonts w:ascii="Comic Sans MS" w:hAnsi="Comic Sans MS"/>
                <w:sz w:val="20"/>
              </w:rPr>
              <w:t>Practice of letter formation and word writing: big in the air; on a whiteboard or using</w:t>
            </w:r>
          </w:p>
          <w:p w14:paraId="77361A41" w14:textId="77777777" w:rsidR="003D678D" w:rsidRPr="00720F55" w:rsidRDefault="003D678D" w:rsidP="009B5D1C">
            <w:pPr>
              <w:rPr>
                <w:rFonts w:ascii="Comic Sans MS" w:hAnsi="Comic Sans MS"/>
                <w:sz w:val="20"/>
              </w:rPr>
            </w:pPr>
            <w:proofErr w:type="spellStart"/>
            <w:r w:rsidRPr="00720F55">
              <w:rPr>
                <w:rFonts w:ascii="Comic Sans MS" w:hAnsi="Comic Sans MS"/>
                <w:sz w:val="20"/>
              </w:rPr>
              <w:t>i</w:t>
            </w:r>
            <w:proofErr w:type="spellEnd"/>
            <w:r w:rsidRPr="00720F55">
              <w:rPr>
                <w:rFonts w:ascii="Comic Sans MS" w:hAnsi="Comic Sans MS"/>
                <w:sz w:val="20"/>
              </w:rPr>
              <w:t>-pad app - Draw and Tell</w:t>
            </w:r>
          </w:p>
          <w:p w14:paraId="719A20AD" w14:textId="77777777" w:rsidR="003D678D" w:rsidRPr="00720F55" w:rsidRDefault="003D678D" w:rsidP="009B5D1C">
            <w:pPr>
              <w:rPr>
                <w:rFonts w:ascii="Comic Sans MS" w:hAnsi="Comic Sans MS"/>
                <w:sz w:val="20"/>
              </w:rPr>
            </w:pPr>
          </w:p>
          <w:p w14:paraId="40E490CC" w14:textId="77777777" w:rsidR="003D678D" w:rsidRPr="00720F55" w:rsidRDefault="003D678D" w:rsidP="009B5D1C">
            <w:pPr>
              <w:rPr>
                <w:rFonts w:ascii="Comic Sans MS" w:hAnsi="Comic Sans MS"/>
                <w:sz w:val="20"/>
              </w:rPr>
            </w:pPr>
            <w:r w:rsidRPr="00720F55">
              <w:rPr>
                <w:rFonts w:ascii="Comic Sans MS" w:hAnsi="Comic Sans MS"/>
                <w:sz w:val="20"/>
              </w:rPr>
              <w:t xml:space="preserve">Follow-up using Cursive Handwriting booklet. Practice letter pattern; letter formation; joining letters in a </w:t>
            </w:r>
            <w:proofErr w:type="spellStart"/>
            <w:r w:rsidRPr="00720F55">
              <w:rPr>
                <w:rFonts w:ascii="Comic Sans MS" w:hAnsi="Comic Sans MS"/>
                <w:sz w:val="20"/>
              </w:rPr>
              <w:t>cvc</w:t>
            </w:r>
            <w:proofErr w:type="spellEnd"/>
            <w:r w:rsidRPr="00720F55">
              <w:rPr>
                <w:rFonts w:ascii="Comic Sans MS" w:hAnsi="Comic Sans MS"/>
                <w:sz w:val="20"/>
              </w:rPr>
              <w:t xml:space="preserve"> word.</w:t>
            </w:r>
          </w:p>
        </w:tc>
        <w:tc>
          <w:tcPr>
            <w:tcW w:w="2126" w:type="dxa"/>
          </w:tcPr>
          <w:p w14:paraId="1B93B701" w14:textId="77777777" w:rsidR="003D678D" w:rsidRPr="00720F55" w:rsidRDefault="003D678D" w:rsidP="00921164">
            <w:pPr>
              <w:widowControl w:val="0"/>
              <w:autoSpaceDE w:val="0"/>
              <w:autoSpaceDN w:val="0"/>
              <w:adjustRightInd w:val="0"/>
              <w:rPr>
                <w:rFonts w:ascii="Comic Sans MS" w:hAnsi="Comic Sans MS"/>
                <w:b/>
                <w:sz w:val="20"/>
                <w:szCs w:val="20"/>
                <w:lang w:val="en-US"/>
              </w:rPr>
            </w:pPr>
            <w:r w:rsidRPr="00720F55">
              <w:rPr>
                <w:rFonts w:ascii="Comic Sans MS" w:hAnsi="Comic Sans MS"/>
                <w:b/>
                <w:sz w:val="20"/>
                <w:szCs w:val="20"/>
                <w:lang w:val="en-US"/>
              </w:rPr>
              <w:t>Tools for Writing</w:t>
            </w:r>
          </w:p>
          <w:p w14:paraId="0CE0737D" w14:textId="77777777" w:rsidR="003D678D" w:rsidRPr="00720F55" w:rsidRDefault="003D678D" w:rsidP="00921164">
            <w:pPr>
              <w:widowControl w:val="0"/>
              <w:autoSpaceDE w:val="0"/>
              <w:autoSpaceDN w:val="0"/>
              <w:adjustRightInd w:val="0"/>
              <w:rPr>
                <w:rFonts w:ascii="Comic Sans MS" w:hAnsi="Comic Sans MS"/>
                <w:b/>
                <w:sz w:val="20"/>
                <w:szCs w:val="20"/>
                <w:lang w:val="en-US"/>
              </w:rPr>
            </w:pPr>
          </w:p>
          <w:p w14:paraId="19BB38E3" w14:textId="77777777" w:rsidR="003D678D" w:rsidRPr="00720F55" w:rsidRDefault="003D678D" w:rsidP="00921164">
            <w:pPr>
              <w:widowControl w:val="0"/>
              <w:autoSpaceDE w:val="0"/>
              <w:autoSpaceDN w:val="0"/>
              <w:adjustRightInd w:val="0"/>
              <w:rPr>
                <w:rFonts w:ascii="Comic Sans MS" w:hAnsi="Comic Sans MS"/>
                <w:sz w:val="20"/>
                <w:szCs w:val="20"/>
                <w:lang w:val="en-US"/>
              </w:rPr>
            </w:pPr>
            <w:r w:rsidRPr="00720F55">
              <w:rPr>
                <w:rFonts w:ascii="Comic Sans MS" w:hAnsi="Comic Sans MS"/>
                <w:sz w:val="20"/>
                <w:szCs w:val="20"/>
                <w:lang w:val="en-US"/>
              </w:rPr>
              <w:t>* Responsibility of all</w:t>
            </w:r>
          </w:p>
          <w:p w14:paraId="3E8211F7" w14:textId="77777777" w:rsidR="003D678D" w:rsidRPr="00720F55" w:rsidRDefault="003D678D" w:rsidP="00921164">
            <w:pPr>
              <w:widowControl w:val="0"/>
              <w:autoSpaceDE w:val="0"/>
              <w:autoSpaceDN w:val="0"/>
              <w:adjustRightInd w:val="0"/>
              <w:rPr>
                <w:rFonts w:ascii="Comic Sans MS" w:hAnsi="Comic Sans MS"/>
                <w:sz w:val="20"/>
                <w:szCs w:val="20"/>
                <w:lang w:val="en-US"/>
              </w:rPr>
            </w:pPr>
          </w:p>
          <w:p w14:paraId="1EF7FEBC" w14:textId="77777777" w:rsidR="003D678D" w:rsidRPr="00720F55" w:rsidRDefault="003D678D" w:rsidP="00921164">
            <w:pPr>
              <w:widowControl w:val="0"/>
              <w:autoSpaceDE w:val="0"/>
              <w:autoSpaceDN w:val="0"/>
              <w:adjustRightInd w:val="0"/>
              <w:rPr>
                <w:rFonts w:ascii="Comic Sans MS" w:hAnsi="Comic Sans MS"/>
                <w:b/>
                <w:sz w:val="20"/>
                <w:szCs w:val="20"/>
                <w:lang w:val="en-US"/>
              </w:rPr>
            </w:pPr>
          </w:p>
          <w:p w14:paraId="2AF42925" w14:textId="77777777" w:rsidR="003D678D" w:rsidRPr="00720F55" w:rsidRDefault="003D678D" w:rsidP="00921164">
            <w:pPr>
              <w:jc w:val="center"/>
              <w:rPr>
                <w:rFonts w:ascii="Comic Sans MS" w:hAnsi="Comic Sans MS"/>
                <w:b/>
              </w:rPr>
            </w:pPr>
          </w:p>
          <w:p w14:paraId="73DB48C7" w14:textId="77777777" w:rsidR="003D678D" w:rsidRPr="00720F55" w:rsidRDefault="003D678D" w:rsidP="00921164">
            <w:pPr>
              <w:jc w:val="center"/>
              <w:rPr>
                <w:rFonts w:ascii="Comic Sans MS" w:hAnsi="Comic Sans MS"/>
                <w:b/>
              </w:rPr>
            </w:pPr>
          </w:p>
          <w:p w14:paraId="3E84006A" w14:textId="77777777" w:rsidR="003D678D" w:rsidRPr="00720F55" w:rsidRDefault="003D678D" w:rsidP="00921164">
            <w:pPr>
              <w:jc w:val="center"/>
              <w:rPr>
                <w:rFonts w:ascii="Comic Sans MS" w:hAnsi="Comic Sans MS"/>
                <w:b/>
              </w:rPr>
            </w:pPr>
          </w:p>
          <w:p w14:paraId="6910C1BD" w14:textId="77777777" w:rsidR="003D678D" w:rsidRPr="00720F55" w:rsidRDefault="003D678D" w:rsidP="00921164">
            <w:pPr>
              <w:jc w:val="center"/>
              <w:rPr>
                <w:rFonts w:ascii="Comic Sans MS" w:hAnsi="Comic Sans MS"/>
                <w:b/>
              </w:rPr>
            </w:pPr>
          </w:p>
          <w:p w14:paraId="42E56AB1" w14:textId="77777777" w:rsidR="003D678D" w:rsidRPr="00720F55" w:rsidRDefault="003D678D" w:rsidP="00921164">
            <w:pPr>
              <w:jc w:val="center"/>
              <w:rPr>
                <w:rFonts w:ascii="Comic Sans MS" w:hAnsi="Comic Sans MS"/>
                <w:b/>
              </w:rPr>
            </w:pPr>
          </w:p>
          <w:p w14:paraId="763AEBE1" w14:textId="77777777" w:rsidR="003D678D" w:rsidRPr="00720F55" w:rsidRDefault="003D678D" w:rsidP="00921164">
            <w:pPr>
              <w:jc w:val="center"/>
              <w:rPr>
                <w:rFonts w:ascii="Comic Sans MS" w:hAnsi="Comic Sans MS"/>
                <w:b/>
              </w:rPr>
            </w:pPr>
          </w:p>
          <w:p w14:paraId="4D77FFF0" w14:textId="77777777" w:rsidR="003D678D" w:rsidRPr="00720F55" w:rsidRDefault="003D678D" w:rsidP="00921164">
            <w:pPr>
              <w:jc w:val="center"/>
              <w:rPr>
                <w:rFonts w:ascii="Comic Sans MS" w:hAnsi="Comic Sans MS"/>
                <w:b/>
              </w:rPr>
            </w:pPr>
          </w:p>
          <w:p w14:paraId="0FA274EE" w14:textId="77777777" w:rsidR="003D678D" w:rsidRPr="00720F55" w:rsidRDefault="003D678D" w:rsidP="00921164">
            <w:pPr>
              <w:jc w:val="center"/>
              <w:rPr>
                <w:rFonts w:ascii="Comic Sans MS" w:hAnsi="Comic Sans MS"/>
                <w:b/>
              </w:rPr>
            </w:pPr>
          </w:p>
          <w:p w14:paraId="666C80A9" w14:textId="77777777" w:rsidR="003D678D" w:rsidRPr="00720F55" w:rsidRDefault="003D678D" w:rsidP="00921164">
            <w:pPr>
              <w:jc w:val="center"/>
              <w:rPr>
                <w:rFonts w:ascii="Comic Sans MS" w:hAnsi="Comic Sans MS"/>
                <w:b/>
              </w:rPr>
            </w:pPr>
          </w:p>
          <w:p w14:paraId="6B90C80E" w14:textId="77777777" w:rsidR="003D678D" w:rsidRPr="00720F55" w:rsidRDefault="003D678D" w:rsidP="00921164">
            <w:pPr>
              <w:jc w:val="center"/>
              <w:rPr>
                <w:rFonts w:ascii="Comic Sans MS" w:hAnsi="Comic Sans MS"/>
                <w:b/>
              </w:rPr>
            </w:pPr>
          </w:p>
          <w:p w14:paraId="6B4DF60E" w14:textId="77777777" w:rsidR="003D678D" w:rsidRPr="00720F55" w:rsidRDefault="003D678D" w:rsidP="005F1D45">
            <w:pPr>
              <w:rPr>
                <w:rFonts w:ascii="Comic Sans MS" w:hAnsi="Comic Sans MS"/>
                <w:b/>
              </w:rPr>
            </w:pPr>
          </w:p>
        </w:tc>
        <w:tc>
          <w:tcPr>
            <w:tcW w:w="2835" w:type="dxa"/>
          </w:tcPr>
          <w:p w14:paraId="28E56A67" w14:textId="77777777" w:rsidR="003D678D" w:rsidRPr="00720F55" w:rsidRDefault="003D678D" w:rsidP="00921164">
            <w:pPr>
              <w:widowControl w:val="0"/>
              <w:autoSpaceDE w:val="0"/>
              <w:autoSpaceDN w:val="0"/>
              <w:adjustRightInd w:val="0"/>
              <w:rPr>
                <w:rFonts w:ascii="Comic Sans MS" w:hAnsi="Comic Sans MS"/>
                <w:sz w:val="20"/>
                <w:szCs w:val="20"/>
                <w:lang w:val="en-US"/>
              </w:rPr>
            </w:pPr>
            <w:r w:rsidRPr="00720F55">
              <w:rPr>
                <w:rFonts w:ascii="Comic Sans MS" w:hAnsi="Comic Sans MS"/>
                <w:sz w:val="20"/>
                <w:szCs w:val="20"/>
                <w:lang w:val="en-US"/>
              </w:rPr>
              <w:t>I explore sounds, letters and words, discovering how they work together, and I can use what I learn to help me as I read and write.</w:t>
            </w:r>
          </w:p>
          <w:p w14:paraId="042FB9E1" w14:textId="77777777" w:rsidR="003D678D" w:rsidRPr="00720F55" w:rsidRDefault="003D678D" w:rsidP="00921164">
            <w:pPr>
              <w:widowControl w:val="0"/>
              <w:autoSpaceDE w:val="0"/>
              <w:autoSpaceDN w:val="0"/>
              <w:adjustRightInd w:val="0"/>
              <w:rPr>
                <w:rFonts w:ascii="Comic Sans MS" w:hAnsi="Comic Sans MS"/>
                <w:color w:val="FF0000"/>
                <w:sz w:val="20"/>
                <w:szCs w:val="20"/>
                <w:lang w:val="en-US"/>
              </w:rPr>
            </w:pPr>
            <w:r w:rsidRPr="00720F55">
              <w:rPr>
                <w:rFonts w:ascii="Comic Sans MS" w:hAnsi="Comic Sans MS"/>
                <w:color w:val="FF0000"/>
                <w:sz w:val="20"/>
                <w:szCs w:val="20"/>
                <w:lang w:val="en-US"/>
              </w:rPr>
              <w:t>ENG 0-</w:t>
            </w:r>
            <w:proofErr w:type="spellStart"/>
            <w:r w:rsidRPr="00720F55">
              <w:rPr>
                <w:rFonts w:ascii="Comic Sans MS" w:hAnsi="Comic Sans MS"/>
                <w:color w:val="FF0000"/>
                <w:sz w:val="20"/>
                <w:szCs w:val="20"/>
                <w:lang w:val="en-US"/>
              </w:rPr>
              <w:t>12a</w:t>
            </w:r>
            <w:proofErr w:type="spellEnd"/>
            <w:r w:rsidRPr="00720F55">
              <w:rPr>
                <w:rFonts w:ascii="Comic Sans MS" w:hAnsi="Comic Sans MS"/>
                <w:color w:val="FF0000"/>
                <w:sz w:val="20"/>
                <w:szCs w:val="20"/>
                <w:lang w:val="en-US"/>
              </w:rPr>
              <w:t>/LIT 0-</w:t>
            </w:r>
            <w:proofErr w:type="spellStart"/>
            <w:r w:rsidRPr="00720F55">
              <w:rPr>
                <w:rFonts w:ascii="Comic Sans MS" w:hAnsi="Comic Sans MS"/>
                <w:color w:val="FF0000"/>
                <w:sz w:val="20"/>
                <w:szCs w:val="20"/>
                <w:lang w:val="en-US"/>
              </w:rPr>
              <w:t>13a</w:t>
            </w:r>
            <w:proofErr w:type="spellEnd"/>
            <w:r w:rsidRPr="00720F55">
              <w:rPr>
                <w:rFonts w:ascii="Comic Sans MS" w:hAnsi="Comic Sans MS"/>
                <w:color w:val="FF0000"/>
                <w:sz w:val="20"/>
                <w:szCs w:val="20"/>
                <w:lang w:val="en-US"/>
              </w:rPr>
              <w:t>/LIT 0-</w:t>
            </w:r>
            <w:proofErr w:type="spellStart"/>
            <w:r w:rsidRPr="00720F55">
              <w:rPr>
                <w:rFonts w:ascii="Comic Sans MS" w:hAnsi="Comic Sans MS"/>
                <w:color w:val="FF0000"/>
                <w:sz w:val="20"/>
                <w:szCs w:val="20"/>
                <w:lang w:val="en-US"/>
              </w:rPr>
              <w:t>21a</w:t>
            </w:r>
            <w:proofErr w:type="spellEnd"/>
          </w:p>
          <w:p w14:paraId="35FA92A7" w14:textId="77777777" w:rsidR="003D678D" w:rsidRPr="00720F55" w:rsidRDefault="003D678D" w:rsidP="00921164">
            <w:pPr>
              <w:widowControl w:val="0"/>
              <w:autoSpaceDE w:val="0"/>
              <w:autoSpaceDN w:val="0"/>
              <w:adjustRightInd w:val="0"/>
              <w:rPr>
                <w:rFonts w:ascii="Comic Sans MS" w:hAnsi="Comic Sans MS"/>
                <w:sz w:val="20"/>
                <w:szCs w:val="20"/>
                <w:lang w:val="en-US"/>
              </w:rPr>
            </w:pPr>
          </w:p>
          <w:p w14:paraId="68D8E70F" w14:textId="77777777" w:rsidR="003D678D" w:rsidRPr="00720F55" w:rsidRDefault="003D678D" w:rsidP="00921164">
            <w:pPr>
              <w:widowControl w:val="0"/>
              <w:autoSpaceDE w:val="0"/>
              <w:autoSpaceDN w:val="0"/>
              <w:adjustRightInd w:val="0"/>
              <w:rPr>
                <w:rFonts w:ascii="Comic Sans MS" w:hAnsi="Comic Sans MS"/>
                <w:sz w:val="20"/>
                <w:szCs w:val="20"/>
                <w:lang w:val="en-US"/>
              </w:rPr>
            </w:pPr>
          </w:p>
          <w:p w14:paraId="642514D8" w14:textId="77777777" w:rsidR="003D678D" w:rsidRPr="00720F55" w:rsidRDefault="003D678D" w:rsidP="00921164">
            <w:pPr>
              <w:widowControl w:val="0"/>
              <w:autoSpaceDE w:val="0"/>
              <w:autoSpaceDN w:val="0"/>
              <w:adjustRightInd w:val="0"/>
              <w:rPr>
                <w:rFonts w:ascii="Comic Sans MS" w:hAnsi="Comic Sans MS"/>
                <w:sz w:val="20"/>
                <w:szCs w:val="20"/>
                <w:lang w:val="en-US"/>
              </w:rPr>
            </w:pPr>
            <w:r w:rsidRPr="00720F55">
              <w:rPr>
                <w:rFonts w:ascii="Comic Sans MS" w:hAnsi="Comic Sans MS"/>
                <w:sz w:val="20"/>
                <w:szCs w:val="20"/>
                <w:lang w:val="en-US"/>
              </w:rPr>
              <w:t>I can present my writing in a way that will make it legible and attractive for my reader, combining words, images and other features.</w:t>
            </w:r>
          </w:p>
          <w:p w14:paraId="7D9D9FF8" w14:textId="77777777" w:rsidR="003D678D" w:rsidRPr="00720F55" w:rsidRDefault="003D678D" w:rsidP="00921164">
            <w:pPr>
              <w:widowControl w:val="0"/>
              <w:autoSpaceDE w:val="0"/>
              <w:autoSpaceDN w:val="0"/>
              <w:adjustRightInd w:val="0"/>
              <w:rPr>
                <w:rFonts w:ascii="Comic Sans MS" w:hAnsi="Comic Sans MS"/>
                <w:color w:val="FF0000"/>
                <w:sz w:val="20"/>
                <w:szCs w:val="20"/>
                <w:lang w:val="en-US"/>
              </w:rPr>
            </w:pPr>
            <w:r w:rsidRPr="00720F55">
              <w:rPr>
                <w:rFonts w:ascii="Comic Sans MS" w:hAnsi="Comic Sans MS"/>
                <w:color w:val="FF0000"/>
                <w:sz w:val="20"/>
                <w:szCs w:val="20"/>
                <w:lang w:val="en-US"/>
              </w:rPr>
              <w:t>LIT 1-</w:t>
            </w:r>
            <w:proofErr w:type="spellStart"/>
            <w:r w:rsidRPr="00720F55">
              <w:rPr>
                <w:rFonts w:ascii="Comic Sans MS" w:hAnsi="Comic Sans MS"/>
                <w:color w:val="FF0000"/>
                <w:sz w:val="20"/>
                <w:szCs w:val="20"/>
                <w:lang w:val="en-US"/>
              </w:rPr>
              <w:t>24a</w:t>
            </w:r>
            <w:proofErr w:type="spellEnd"/>
          </w:p>
          <w:p w14:paraId="230EF6D0" w14:textId="77777777" w:rsidR="003D678D" w:rsidRPr="00720F55" w:rsidRDefault="003D678D" w:rsidP="00921164">
            <w:pPr>
              <w:widowControl w:val="0"/>
              <w:autoSpaceDE w:val="0"/>
              <w:autoSpaceDN w:val="0"/>
              <w:adjustRightInd w:val="0"/>
              <w:rPr>
                <w:rFonts w:ascii="Comic Sans MS" w:hAnsi="Comic Sans MS"/>
                <w:sz w:val="20"/>
                <w:szCs w:val="20"/>
                <w:lang w:val="en-US"/>
              </w:rPr>
            </w:pPr>
          </w:p>
          <w:p w14:paraId="101F5E03" w14:textId="77777777" w:rsidR="003D678D" w:rsidRPr="00720F55" w:rsidRDefault="003D678D" w:rsidP="00921164">
            <w:pPr>
              <w:widowControl w:val="0"/>
              <w:autoSpaceDE w:val="0"/>
              <w:autoSpaceDN w:val="0"/>
              <w:adjustRightInd w:val="0"/>
              <w:rPr>
                <w:rFonts w:ascii="Comic Sans MS" w:hAnsi="Comic Sans MS"/>
                <w:sz w:val="20"/>
                <w:szCs w:val="20"/>
                <w:lang w:val="en-US"/>
              </w:rPr>
            </w:pPr>
          </w:p>
          <w:p w14:paraId="1E664167" w14:textId="77777777" w:rsidR="003D678D" w:rsidRPr="00720F55" w:rsidRDefault="003D678D" w:rsidP="00921164">
            <w:pPr>
              <w:widowControl w:val="0"/>
              <w:autoSpaceDE w:val="0"/>
              <w:autoSpaceDN w:val="0"/>
              <w:adjustRightInd w:val="0"/>
              <w:rPr>
                <w:rFonts w:ascii="Comic Sans MS" w:hAnsi="Comic Sans MS"/>
                <w:sz w:val="20"/>
                <w:szCs w:val="20"/>
                <w:lang w:val="en-US"/>
              </w:rPr>
            </w:pPr>
          </w:p>
          <w:p w14:paraId="53E7DB9E" w14:textId="77777777" w:rsidR="003D678D" w:rsidRPr="00720F55" w:rsidRDefault="003D678D" w:rsidP="00921164">
            <w:pPr>
              <w:widowControl w:val="0"/>
              <w:autoSpaceDE w:val="0"/>
              <w:autoSpaceDN w:val="0"/>
              <w:adjustRightInd w:val="0"/>
              <w:rPr>
                <w:rFonts w:ascii="Comic Sans MS" w:hAnsi="Comic Sans MS"/>
                <w:sz w:val="20"/>
                <w:szCs w:val="20"/>
                <w:lang w:val="en-US"/>
              </w:rPr>
            </w:pPr>
          </w:p>
          <w:p w14:paraId="00E11604" w14:textId="77777777" w:rsidR="003D678D" w:rsidRPr="00720F55" w:rsidRDefault="003D678D" w:rsidP="00921164">
            <w:pPr>
              <w:widowControl w:val="0"/>
              <w:autoSpaceDE w:val="0"/>
              <w:autoSpaceDN w:val="0"/>
              <w:adjustRightInd w:val="0"/>
              <w:rPr>
                <w:rFonts w:ascii="Comic Sans MS" w:hAnsi="Comic Sans MS"/>
                <w:b/>
              </w:rPr>
            </w:pPr>
          </w:p>
        </w:tc>
        <w:tc>
          <w:tcPr>
            <w:tcW w:w="3686" w:type="dxa"/>
          </w:tcPr>
          <w:p w14:paraId="56165438" w14:textId="63E5ADDB" w:rsidR="003D678D" w:rsidRPr="00720F55" w:rsidRDefault="003D678D">
            <w:pPr>
              <w:numPr>
                <w:ilvl w:val="0"/>
                <w:numId w:val="36"/>
              </w:numPr>
              <w:ind w:left="357" w:hanging="357"/>
              <w:rPr>
                <w:rFonts w:ascii="Comic Sans MS" w:hAnsi="Comic Sans MS"/>
                <w:sz w:val="20"/>
                <w:szCs w:val="20"/>
                <w:lang w:val="en-US"/>
              </w:rPr>
            </w:pPr>
            <w:r w:rsidRPr="00720F55">
              <w:rPr>
                <w:rFonts w:ascii="Comic Sans MS" w:hAnsi="Comic Sans MS"/>
                <w:sz w:val="20"/>
                <w:szCs w:val="20"/>
                <w:lang w:val="en-US"/>
              </w:rPr>
              <w:t>I understand that letters</w:t>
            </w:r>
            <w:r w:rsidR="006678C7" w:rsidRPr="00720F55">
              <w:rPr>
                <w:rFonts w:ascii="Comic Sans MS" w:hAnsi="Comic Sans MS"/>
                <w:sz w:val="20"/>
                <w:szCs w:val="20"/>
                <w:lang w:val="en-US"/>
              </w:rPr>
              <w:t>/words</w:t>
            </w:r>
            <w:r w:rsidRPr="00720F55">
              <w:rPr>
                <w:rFonts w:ascii="Comic Sans MS" w:hAnsi="Comic Sans MS"/>
                <w:sz w:val="20"/>
                <w:szCs w:val="20"/>
                <w:lang w:val="en-US"/>
              </w:rPr>
              <w:t xml:space="preserve"> are written from left to right.</w:t>
            </w:r>
          </w:p>
          <w:p w14:paraId="31A9CE19" w14:textId="77777777" w:rsidR="003D678D" w:rsidRPr="00720F55" w:rsidRDefault="003D678D">
            <w:pPr>
              <w:numPr>
                <w:ilvl w:val="0"/>
                <w:numId w:val="36"/>
              </w:numPr>
              <w:ind w:left="357" w:hanging="357"/>
              <w:rPr>
                <w:rFonts w:ascii="Comic Sans MS" w:hAnsi="Comic Sans MS"/>
                <w:sz w:val="20"/>
                <w:szCs w:val="20"/>
                <w:lang w:val="en-US"/>
              </w:rPr>
            </w:pPr>
            <w:r w:rsidRPr="00720F55">
              <w:rPr>
                <w:rFonts w:ascii="Comic Sans MS" w:hAnsi="Comic Sans MS"/>
                <w:sz w:val="20"/>
                <w:szCs w:val="20"/>
                <w:lang w:val="en-US"/>
              </w:rPr>
              <w:t>I can hold my pencil correctly.</w:t>
            </w:r>
          </w:p>
          <w:p w14:paraId="5A546DA5" w14:textId="77777777" w:rsidR="003D678D" w:rsidRPr="00720F55" w:rsidRDefault="003D678D">
            <w:pPr>
              <w:numPr>
                <w:ilvl w:val="0"/>
                <w:numId w:val="36"/>
              </w:numPr>
              <w:ind w:left="357" w:hanging="357"/>
              <w:rPr>
                <w:rFonts w:ascii="Comic Sans MS" w:hAnsi="Comic Sans MS"/>
                <w:sz w:val="20"/>
                <w:szCs w:val="20"/>
                <w:lang w:val="en-US"/>
              </w:rPr>
            </w:pPr>
            <w:r w:rsidRPr="00720F55">
              <w:rPr>
                <w:rFonts w:ascii="Comic Sans MS" w:hAnsi="Comic Sans MS"/>
                <w:sz w:val="20"/>
                <w:szCs w:val="20"/>
                <w:lang w:val="en-US"/>
              </w:rPr>
              <w:t>I know where to start writing each letter.</w:t>
            </w:r>
          </w:p>
          <w:p w14:paraId="73FF479A" w14:textId="77777777" w:rsidR="003D678D" w:rsidRPr="00720F55" w:rsidRDefault="003D678D">
            <w:pPr>
              <w:numPr>
                <w:ilvl w:val="0"/>
                <w:numId w:val="36"/>
              </w:numPr>
              <w:ind w:left="357" w:hanging="357"/>
              <w:rPr>
                <w:rFonts w:ascii="Comic Sans MS" w:hAnsi="Comic Sans MS"/>
                <w:sz w:val="20"/>
                <w:szCs w:val="20"/>
                <w:lang w:val="en-US"/>
              </w:rPr>
            </w:pPr>
            <w:r w:rsidRPr="00720F55">
              <w:rPr>
                <w:rFonts w:ascii="Comic Sans MS" w:hAnsi="Comic Sans MS"/>
                <w:sz w:val="20"/>
                <w:szCs w:val="20"/>
                <w:lang w:val="en-US"/>
              </w:rPr>
              <w:t>I have less confusion between b d p q and when writing g y j.</w:t>
            </w:r>
          </w:p>
          <w:p w14:paraId="236AD808" w14:textId="77777777" w:rsidR="003D678D" w:rsidRPr="00720F55" w:rsidRDefault="003D678D">
            <w:pPr>
              <w:widowControl w:val="0"/>
              <w:numPr>
                <w:ilvl w:val="0"/>
                <w:numId w:val="36"/>
              </w:numPr>
              <w:autoSpaceDE w:val="0"/>
              <w:autoSpaceDN w:val="0"/>
              <w:adjustRightInd w:val="0"/>
              <w:ind w:left="357" w:hanging="357"/>
              <w:rPr>
                <w:rFonts w:ascii="Comic Sans MS" w:hAnsi="Comic Sans MS"/>
                <w:sz w:val="20"/>
                <w:szCs w:val="20"/>
                <w:lang w:val="en-US"/>
              </w:rPr>
            </w:pPr>
            <w:r w:rsidRPr="00720F55">
              <w:rPr>
                <w:rFonts w:ascii="Comic Sans MS" w:hAnsi="Comic Sans MS"/>
                <w:sz w:val="20"/>
                <w:szCs w:val="20"/>
                <w:lang w:val="en-US"/>
              </w:rPr>
              <w:t>I can form letters correctly, legibly and quickly using a joined continuous cursive script.</w:t>
            </w:r>
          </w:p>
          <w:p w14:paraId="54EE72C3" w14:textId="77777777" w:rsidR="003D678D" w:rsidRPr="00720F55" w:rsidRDefault="003D678D">
            <w:pPr>
              <w:numPr>
                <w:ilvl w:val="0"/>
                <w:numId w:val="36"/>
              </w:numPr>
              <w:ind w:left="357" w:hanging="357"/>
              <w:rPr>
                <w:rFonts w:ascii="Comic Sans MS" w:hAnsi="Comic Sans MS"/>
                <w:b/>
              </w:rPr>
            </w:pPr>
            <w:r w:rsidRPr="00720F55">
              <w:rPr>
                <w:rFonts w:ascii="Comic Sans MS" w:hAnsi="Comic Sans MS"/>
                <w:sz w:val="20"/>
                <w:szCs w:val="20"/>
                <w:lang w:val="en-US"/>
              </w:rPr>
              <w:t>I can write using appropriate size of letters.</w:t>
            </w:r>
          </w:p>
          <w:p w14:paraId="5AB58418" w14:textId="77777777" w:rsidR="003D678D" w:rsidRPr="00720F55" w:rsidRDefault="003D678D">
            <w:pPr>
              <w:widowControl w:val="0"/>
              <w:numPr>
                <w:ilvl w:val="0"/>
                <w:numId w:val="36"/>
              </w:numPr>
              <w:autoSpaceDE w:val="0"/>
              <w:autoSpaceDN w:val="0"/>
              <w:adjustRightInd w:val="0"/>
              <w:ind w:left="357" w:hanging="357"/>
              <w:rPr>
                <w:rFonts w:ascii="Comic Sans MS" w:hAnsi="Comic Sans MS"/>
                <w:sz w:val="20"/>
                <w:szCs w:val="20"/>
                <w:lang w:val="en-US"/>
              </w:rPr>
            </w:pPr>
            <w:r w:rsidRPr="00720F55">
              <w:rPr>
                <w:rFonts w:ascii="Comic Sans MS" w:hAnsi="Comic Sans MS"/>
                <w:sz w:val="20"/>
                <w:szCs w:val="20"/>
                <w:lang w:val="en-US"/>
              </w:rPr>
              <w:t>I can join letters to write words. I can space my words out when I am writing.</w:t>
            </w:r>
          </w:p>
          <w:p w14:paraId="00998415" w14:textId="745D69BC" w:rsidR="003D678D" w:rsidRPr="00720F55" w:rsidRDefault="003D678D">
            <w:pPr>
              <w:numPr>
                <w:ilvl w:val="0"/>
                <w:numId w:val="36"/>
              </w:numPr>
              <w:ind w:left="357" w:hanging="357"/>
              <w:rPr>
                <w:rFonts w:ascii="Comic Sans MS" w:hAnsi="Comic Sans MS"/>
                <w:sz w:val="20"/>
                <w:szCs w:val="20"/>
                <w:lang w:val="en-US"/>
              </w:rPr>
            </w:pPr>
            <w:r w:rsidRPr="00720F55">
              <w:rPr>
                <w:rFonts w:ascii="Comic Sans MS" w:hAnsi="Comic Sans MS"/>
                <w:sz w:val="20"/>
                <w:szCs w:val="20"/>
                <w:lang w:val="en-US"/>
              </w:rPr>
              <w:t xml:space="preserve">I can use </w:t>
            </w:r>
            <w:r w:rsidR="006678C7" w:rsidRPr="00720F55">
              <w:rPr>
                <w:rFonts w:ascii="Comic Sans MS" w:hAnsi="Comic Sans MS"/>
                <w:sz w:val="20"/>
                <w:szCs w:val="20"/>
                <w:lang w:val="en-US"/>
              </w:rPr>
              <w:t>upper- and lower-case</w:t>
            </w:r>
            <w:r w:rsidRPr="00720F55">
              <w:rPr>
                <w:rFonts w:ascii="Comic Sans MS" w:hAnsi="Comic Sans MS"/>
                <w:sz w:val="20"/>
                <w:szCs w:val="20"/>
                <w:lang w:val="en-US"/>
              </w:rPr>
              <w:t xml:space="preserve"> letters in the correct places.</w:t>
            </w:r>
          </w:p>
          <w:p w14:paraId="1C6CDAAB" w14:textId="77777777" w:rsidR="003D678D" w:rsidRPr="00720F55" w:rsidRDefault="003D678D">
            <w:pPr>
              <w:widowControl w:val="0"/>
              <w:numPr>
                <w:ilvl w:val="0"/>
                <w:numId w:val="36"/>
              </w:numPr>
              <w:autoSpaceDE w:val="0"/>
              <w:autoSpaceDN w:val="0"/>
              <w:adjustRightInd w:val="0"/>
              <w:ind w:left="357" w:hanging="357"/>
              <w:rPr>
                <w:rFonts w:ascii="Comic Sans MS" w:hAnsi="Comic Sans MS"/>
                <w:b/>
              </w:rPr>
            </w:pPr>
            <w:r w:rsidRPr="00720F55">
              <w:rPr>
                <w:rFonts w:ascii="Comic Sans MS" w:hAnsi="Comic Sans MS"/>
                <w:sz w:val="20"/>
                <w:szCs w:val="20"/>
                <w:lang w:val="en-US"/>
              </w:rPr>
              <w:t xml:space="preserve">I can </w:t>
            </w:r>
            <w:proofErr w:type="gramStart"/>
            <w:r w:rsidRPr="00720F55">
              <w:rPr>
                <w:rFonts w:ascii="Comic Sans MS" w:hAnsi="Comic Sans MS"/>
                <w:sz w:val="20"/>
                <w:szCs w:val="20"/>
                <w:lang w:val="en-US"/>
              </w:rPr>
              <w:t>spell with</w:t>
            </w:r>
            <w:proofErr w:type="gramEnd"/>
            <w:r w:rsidRPr="00720F55">
              <w:rPr>
                <w:rFonts w:ascii="Comic Sans MS" w:hAnsi="Comic Sans MS"/>
                <w:sz w:val="20"/>
                <w:szCs w:val="20"/>
                <w:lang w:val="en-US"/>
              </w:rPr>
              <w:t xml:space="preserve"> more </w:t>
            </w:r>
            <w:proofErr w:type="gramStart"/>
            <w:r w:rsidRPr="00720F55">
              <w:rPr>
                <w:rFonts w:ascii="Comic Sans MS" w:hAnsi="Comic Sans MS"/>
                <w:sz w:val="20"/>
                <w:szCs w:val="20"/>
                <w:lang w:val="en-US"/>
              </w:rPr>
              <w:t>fluency</w:t>
            </w:r>
            <w:proofErr w:type="gramEnd"/>
            <w:r w:rsidRPr="00720F55">
              <w:rPr>
                <w:rFonts w:ascii="Comic Sans MS" w:hAnsi="Comic Sans MS"/>
                <w:sz w:val="20"/>
                <w:szCs w:val="20"/>
                <w:lang w:val="en-US"/>
              </w:rPr>
              <w:t>.</w:t>
            </w:r>
          </w:p>
          <w:p w14:paraId="6B4E2A62" w14:textId="77777777" w:rsidR="003D678D" w:rsidRPr="005F1D45" w:rsidRDefault="003D678D">
            <w:pPr>
              <w:widowControl w:val="0"/>
              <w:numPr>
                <w:ilvl w:val="0"/>
                <w:numId w:val="36"/>
              </w:numPr>
              <w:autoSpaceDE w:val="0"/>
              <w:autoSpaceDN w:val="0"/>
              <w:adjustRightInd w:val="0"/>
              <w:ind w:left="357" w:hanging="357"/>
              <w:rPr>
                <w:rFonts w:ascii="Comic Sans MS" w:hAnsi="Comic Sans MS"/>
                <w:b/>
              </w:rPr>
            </w:pPr>
            <w:r w:rsidRPr="00720F55">
              <w:rPr>
                <w:rFonts w:ascii="Comic Sans MS" w:hAnsi="Comic Sans MS"/>
                <w:sz w:val="20"/>
                <w:szCs w:val="20"/>
                <w:lang w:val="en-US"/>
              </w:rPr>
              <w:t>I can produce written work with greater ease, fluency and pace.</w:t>
            </w:r>
          </w:p>
          <w:p w14:paraId="56E97362" w14:textId="77777777" w:rsidR="005F1D45" w:rsidRDefault="005F1D45" w:rsidP="005F1D45">
            <w:pPr>
              <w:widowControl w:val="0"/>
              <w:autoSpaceDE w:val="0"/>
              <w:autoSpaceDN w:val="0"/>
              <w:adjustRightInd w:val="0"/>
              <w:rPr>
                <w:rFonts w:ascii="Comic Sans MS" w:hAnsi="Comic Sans MS"/>
                <w:sz w:val="20"/>
                <w:szCs w:val="20"/>
                <w:lang w:val="en-US"/>
              </w:rPr>
            </w:pPr>
          </w:p>
          <w:p w14:paraId="0C7945FB" w14:textId="67ECE727" w:rsidR="005F1D45" w:rsidRPr="005F1D45" w:rsidRDefault="005F1D45" w:rsidP="005F1D45">
            <w:pPr>
              <w:widowControl w:val="0"/>
              <w:autoSpaceDE w:val="0"/>
              <w:autoSpaceDN w:val="0"/>
              <w:adjustRightInd w:val="0"/>
              <w:rPr>
                <w:rFonts w:ascii="Comic Sans MS" w:hAnsi="Comic Sans MS"/>
                <w:b/>
              </w:rPr>
            </w:pPr>
          </w:p>
        </w:tc>
        <w:tc>
          <w:tcPr>
            <w:tcW w:w="3260" w:type="dxa"/>
          </w:tcPr>
          <w:p w14:paraId="237E62C0" w14:textId="77777777" w:rsidR="003D678D" w:rsidRPr="00AE67AC" w:rsidRDefault="003D678D" w:rsidP="00921164">
            <w:pPr>
              <w:widowControl w:val="0"/>
              <w:autoSpaceDE w:val="0"/>
              <w:autoSpaceDN w:val="0"/>
              <w:adjustRightInd w:val="0"/>
              <w:rPr>
                <w:rFonts w:ascii="Comic Sans MS" w:hAnsi="Comic Sans MS"/>
                <w:b/>
              </w:rPr>
            </w:pPr>
          </w:p>
        </w:tc>
      </w:tr>
      <w:tr w:rsidR="003D678D" w:rsidRPr="00DA2D1B" w14:paraId="263C775A" w14:textId="77777777" w:rsidTr="00FD172B">
        <w:tc>
          <w:tcPr>
            <w:tcW w:w="3539" w:type="dxa"/>
          </w:tcPr>
          <w:p w14:paraId="6CF63B20" w14:textId="77777777" w:rsidR="003D678D" w:rsidRPr="00AE67AC" w:rsidRDefault="003D678D" w:rsidP="00921164">
            <w:pPr>
              <w:rPr>
                <w:rFonts w:ascii="Comic Sans MS" w:hAnsi="Comic Sans MS"/>
                <w:b/>
              </w:rPr>
            </w:pPr>
            <w:r w:rsidRPr="00AE67AC">
              <w:rPr>
                <w:rFonts w:ascii="Comic Sans MS" w:hAnsi="Comic Sans MS"/>
                <w:b/>
              </w:rPr>
              <w:t xml:space="preserve">Revision </w:t>
            </w:r>
          </w:p>
          <w:p w14:paraId="3D47350F" w14:textId="77777777" w:rsidR="003D678D" w:rsidRPr="00AE67AC" w:rsidRDefault="003D678D" w:rsidP="00921164">
            <w:pPr>
              <w:rPr>
                <w:rFonts w:ascii="Comic Sans MS" w:hAnsi="Comic Sans MS"/>
                <w:b/>
                <w:sz w:val="20"/>
              </w:rPr>
            </w:pPr>
            <w:r w:rsidRPr="00AE67AC">
              <w:rPr>
                <w:rFonts w:ascii="Comic Sans MS" w:hAnsi="Comic Sans MS"/>
                <w:b/>
                <w:sz w:val="20"/>
              </w:rPr>
              <w:t>e.g.</w:t>
            </w:r>
          </w:p>
          <w:p w14:paraId="6FCB52CB" w14:textId="77777777" w:rsidR="003D678D" w:rsidRDefault="003D678D" w:rsidP="00921164">
            <w:pPr>
              <w:rPr>
                <w:rFonts w:ascii="Comic Sans MS" w:hAnsi="Comic Sans MS"/>
                <w:b/>
                <w:sz w:val="20"/>
              </w:rPr>
            </w:pPr>
            <w:r w:rsidRPr="00AE67AC">
              <w:rPr>
                <w:rFonts w:ascii="Comic Sans MS" w:hAnsi="Comic Sans MS"/>
                <w:b/>
                <w:sz w:val="20"/>
              </w:rPr>
              <w:t>Phonological Awareness</w:t>
            </w:r>
          </w:p>
          <w:p w14:paraId="6634277C" w14:textId="77777777" w:rsidR="003D678D" w:rsidRPr="00AE67AC" w:rsidRDefault="003D678D" w:rsidP="00921164">
            <w:pPr>
              <w:rPr>
                <w:rFonts w:ascii="Comic Sans MS" w:hAnsi="Comic Sans MS"/>
                <w:b/>
                <w:sz w:val="20"/>
              </w:rPr>
            </w:pPr>
          </w:p>
          <w:p w14:paraId="79DBB60E" w14:textId="77777777" w:rsidR="003D678D" w:rsidRPr="00AE67AC" w:rsidRDefault="003D678D" w:rsidP="00921164">
            <w:pPr>
              <w:rPr>
                <w:rFonts w:ascii="Comic Sans MS" w:hAnsi="Comic Sans MS"/>
                <w:b/>
                <w:sz w:val="20"/>
              </w:rPr>
            </w:pPr>
          </w:p>
          <w:p w14:paraId="7CE43A82" w14:textId="77777777" w:rsidR="003D678D" w:rsidRPr="00AE67AC" w:rsidRDefault="003D678D" w:rsidP="00921164">
            <w:pPr>
              <w:rPr>
                <w:rFonts w:ascii="Comic Sans MS" w:hAnsi="Comic Sans MS"/>
                <w:b/>
                <w:sz w:val="20"/>
              </w:rPr>
            </w:pPr>
          </w:p>
          <w:p w14:paraId="5AA57E24" w14:textId="77777777" w:rsidR="003D678D" w:rsidRPr="00AE67AC" w:rsidRDefault="003D678D" w:rsidP="00921164">
            <w:pPr>
              <w:rPr>
                <w:rFonts w:ascii="Comic Sans MS" w:hAnsi="Comic Sans MS"/>
                <w:b/>
                <w:sz w:val="20"/>
              </w:rPr>
            </w:pPr>
          </w:p>
          <w:p w14:paraId="19E52118" w14:textId="77777777" w:rsidR="003D678D" w:rsidRPr="00AE67AC" w:rsidRDefault="003D678D" w:rsidP="00921164">
            <w:pPr>
              <w:rPr>
                <w:rFonts w:ascii="Comic Sans MS" w:hAnsi="Comic Sans MS"/>
                <w:b/>
                <w:sz w:val="20"/>
              </w:rPr>
            </w:pPr>
          </w:p>
          <w:p w14:paraId="06334C6C" w14:textId="77777777" w:rsidR="003D678D" w:rsidRPr="00AE67AC" w:rsidRDefault="003D678D" w:rsidP="00921164">
            <w:pPr>
              <w:rPr>
                <w:rFonts w:ascii="Comic Sans MS" w:hAnsi="Comic Sans MS"/>
                <w:b/>
                <w:sz w:val="20"/>
              </w:rPr>
            </w:pPr>
          </w:p>
          <w:p w14:paraId="79076F46" w14:textId="77777777" w:rsidR="003D678D" w:rsidRPr="00AE67AC" w:rsidRDefault="003D678D" w:rsidP="00921164">
            <w:pPr>
              <w:rPr>
                <w:rFonts w:ascii="Comic Sans MS" w:hAnsi="Comic Sans MS"/>
                <w:sz w:val="20"/>
              </w:rPr>
            </w:pPr>
            <w:r w:rsidRPr="00AE67AC">
              <w:rPr>
                <w:rFonts w:ascii="Comic Sans MS" w:hAnsi="Comic Sans MS"/>
                <w:b/>
                <w:sz w:val="20"/>
              </w:rPr>
              <w:t>e.g. Common Sequences</w:t>
            </w:r>
            <w:r w:rsidRPr="00AE67AC">
              <w:rPr>
                <w:rFonts w:ascii="Comic Sans MS" w:hAnsi="Comic Sans MS"/>
                <w:b/>
              </w:rPr>
              <w:t xml:space="preserve"> </w:t>
            </w:r>
            <w:r w:rsidRPr="00AE67AC">
              <w:rPr>
                <w:rFonts w:ascii="Comic Sans MS" w:hAnsi="Comic Sans MS"/>
                <w:sz w:val="20"/>
              </w:rPr>
              <w:t>Orally sequence days of the week months of the year. (songs</w:t>
            </w:r>
            <w:proofErr w:type="gramStart"/>
            <w:r w:rsidRPr="00AE67AC">
              <w:rPr>
                <w:rFonts w:ascii="Comic Sans MS" w:hAnsi="Comic Sans MS"/>
                <w:sz w:val="20"/>
              </w:rPr>
              <w:t>) .</w:t>
            </w:r>
            <w:proofErr w:type="gramEnd"/>
          </w:p>
          <w:p w14:paraId="2D44B86E" w14:textId="77777777" w:rsidR="003D678D" w:rsidRPr="00AE67AC" w:rsidRDefault="003D678D" w:rsidP="00921164">
            <w:pPr>
              <w:rPr>
                <w:rFonts w:ascii="Comic Sans MS" w:hAnsi="Comic Sans MS"/>
                <w:sz w:val="20"/>
              </w:rPr>
            </w:pPr>
            <w:r w:rsidRPr="00AE67AC">
              <w:rPr>
                <w:rFonts w:ascii="Comic Sans MS" w:hAnsi="Comic Sans MS"/>
                <w:sz w:val="20"/>
              </w:rPr>
              <w:t xml:space="preserve">Say address </w:t>
            </w:r>
          </w:p>
          <w:p w14:paraId="4064324C" w14:textId="77777777" w:rsidR="003D678D" w:rsidRPr="00AE67AC" w:rsidRDefault="003D678D" w:rsidP="00921164">
            <w:pPr>
              <w:rPr>
                <w:rFonts w:ascii="Comic Sans MS" w:hAnsi="Comic Sans MS"/>
                <w:b/>
                <w:sz w:val="20"/>
              </w:rPr>
            </w:pPr>
            <w:r w:rsidRPr="00AE67AC">
              <w:rPr>
                <w:rFonts w:ascii="Comic Sans MS" w:hAnsi="Comic Sans MS"/>
                <w:sz w:val="20"/>
              </w:rPr>
              <w:t>+ number sequences</w:t>
            </w:r>
          </w:p>
          <w:p w14:paraId="5EEA5B62" w14:textId="77777777" w:rsidR="003D678D" w:rsidRPr="00AE67AC" w:rsidRDefault="003D678D" w:rsidP="00921164">
            <w:pPr>
              <w:rPr>
                <w:rFonts w:ascii="Comic Sans MS" w:hAnsi="Comic Sans MS"/>
                <w:b/>
              </w:rPr>
            </w:pPr>
          </w:p>
        </w:tc>
        <w:tc>
          <w:tcPr>
            <w:tcW w:w="2126" w:type="dxa"/>
          </w:tcPr>
          <w:p w14:paraId="5FC0AD45" w14:textId="77777777" w:rsidR="003D678D" w:rsidRPr="00AE67AC" w:rsidRDefault="003D678D" w:rsidP="00921164">
            <w:pPr>
              <w:widowControl w:val="0"/>
              <w:autoSpaceDE w:val="0"/>
              <w:autoSpaceDN w:val="0"/>
              <w:adjustRightInd w:val="0"/>
              <w:rPr>
                <w:rFonts w:ascii="Comic Sans MS" w:hAnsi="Comic Sans MS"/>
                <w:sz w:val="20"/>
                <w:szCs w:val="20"/>
                <w:lang w:val="en-US"/>
              </w:rPr>
            </w:pPr>
            <w:r w:rsidRPr="00AE67AC">
              <w:rPr>
                <w:rFonts w:ascii="Comic Sans MS" w:hAnsi="Comic Sans MS"/>
                <w:b/>
                <w:sz w:val="20"/>
                <w:szCs w:val="20"/>
                <w:lang w:val="en-US"/>
              </w:rPr>
              <w:lastRenderedPageBreak/>
              <w:t>Enjoyment and choice</w:t>
            </w:r>
            <w:r w:rsidRPr="00AE67AC">
              <w:rPr>
                <w:rFonts w:ascii="Comic Sans MS" w:hAnsi="Comic Sans MS"/>
                <w:sz w:val="20"/>
                <w:szCs w:val="20"/>
                <w:lang w:val="en-US"/>
              </w:rPr>
              <w:t xml:space="preserve"> </w:t>
            </w:r>
          </w:p>
          <w:p w14:paraId="7DC414C4" w14:textId="77777777" w:rsidR="003D678D" w:rsidRPr="00AE67AC" w:rsidRDefault="003D678D" w:rsidP="00921164">
            <w:pPr>
              <w:widowControl w:val="0"/>
              <w:autoSpaceDE w:val="0"/>
              <w:autoSpaceDN w:val="0"/>
              <w:adjustRightInd w:val="0"/>
              <w:rPr>
                <w:rFonts w:ascii="Comic Sans MS" w:hAnsi="Comic Sans MS"/>
                <w:sz w:val="20"/>
                <w:szCs w:val="20"/>
                <w:lang w:val="en-US"/>
              </w:rPr>
            </w:pPr>
          </w:p>
          <w:p w14:paraId="665DA833" w14:textId="77777777" w:rsidR="003D678D" w:rsidRPr="00AE67AC" w:rsidRDefault="003D678D" w:rsidP="00921164">
            <w:pPr>
              <w:widowControl w:val="0"/>
              <w:autoSpaceDE w:val="0"/>
              <w:autoSpaceDN w:val="0"/>
              <w:adjustRightInd w:val="0"/>
              <w:rPr>
                <w:rFonts w:ascii="Comic Sans MS" w:hAnsi="Comic Sans MS"/>
                <w:sz w:val="20"/>
                <w:szCs w:val="20"/>
                <w:lang w:val="en-US"/>
              </w:rPr>
            </w:pPr>
            <w:r w:rsidRPr="00AE67AC">
              <w:rPr>
                <w:rFonts w:ascii="Comic Sans MS" w:hAnsi="Comic Sans MS"/>
                <w:sz w:val="20"/>
                <w:szCs w:val="20"/>
                <w:lang w:val="en-US"/>
              </w:rPr>
              <w:t>* Responsibility of all</w:t>
            </w:r>
          </w:p>
          <w:p w14:paraId="320A9641" w14:textId="77777777" w:rsidR="003D678D" w:rsidRPr="00AE67AC" w:rsidRDefault="003D678D" w:rsidP="00921164">
            <w:pPr>
              <w:widowControl w:val="0"/>
              <w:autoSpaceDE w:val="0"/>
              <w:autoSpaceDN w:val="0"/>
              <w:adjustRightInd w:val="0"/>
              <w:rPr>
                <w:rFonts w:ascii="Comic Sans MS" w:hAnsi="Comic Sans MS"/>
                <w:b/>
                <w:sz w:val="20"/>
                <w:szCs w:val="20"/>
                <w:lang w:val="en-US"/>
              </w:rPr>
            </w:pPr>
          </w:p>
        </w:tc>
        <w:tc>
          <w:tcPr>
            <w:tcW w:w="2835" w:type="dxa"/>
          </w:tcPr>
          <w:p w14:paraId="5B32FA67" w14:textId="77777777" w:rsidR="003D678D" w:rsidRPr="00AE67AC" w:rsidRDefault="003D678D" w:rsidP="00921164">
            <w:pPr>
              <w:widowControl w:val="0"/>
              <w:autoSpaceDE w:val="0"/>
              <w:autoSpaceDN w:val="0"/>
              <w:adjustRightInd w:val="0"/>
              <w:rPr>
                <w:rFonts w:ascii="Comic Sans MS" w:hAnsi="Comic Sans MS"/>
                <w:sz w:val="20"/>
                <w:szCs w:val="20"/>
                <w:lang w:val="en-US"/>
              </w:rPr>
            </w:pPr>
            <w:r w:rsidRPr="00AE67AC">
              <w:rPr>
                <w:rFonts w:ascii="Comic Sans MS" w:hAnsi="Comic Sans MS"/>
                <w:sz w:val="20"/>
                <w:szCs w:val="20"/>
                <w:lang w:val="en-US"/>
              </w:rPr>
              <w:lastRenderedPageBreak/>
              <w:t xml:space="preserve">I enjoy exploring and playing with the patterns and sounds of </w:t>
            </w:r>
            <w:proofErr w:type="gramStart"/>
            <w:r w:rsidRPr="00AE67AC">
              <w:rPr>
                <w:rFonts w:ascii="Comic Sans MS" w:hAnsi="Comic Sans MS"/>
                <w:sz w:val="20"/>
                <w:szCs w:val="20"/>
                <w:lang w:val="en-US"/>
              </w:rPr>
              <w:t>language, and</w:t>
            </w:r>
            <w:proofErr w:type="gramEnd"/>
            <w:r w:rsidRPr="00AE67AC">
              <w:rPr>
                <w:rFonts w:ascii="Comic Sans MS" w:hAnsi="Comic Sans MS"/>
                <w:sz w:val="20"/>
                <w:szCs w:val="20"/>
                <w:lang w:val="en-US"/>
              </w:rPr>
              <w:t xml:space="preserve"> can use what I learn.</w:t>
            </w:r>
          </w:p>
          <w:p w14:paraId="4DBD2380" w14:textId="77777777" w:rsidR="003D678D" w:rsidRPr="00AE67AC" w:rsidRDefault="003D678D" w:rsidP="00921164">
            <w:pPr>
              <w:widowControl w:val="0"/>
              <w:autoSpaceDE w:val="0"/>
              <w:autoSpaceDN w:val="0"/>
              <w:adjustRightInd w:val="0"/>
              <w:rPr>
                <w:rFonts w:ascii="Comic Sans MS" w:hAnsi="Comic Sans MS"/>
                <w:color w:val="FF0000"/>
                <w:sz w:val="20"/>
                <w:szCs w:val="20"/>
                <w:lang w:val="en-US"/>
              </w:rPr>
            </w:pPr>
            <w:r w:rsidRPr="00AE67AC">
              <w:rPr>
                <w:rFonts w:ascii="Comic Sans MS" w:hAnsi="Comic Sans MS"/>
                <w:color w:val="FF0000"/>
                <w:sz w:val="20"/>
                <w:szCs w:val="20"/>
                <w:lang w:val="en-US"/>
              </w:rPr>
              <w:t>LIT 0-</w:t>
            </w:r>
            <w:proofErr w:type="spellStart"/>
            <w:r w:rsidRPr="00AE67AC">
              <w:rPr>
                <w:rFonts w:ascii="Comic Sans MS" w:hAnsi="Comic Sans MS"/>
                <w:color w:val="FF0000"/>
                <w:sz w:val="20"/>
                <w:szCs w:val="20"/>
                <w:lang w:val="en-US"/>
              </w:rPr>
              <w:t>01a</w:t>
            </w:r>
            <w:proofErr w:type="spellEnd"/>
            <w:r w:rsidRPr="00AE67AC">
              <w:rPr>
                <w:rFonts w:ascii="Comic Sans MS" w:hAnsi="Comic Sans MS"/>
                <w:color w:val="FF0000"/>
                <w:sz w:val="20"/>
                <w:szCs w:val="20"/>
                <w:lang w:val="en-US"/>
              </w:rPr>
              <w:t>/LIT 0-</w:t>
            </w:r>
            <w:proofErr w:type="spellStart"/>
            <w:r w:rsidRPr="00AE67AC">
              <w:rPr>
                <w:rFonts w:ascii="Comic Sans MS" w:hAnsi="Comic Sans MS"/>
                <w:color w:val="FF0000"/>
                <w:sz w:val="20"/>
                <w:szCs w:val="20"/>
                <w:lang w:val="en-US"/>
              </w:rPr>
              <w:t>11a</w:t>
            </w:r>
            <w:proofErr w:type="spellEnd"/>
            <w:r w:rsidRPr="00AE67AC">
              <w:rPr>
                <w:rFonts w:ascii="Comic Sans MS" w:hAnsi="Comic Sans MS"/>
                <w:color w:val="FF0000"/>
                <w:sz w:val="20"/>
                <w:szCs w:val="20"/>
                <w:lang w:val="en-US"/>
              </w:rPr>
              <w:t xml:space="preserve">/ LIT </w:t>
            </w:r>
            <w:r w:rsidRPr="00AE67AC">
              <w:rPr>
                <w:rFonts w:ascii="Comic Sans MS" w:hAnsi="Comic Sans MS"/>
                <w:color w:val="FF0000"/>
                <w:sz w:val="20"/>
                <w:szCs w:val="20"/>
                <w:lang w:val="en-US"/>
              </w:rPr>
              <w:lastRenderedPageBreak/>
              <w:t>0-</w:t>
            </w:r>
            <w:proofErr w:type="spellStart"/>
            <w:r w:rsidRPr="00AE67AC">
              <w:rPr>
                <w:rFonts w:ascii="Comic Sans MS" w:hAnsi="Comic Sans MS"/>
                <w:color w:val="FF0000"/>
                <w:sz w:val="20"/>
                <w:szCs w:val="20"/>
                <w:lang w:val="en-US"/>
              </w:rPr>
              <w:t>20a</w:t>
            </w:r>
            <w:proofErr w:type="spellEnd"/>
          </w:p>
          <w:p w14:paraId="6C07B66C" w14:textId="77777777" w:rsidR="003D678D" w:rsidRPr="00AE67AC" w:rsidRDefault="003D678D" w:rsidP="00921164">
            <w:pPr>
              <w:widowControl w:val="0"/>
              <w:autoSpaceDE w:val="0"/>
              <w:autoSpaceDN w:val="0"/>
              <w:adjustRightInd w:val="0"/>
              <w:rPr>
                <w:rFonts w:ascii="Comic Sans MS" w:hAnsi="Comic Sans MS"/>
                <w:sz w:val="20"/>
                <w:szCs w:val="20"/>
                <w:lang w:val="en-US"/>
              </w:rPr>
            </w:pPr>
          </w:p>
          <w:p w14:paraId="7EEE2DAA" w14:textId="77777777" w:rsidR="003D678D" w:rsidRPr="00AE67AC" w:rsidRDefault="003D678D" w:rsidP="00921164">
            <w:pPr>
              <w:widowControl w:val="0"/>
              <w:autoSpaceDE w:val="0"/>
              <w:autoSpaceDN w:val="0"/>
              <w:adjustRightInd w:val="0"/>
              <w:rPr>
                <w:rFonts w:ascii="Comic Sans MS" w:hAnsi="Comic Sans MS"/>
                <w:sz w:val="20"/>
                <w:szCs w:val="20"/>
                <w:lang w:val="en-US"/>
              </w:rPr>
            </w:pPr>
          </w:p>
          <w:p w14:paraId="125ACA46" w14:textId="77777777" w:rsidR="003D678D" w:rsidRPr="00AE67AC" w:rsidRDefault="003D678D" w:rsidP="00921164">
            <w:pPr>
              <w:widowControl w:val="0"/>
              <w:autoSpaceDE w:val="0"/>
              <w:autoSpaceDN w:val="0"/>
              <w:adjustRightInd w:val="0"/>
              <w:rPr>
                <w:rFonts w:ascii="Comic Sans MS" w:hAnsi="Comic Sans MS"/>
                <w:sz w:val="20"/>
                <w:szCs w:val="20"/>
                <w:lang w:val="en-US"/>
              </w:rPr>
            </w:pPr>
          </w:p>
          <w:p w14:paraId="400E881E" w14:textId="77777777" w:rsidR="003D678D" w:rsidRPr="00AE67AC" w:rsidRDefault="003D678D" w:rsidP="00921164">
            <w:pPr>
              <w:widowControl w:val="0"/>
              <w:autoSpaceDE w:val="0"/>
              <w:autoSpaceDN w:val="0"/>
              <w:adjustRightInd w:val="0"/>
              <w:rPr>
                <w:rFonts w:ascii="Comic Sans MS" w:hAnsi="Comic Sans MS"/>
                <w:sz w:val="20"/>
                <w:szCs w:val="20"/>
                <w:lang w:val="en-US"/>
              </w:rPr>
            </w:pPr>
          </w:p>
          <w:p w14:paraId="0888B294" w14:textId="77777777" w:rsidR="003D678D" w:rsidRPr="00AE67AC" w:rsidRDefault="003D678D" w:rsidP="00921164">
            <w:pPr>
              <w:widowControl w:val="0"/>
              <w:autoSpaceDE w:val="0"/>
              <w:autoSpaceDN w:val="0"/>
              <w:adjustRightInd w:val="0"/>
              <w:rPr>
                <w:rFonts w:ascii="Comic Sans MS" w:hAnsi="Comic Sans MS"/>
                <w:sz w:val="20"/>
                <w:szCs w:val="20"/>
                <w:lang w:val="en-US"/>
              </w:rPr>
            </w:pPr>
          </w:p>
          <w:p w14:paraId="7F379CC5" w14:textId="77777777" w:rsidR="003D678D" w:rsidRPr="00AE67AC" w:rsidRDefault="003D678D" w:rsidP="00921164">
            <w:pPr>
              <w:widowControl w:val="0"/>
              <w:autoSpaceDE w:val="0"/>
              <w:autoSpaceDN w:val="0"/>
              <w:adjustRightInd w:val="0"/>
              <w:rPr>
                <w:rFonts w:ascii="Comic Sans MS" w:hAnsi="Comic Sans MS"/>
                <w:sz w:val="20"/>
                <w:szCs w:val="20"/>
                <w:lang w:val="en-US"/>
              </w:rPr>
            </w:pPr>
          </w:p>
        </w:tc>
        <w:tc>
          <w:tcPr>
            <w:tcW w:w="3686" w:type="dxa"/>
          </w:tcPr>
          <w:p w14:paraId="13863CF0" w14:textId="77777777" w:rsidR="003D678D" w:rsidRPr="00AE67AC" w:rsidRDefault="003D678D">
            <w:pPr>
              <w:widowControl w:val="0"/>
              <w:numPr>
                <w:ilvl w:val="0"/>
                <w:numId w:val="41"/>
              </w:numPr>
              <w:autoSpaceDE w:val="0"/>
              <w:autoSpaceDN w:val="0"/>
              <w:adjustRightInd w:val="0"/>
              <w:spacing w:line="264" w:lineRule="auto"/>
              <w:ind w:left="357" w:hanging="357"/>
              <w:rPr>
                <w:rFonts w:ascii="Comic Sans MS" w:hAnsi="Comic Sans MS"/>
                <w:sz w:val="20"/>
                <w:szCs w:val="20"/>
                <w:lang w:val="en-US"/>
              </w:rPr>
            </w:pPr>
            <w:r w:rsidRPr="00AE67AC">
              <w:rPr>
                <w:rFonts w:ascii="Comic Sans MS" w:hAnsi="Comic Sans MS"/>
                <w:sz w:val="20"/>
                <w:szCs w:val="20"/>
                <w:lang w:val="en-US"/>
              </w:rPr>
              <w:lastRenderedPageBreak/>
              <w:t>I can over-learn to embed my learning.</w:t>
            </w:r>
          </w:p>
          <w:p w14:paraId="1FDC70F9" w14:textId="77777777" w:rsidR="003D678D" w:rsidRPr="00AE67AC" w:rsidRDefault="003D678D">
            <w:pPr>
              <w:widowControl w:val="0"/>
              <w:numPr>
                <w:ilvl w:val="0"/>
                <w:numId w:val="41"/>
              </w:numPr>
              <w:autoSpaceDE w:val="0"/>
              <w:autoSpaceDN w:val="0"/>
              <w:adjustRightInd w:val="0"/>
              <w:spacing w:line="264" w:lineRule="auto"/>
              <w:ind w:left="357" w:hanging="357"/>
              <w:rPr>
                <w:rFonts w:ascii="Comic Sans MS" w:hAnsi="Comic Sans MS"/>
                <w:sz w:val="20"/>
                <w:szCs w:val="20"/>
                <w:lang w:val="en-US"/>
              </w:rPr>
            </w:pPr>
            <w:r w:rsidRPr="00AE67AC">
              <w:rPr>
                <w:rFonts w:ascii="Comic Sans MS" w:hAnsi="Comic Sans MS"/>
                <w:sz w:val="20"/>
                <w:szCs w:val="20"/>
                <w:lang w:val="en-US"/>
              </w:rPr>
              <w:t>I can recognise, generate and use simple sound patterns, rhythm and rhyme.</w:t>
            </w:r>
          </w:p>
          <w:p w14:paraId="66E6B342" w14:textId="77777777" w:rsidR="003D678D" w:rsidRPr="00AE67AC" w:rsidRDefault="003D678D">
            <w:pPr>
              <w:widowControl w:val="0"/>
              <w:numPr>
                <w:ilvl w:val="0"/>
                <w:numId w:val="41"/>
              </w:numPr>
              <w:autoSpaceDE w:val="0"/>
              <w:autoSpaceDN w:val="0"/>
              <w:adjustRightInd w:val="0"/>
              <w:spacing w:line="264" w:lineRule="auto"/>
              <w:ind w:left="357" w:hanging="357"/>
              <w:rPr>
                <w:rFonts w:ascii="Comic Sans MS" w:hAnsi="Comic Sans MS"/>
                <w:sz w:val="20"/>
                <w:szCs w:val="20"/>
                <w:lang w:val="en-US"/>
              </w:rPr>
            </w:pPr>
            <w:r w:rsidRPr="00AE67AC">
              <w:rPr>
                <w:rFonts w:ascii="Comic Sans MS" w:hAnsi="Comic Sans MS"/>
                <w:sz w:val="20"/>
                <w:szCs w:val="20"/>
                <w:lang w:val="en-US"/>
              </w:rPr>
              <w:lastRenderedPageBreak/>
              <w:t>I can identify/clap out the syllables in familiar names/words.</w:t>
            </w:r>
          </w:p>
          <w:p w14:paraId="3B77CAA9" w14:textId="77777777" w:rsidR="003D678D" w:rsidRPr="00AE67AC" w:rsidRDefault="003D678D">
            <w:pPr>
              <w:widowControl w:val="0"/>
              <w:numPr>
                <w:ilvl w:val="0"/>
                <w:numId w:val="41"/>
              </w:numPr>
              <w:autoSpaceDE w:val="0"/>
              <w:autoSpaceDN w:val="0"/>
              <w:adjustRightInd w:val="0"/>
              <w:spacing w:line="264" w:lineRule="auto"/>
              <w:ind w:left="357" w:hanging="357"/>
              <w:rPr>
                <w:rFonts w:ascii="Comic Sans MS" w:hAnsi="Comic Sans MS"/>
                <w:sz w:val="20"/>
                <w:szCs w:val="20"/>
                <w:lang w:val="en-US"/>
              </w:rPr>
            </w:pPr>
            <w:r w:rsidRPr="00AE67AC">
              <w:rPr>
                <w:rFonts w:ascii="Comic Sans MS" w:hAnsi="Comic Sans MS"/>
                <w:sz w:val="20"/>
                <w:szCs w:val="20"/>
                <w:lang w:val="en-US"/>
              </w:rPr>
              <w:t>I can hear and articulate blocks of sound/ sounds in words.</w:t>
            </w:r>
          </w:p>
          <w:p w14:paraId="7DA68D82" w14:textId="532B53E7" w:rsidR="003D678D" w:rsidRPr="00AE67AC" w:rsidRDefault="003D678D">
            <w:pPr>
              <w:widowControl w:val="0"/>
              <w:numPr>
                <w:ilvl w:val="0"/>
                <w:numId w:val="41"/>
              </w:numPr>
              <w:autoSpaceDE w:val="0"/>
              <w:autoSpaceDN w:val="0"/>
              <w:adjustRightInd w:val="0"/>
              <w:spacing w:line="264" w:lineRule="auto"/>
              <w:ind w:left="357" w:hanging="357"/>
              <w:rPr>
                <w:rFonts w:ascii="Comic Sans MS" w:hAnsi="Comic Sans MS"/>
                <w:sz w:val="20"/>
                <w:szCs w:val="20"/>
                <w:lang w:val="en-US"/>
              </w:rPr>
            </w:pPr>
            <w:r w:rsidRPr="00AE67AC">
              <w:rPr>
                <w:rFonts w:ascii="Comic Sans MS" w:hAnsi="Comic Sans MS"/>
                <w:sz w:val="20"/>
                <w:szCs w:val="20"/>
                <w:lang w:val="en-US"/>
              </w:rPr>
              <w:t xml:space="preserve">I can recite the alphabet in order using </w:t>
            </w:r>
            <w:r w:rsidR="006678C7" w:rsidRPr="00AE67AC">
              <w:rPr>
                <w:rFonts w:ascii="Comic Sans MS" w:hAnsi="Comic Sans MS"/>
                <w:sz w:val="20"/>
                <w:szCs w:val="20"/>
                <w:lang w:val="en-US"/>
              </w:rPr>
              <w:t>letter</w:t>
            </w:r>
            <w:r w:rsidRPr="00AE67AC">
              <w:rPr>
                <w:rFonts w:ascii="Comic Sans MS" w:hAnsi="Comic Sans MS"/>
                <w:sz w:val="20"/>
                <w:szCs w:val="20"/>
                <w:lang w:val="en-US"/>
              </w:rPr>
              <w:t xml:space="preserve"> names. </w:t>
            </w:r>
          </w:p>
          <w:p w14:paraId="798FA571" w14:textId="77777777" w:rsidR="003D678D" w:rsidRPr="00AE67AC" w:rsidRDefault="003D678D">
            <w:pPr>
              <w:widowControl w:val="0"/>
              <w:numPr>
                <w:ilvl w:val="0"/>
                <w:numId w:val="41"/>
              </w:numPr>
              <w:autoSpaceDE w:val="0"/>
              <w:autoSpaceDN w:val="0"/>
              <w:adjustRightInd w:val="0"/>
              <w:spacing w:line="264" w:lineRule="auto"/>
              <w:ind w:left="357" w:hanging="357"/>
              <w:rPr>
                <w:rFonts w:ascii="Comic Sans MS" w:hAnsi="Comic Sans MS"/>
                <w:sz w:val="20"/>
                <w:szCs w:val="20"/>
                <w:lang w:val="en-US"/>
              </w:rPr>
            </w:pPr>
            <w:r w:rsidRPr="00AE67AC">
              <w:rPr>
                <w:rFonts w:ascii="Comic Sans MS" w:hAnsi="Comic Sans MS"/>
                <w:sz w:val="20"/>
                <w:szCs w:val="20"/>
                <w:lang w:val="en-US"/>
              </w:rPr>
              <w:t xml:space="preserve">I know letter/ sound correspondence. </w:t>
            </w:r>
          </w:p>
          <w:p w14:paraId="16CACB93" w14:textId="77777777" w:rsidR="003D678D" w:rsidRPr="00AE67AC" w:rsidRDefault="003D678D">
            <w:pPr>
              <w:widowControl w:val="0"/>
              <w:numPr>
                <w:ilvl w:val="0"/>
                <w:numId w:val="41"/>
              </w:numPr>
              <w:autoSpaceDE w:val="0"/>
              <w:autoSpaceDN w:val="0"/>
              <w:adjustRightInd w:val="0"/>
              <w:spacing w:line="264" w:lineRule="auto"/>
              <w:ind w:left="357" w:hanging="357"/>
              <w:rPr>
                <w:rFonts w:ascii="Comic Sans MS" w:hAnsi="Comic Sans MS"/>
                <w:sz w:val="20"/>
                <w:szCs w:val="20"/>
                <w:lang w:val="en-US"/>
              </w:rPr>
            </w:pPr>
            <w:r w:rsidRPr="00AE67AC">
              <w:rPr>
                <w:rFonts w:ascii="Comic Sans MS" w:hAnsi="Comic Sans MS"/>
                <w:sz w:val="20"/>
                <w:szCs w:val="20"/>
                <w:lang w:val="en-US"/>
              </w:rPr>
              <w:t>I can match phonemes with graphemes at speed.</w:t>
            </w:r>
          </w:p>
          <w:p w14:paraId="7CF0930D" w14:textId="77777777" w:rsidR="003D678D" w:rsidRPr="00AE67AC" w:rsidRDefault="003D678D">
            <w:pPr>
              <w:widowControl w:val="0"/>
              <w:numPr>
                <w:ilvl w:val="0"/>
                <w:numId w:val="41"/>
              </w:numPr>
              <w:autoSpaceDE w:val="0"/>
              <w:autoSpaceDN w:val="0"/>
              <w:adjustRightInd w:val="0"/>
              <w:spacing w:line="264" w:lineRule="auto"/>
              <w:ind w:left="357" w:hanging="357"/>
              <w:rPr>
                <w:rFonts w:ascii="Comic Sans MS" w:hAnsi="Comic Sans MS"/>
                <w:sz w:val="20"/>
                <w:szCs w:val="20"/>
                <w:lang w:val="en-US"/>
              </w:rPr>
            </w:pPr>
            <w:r w:rsidRPr="00AE67AC">
              <w:rPr>
                <w:rFonts w:ascii="Comic Sans MS" w:hAnsi="Comic Sans MS"/>
                <w:sz w:val="20"/>
                <w:szCs w:val="20"/>
                <w:lang w:val="en-US"/>
              </w:rPr>
              <w:t>I can identify words that begin with the same sound.</w:t>
            </w:r>
          </w:p>
          <w:p w14:paraId="344652F5" w14:textId="77777777" w:rsidR="003D678D" w:rsidRPr="00AE67AC" w:rsidRDefault="003D678D">
            <w:pPr>
              <w:widowControl w:val="0"/>
              <w:numPr>
                <w:ilvl w:val="0"/>
                <w:numId w:val="41"/>
              </w:numPr>
              <w:autoSpaceDE w:val="0"/>
              <w:autoSpaceDN w:val="0"/>
              <w:adjustRightInd w:val="0"/>
              <w:spacing w:line="264" w:lineRule="auto"/>
              <w:ind w:left="357" w:hanging="357"/>
              <w:rPr>
                <w:rFonts w:ascii="Comic Sans MS" w:hAnsi="Comic Sans MS"/>
                <w:sz w:val="20"/>
                <w:szCs w:val="20"/>
                <w:lang w:val="en-US"/>
              </w:rPr>
            </w:pPr>
            <w:r w:rsidRPr="00AE67AC">
              <w:rPr>
                <w:rFonts w:ascii="Comic Sans MS" w:hAnsi="Comic Sans MS"/>
                <w:sz w:val="20"/>
                <w:szCs w:val="20"/>
                <w:lang w:val="en-US"/>
              </w:rPr>
              <w:t>I can say my address.</w:t>
            </w:r>
          </w:p>
          <w:p w14:paraId="08E956F3" w14:textId="77777777" w:rsidR="003D678D" w:rsidRPr="00AE67AC" w:rsidRDefault="003D678D">
            <w:pPr>
              <w:widowControl w:val="0"/>
              <w:numPr>
                <w:ilvl w:val="0"/>
                <w:numId w:val="41"/>
              </w:numPr>
              <w:autoSpaceDE w:val="0"/>
              <w:autoSpaceDN w:val="0"/>
              <w:adjustRightInd w:val="0"/>
              <w:spacing w:line="264" w:lineRule="auto"/>
              <w:ind w:left="357" w:hanging="357"/>
              <w:rPr>
                <w:rFonts w:ascii="Comic Sans MS" w:hAnsi="Comic Sans MS"/>
                <w:sz w:val="20"/>
                <w:szCs w:val="20"/>
                <w:lang w:val="en-US"/>
              </w:rPr>
            </w:pPr>
            <w:r w:rsidRPr="00AE67AC">
              <w:rPr>
                <w:rFonts w:ascii="Comic Sans MS" w:hAnsi="Comic Sans MS"/>
                <w:sz w:val="20"/>
                <w:szCs w:val="20"/>
                <w:lang w:val="en-US"/>
              </w:rPr>
              <w:t>I can orally sequence the days of the week/ the months of the year.</w:t>
            </w:r>
          </w:p>
          <w:p w14:paraId="4023DCCB" w14:textId="77777777" w:rsidR="003D678D" w:rsidRDefault="003D678D">
            <w:pPr>
              <w:widowControl w:val="0"/>
              <w:numPr>
                <w:ilvl w:val="0"/>
                <w:numId w:val="41"/>
              </w:numPr>
              <w:autoSpaceDE w:val="0"/>
              <w:autoSpaceDN w:val="0"/>
              <w:adjustRightInd w:val="0"/>
              <w:spacing w:line="264" w:lineRule="auto"/>
              <w:ind w:left="357" w:hanging="357"/>
              <w:rPr>
                <w:rFonts w:ascii="Comic Sans MS" w:hAnsi="Comic Sans MS"/>
                <w:sz w:val="20"/>
                <w:szCs w:val="20"/>
                <w:lang w:val="en-US"/>
              </w:rPr>
            </w:pPr>
            <w:r w:rsidRPr="00AE67AC">
              <w:rPr>
                <w:rFonts w:ascii="Comic Sans MS" w:hAnsi="Comic Sans MS"/>
                <w:sz w:val="20"/>
                <w:szCs w:val="20"/>
                <w:lang w:val="en-US"/>
              </w:rPr>
              <w:t xml:space="preserve">I can </w:t>
            </w:r>
            <w:r w:rsidRPr="00720F55">
              <w:rPr>
                <w:rFonts w:ascii="Comic Sans MS" w:hAnsi="Comic Sans MS"/>
                <w:sz w:val="20"/>
                <w:szCs w:val="20"/>
                <w:lang w:val="en-US"/>
              </w:rPr>
              <w:t>orally sequence numbers (e.g. to 20 – dependent on age/stage)</w:t>
            </w:r>
          </w:p>
          <w:p w14:paraId="5CE1595D" w14:textId="77777777" w:rsidR="005F1D45" w:rsidRDefault="005F1D45" w:rsidP="005F1D45">
            <w:pPr>
              <w:widowControl w:val="0"/>
              <w:autoSpaceDE w:val="0"/>
              <w:autoSpaceDN w:val="0"/>
              <w:adjustRightInd w:val="0"/>
              <w:spacing w:line="264" w:lineRule="auto"/>
              <w:rPr>
                <w:rFonts w:ascii="Comic Sans MS" w:hAnsi="Comic Sans MS"/>
                <w:sz w:val="20"/>
                <w:szCs w:val="20"/>
                <w:lang w:val="en-US"/>
              </w:rPr>
            </w:pPr>
          </w:p>
          <w:p w14:paraId="2495610B" w14:textId="77777777" w:rsidR="005F1D45" w:rsidRDefault="005F1D45" w:rsidP="005F1D45">
            <w:pPr>
              <w:widowControl w:val="0"/>
              <w:autoSpaceDE w:val="0"/>
              <w:autoSpaceDN w:val="0"/>
              <w:adjustRightInd w:val="0"/>
              <w:spacing w:line="264" w:lineRule="auto"/>
              <w:rPr>
                <w:rFonts w:ascii="Comic Sans MS" w:hAnsi="Comic Sans MS"/>
                <w:sz w:val="20"/>
                <w:szCs w:val="20"/>
                <w:lang w:val="en-US"/>
              </w:rPr>
            </w:pPr>
          </w:p>
          <w:p w14:paraId="302D4FB3" w14:textId="77777777" w:rsidR="005F1D45" w:rsidRDefault="005F1D45" w:rsidP="005F1D45">
            <w:pPr>
              <w:widowControl w:val="0"/>
              <w:autoSpaceDE w:val="0"/>
              <w:autoSpaceDN w:val="0"/>
              <w:adjustRightInd w:val="0"/>
              <w:spacing w:line="264" w:lineRule="auto"/>
              <w:rPr>
                <w:rFonts w:ascii="Comic Sans MS" w:hAnsi="Comic Sans MS"/>
                <w:sz w:val="20"/>
                <w:szCs w:val="20"/>
                <w:lang w:val="en-US"/>
              </w:rPr>
            </w:pPr>
          </w:p>
          <w:p w14:paraId="1205F058" w14:textId="77777777" w:rsidR="009B5D1C" w:rsidRDefault="009B5D1C" w:rsidP="005F1D45">
            <w:pPr>
              <w:widowControl w:val="0"/>
              <w:autoSpaceDE w:val="0"/>
              <w:autoSpaceDN w:val="0"/>
              <w:adjustRightInd w:val="0"/>
              <w:spacing w:line="264" w:lineRule="auto"/>
              <w:rPr>
                <w:rFonts w:ascii="Comic Sans MS" w:hAnsi="Comic Sans MS"/>
                <w:sz w:val="20"/>
                <w:szCs w:val="20"/>
                <w:lang w:val="en-US"/>
              </w:rPr>
            </w:pPr>
          </w:p>
          <w:p w14:paraId="5882E594" w14:textId="77777777" w:rsidR="009B5D1C" w:rsidRDefault="009B5D1C" w:rsidP="005F1D45">
            <w:pPr>
              <w:widowControl w:val="0"/>
              <w:autoSpaceDE w:val="0"/>
              <w:autoSpaceDN w:val="0"/>
              <w:adjustRightInd w:val="0"/>
              <w:spacing w:line="264" w:lineRule="auto"/>
              <w:rPr>
                <w:rFonts w:ascii="Comic Sans MS" w:hAnsi="Comic Sans MS"/>
                <w:sz w:val="20"/>
                <w:szCs w:val="20"/>
                <w:lang w:val="en-US"/>
              </w:rPr>
            </w:pPr>
          </w:p>
          <w:p w14:paraId="7AB968DD" w14:textId="77777777" w:rsidR="00372FD6" w:rsidRPr="00AE67AC" w:rsidRDefault="00372FD6" w:rsidP="005F1D45">
            <w:pPr>
              <w:widowControl w:val="0"/>
              <w:autoSpaceDE w:val="0"/>
              <w:autoSpaceDN w:val="0"/>
              <w:adjustRightInd w:val="0"/>
              <w:spacing w:line="264" w:lineRule="auto"/>
              <w:rPr>
                <w:rFonts w:ascii="Comic Sans MS" w:hAnsi="Comic Sans MS"/>
                <w:sz w:val="20"/>
                <w:szCs w:val="20"/>
                <w:lang w:val="en-US"/>
              </w:rPr>
            </w:pPr>
          </w:p>
        </w:tc>
        <w:tc>
          <w:tcPr>
            <w:tcW w:w="3260" w:type="dxa"/>
          </w:tcPr>
          <w:p w14:paraId="35F8D627" w14:textId="77777777" w:rsidR="003D678D" w:rsidRPr="00AE67AC" w:rsidRDefault="003D678D" w:rsidP="00921164">
            <w:pPr>
              <w:jc w:val="center"/>
              <w:rPr>
                <w:rFonts w:ascii="Comic Sans MS" w:hAnsi="Comic Sans MS"/>
                <w:b/>
              </w:rPr>
            </w:pPr>
          </w:p>
        </w:tc>
      </w:tr>
      <w:tr w:rsidR="003D678D" w:rsidRPr="00DA2D1B" w14:paraId="24592663" w14:textId="77777777" w:rsidTr="00FD172B">
        <w:tc>
          <w:tcPr>
            <w:tcW w:w="3539" w:type="dxa"/>
          </w:tcPr>
          <w:p w14:paraId="250AE41C" w14:textId="77777777" w:rsidR="009B5D1C" w:rsidRDefault="003D678D" w:rsidP="005F1D45">
            <w:pPr>
              <w:spacing w:line="240" w:lineRule="auto"/>
              <w:rPr>
                <w:rFonts w:ascii="Comic Sans MS" w:hAnsi="Comic Sans MS"/>
                <w:b/>
              </w:rPr>
            </w:pPr>
            <w:r w:rsidRPr="00720F55">
              <w:rPr>
                <w:rFonts w:ascii="Comic Sans MS" w:hAnsi="Comic Sans MS"/>
                <w:b/>
              </w:rPr>
              <w:t>Common Word Reading</w:t>
            </w:r>
          </w:p>
          <w:p w14:paraId="78BB81B9" w14:textId="08E217A5" w:rsidR="003D678D" w:rsidRPr="00720F55" w:rsidRDefault="003D678D" w:rsidP="005F1D45">
            <w:pPr>
              <w:spacing w:line="240" w:lineRule="auto"/>
              <w:rPr>
                <w:rFonts w:ascii="Comic Sans MS" w:hAnsi="Comic Sans MS"/>
                <w:sz w:val="20"/>
              </w:rPr>
            </w:pPr>
            <w:r w:rsidRPr="00720F55">
              <w:rPr>
                <w:rFonts w:ascii="Comic Sans MS" w:hAnsi="Comic Sans MS"/>
                <w:b/>
                <w:sz w:val="20"/>
                <w:szCs w:val="20"/>
              </w:rPr>
              <w:t>(</w:t>
            </w:r>
            <w:r w:rsidRPr="00720F55">
              <w:rPr>
                <w:rFonts w:ascii="Comic Sans MS" w:hAnsi="Comic Sans MS"/>
                <w:sz w:val="20"/>
                <w:szCs w:val="20"/>
              </w:rPr>
              <w:t>Fry’s</w:t>
            </w:r>
            <w:r w:rsidRPr="00720F55">
              <w:rPr>
                <w:rFonts w:ascii="Comic Sans MS" w:hAnsi="Comic Sans MS"/>
                <w:sz w:val="20"/>
              </w:rPr>
              <w:t xml:space="preserve"> Common Words-1</w:t>
            </w:r>
            <w:r w:rsidRPr="00720F55">
              <w:rPr>
                <w:rFonts w:ascii="Comic Sans MS" w:hAnsi="Comic Sans MS"/>
                <w:sz w:val="20"/>
                <w:vertAlign w:val="superscript"/>
              </w:rPr>
              <w:t>st</w:t>
            </w:r>
            <w:r w:rsidRPr="00720F55">
              <w:rPr>
                <w:rFonts w:ascii="Comic Sans MS" w:hAnsi="Comic Sans MS"/>
                <w:sz w:val="20"/>
              </w:rPr>
              <w:t xml:space="preserve"> 300 (Can work up to 1000 words)</w:t>
            </w:r>
          </w:p>
          <w:p w14:paraId="4C6C81BB" w14:textId="77777777" w:rsidR="003D678D" w:rsidRPr="00720F55" w:rsidRDefault="003D678D" w:rsidP="005F1D45">
            <w:pPr>
              <w:spacing w:line="240" w:lineRule="auto"/>
              <w:rPr>
                <w:rFonts w:ascii="Comic Sans MS" w:hAnsi="Comic Sans MS"/>
                <w:b/>
              </w:rPr>
            </w:pPr>
          </w:p>
          <w:p w14:paraId="79B9AF95" w14:textId="77777777" w:rsidR="003D678D" w:rsidRPr="00720F55" w:rsidRDefault="003D678D" w:rsidP="009B5D1C">
            <w:pPr>
              <w:rPr>
                <w:rFonts w:ascii="Comic Sans MS" w:hAnsi="Comic Sans MS"/>
                <w:sz w:val="20"/>
              </w:rPr>
            </w:pPr>
            <w:r w:rsidRPr="00720F55">
              <w:rPr>
                <w:rFonts w:ascii="Comic Sans MS" w:hAnsi="Comic Sans MS"/>
                <w:sz w:val="20"/>
              </w:rPr>
              <w:lastRenderedPageBreak/>
              <w:t>Read/ check words in Tricky Word Reading booklet or Common Word Reading booklet, using strategies and revision/ marking system.</w:t>
            </w:r>
          </w:p>
          <w:p w14:paraId="6391E05C" w14:textId="77777777" w:rsidR="003D678D" w:rsidRPr="00720F55" w:rsidRDefault="003D678D" w:rsidP="009B5D1C">
            <w:pPr>
              <w:rPr>
                <w:rFonts w:ascii="Comic Sans MS" w:hAnsi="Comic Sans MS"/>
                <w:sz w:val="20"/>
              </w:rPr>
            </w:pPr>
            <w:r w:rsidRPr="00720F55">
              <w:rPr>
                <w:rFonts w:ascii="Comic Sans MS" w:hAnsi="Comic Sans MS"/>
                <w:sz w:val="20"/>
              </w:rPr>
              <w:t>+Read days of the week; months of the year.</w:t>
            </w:r>
          </w:p>
          <w:p w14:paraId="6E5925BA" w14:textId="77777777" w:rsidR="003D678D" w:rsidRPr="00720F55" w:rsidRDefault="003D678D" w:rsidP="009B5D1C">
            <w:pPr>
              <w:rPr>
                <w:rFonts w:ascii="Comic Sans MS" w:hAnsi="Comic Sans MS"/>
                <w:sz w:val="20"/>
              </w:rPr>
            </w:pPr>
          </w:p>
          <w:p w14:paraId="6D093785" w14:textId="77777777" w:rsidR="003D678D" w:rsidRPr="00720F55" w:rsidRDefault="003D678D" w:rsidP="009B5D1C">
            <w:pPr>
              <w:rPr>
                <w:rFonts w:ascii="Comic Sans MS" w:hAnsi="Comic Sans MS"/>
                <w:sz w:val="20"/>
              </w:rPr>
            </w:pPr>
            <w:r w:rsidRPr="00720F55">
              <w:rPr>
                <w:rFonts w:ascii="Comic Sans MS" w:hAnsi="Comic Sans MS"/>
                <w:sz w:val="20"/>
              </w:rPr>
              <w:t xml:space="preserve">Discuss word definitions/ put into a sentence. </w:t>
            </w:r>
          </w:p>
          <w:p w14:paraId="15A3D956" w14:textId="77777777" w:rsidR="003D678D" w:rsidRPr="00720F55" w:rsidRDefault="003D678D" w:rsidP="009B5D1C">
            <w:pPr>
              <w:rPr>
                <w:rFonts w:ascii="Comic Sans MS" w:hAnsi="Comic Sans MS"/>
                <w:sz w:val="20"/>
              </w:rPr>
            </w:pPr>
          </w:p>
          <w:p w14:paraId="49D580FF" w14:textId="77777777" w:rsidR="003D678D" w:rsidRPr="00720F55" w:rsidRDefault="003D678D" w:rsidP="009B5D1C">
            <w:pPr>
              <w:rPr>
                <w:rFonts w:ascii="Comic Sans MS" w:hAnsi="Comic Sans MS"/>
                <w:sz w:val="20"/>
              </w:rPr>
            </w:pPr>
            <w:r w:rsidRPr="00720F55">
              <w:rPr>
                <w:rFonts w:ascii="Comic Sans MS" w:hAnsi="Comic Sans MS"/>
                <w:sz w:val="20"/>
              </w:rPr>
              <w:t xml:space="preserve">Common Word Reading using </w:t>
            </w:r>
            <w:proofErr w:type="spellStart"/>
            <w:r w:rsidRPr="00720F55">
              <w:rPr>
                <w:rFonts w:ascii="Comic Sans MS" w:hAnsi="Comic Sans MS"/>
                <w:sz w:val="20"/>
              </w:rPr>
              <w:t>i</w:t>
            </w:r>
            <w:proofErr w:type="spellEnd"/>
            <w:r w:rsidRPr="00720F55">
              <w:rPr>
                <w:rFonts w:ascii="Comic Sans MS" w:hAnsi="Comic Sans MS"/>
                <w:sz w:val="20"/>
              </w:rPr>
              <w:t xml:space="preserve">-pad apps </w:t>
            </w:r>
          </w:p>
          <w:p w14:paraId="1EC29ECA" w14:textId="77777777" w:rsidR="003D678D" w:rsidRPr="00720F55" w:rsidRDefault="003D678D" w:rsidP="009B5D1C">
            <w:pPr>
              <w:rPr>
                <w:rFonts w:ascii="Comic Sans MS" w:hAnsi="Comic Sans MS"/>
                <w:sz w:val="20"/>
              </w:rPr>
            </w:pPr>
          </w:p>
          <w:p w14:paraId="2B52714B" w14:textId="77777777" w:rsidR="003D678D" w:rsidRPr="00720F55" w:rsidRDefault="003D678D" w:rsidP="009B5D1C">
            <w:pPr>
              <w:rPr>
                <w:rFonts w:ascii="Comic Sans MS" w:hAnsi="Comic Sans MS"/>
                <w:b/>
              </w:rPr>
            </w:pPr>
            <w:r w:rsidRPr="00720F55">
              <w:rPr>
                <w:rFonts w:ascii="Comic Sans MS" w:hAnsi="Comic Sans MS"/>
                <w:sz w:val="20"/>
              </w:rPr>
              <w:t>Use Precision Teaching for words which learner gets continually wrong.</w:t>
            </w:r>
          </w:p>
        </w:tc>
        <w:tc>
          <w:tcPr>
            <w:tcW w:w="2126" w:type="dxa"/>
          </w:tcPr>
          <w:p w14:paraId="14D10FC8" w14:textId="77777777" w:rsidR="003D678D" w:rsidRPr="00720F55" w:rsidRDefault="003D678D" w:rsidP="00921164">
            <w:pPr>
              <w:widowControl w:val="0"/>
              <w:autoSpaceDE w:val="0"/>
              <w:autoSpaceDN w:val="0"/>
              <w:adjustRightInd w:val="0"/>
              <w:rPr>
                <w:rFonts w:ascii="Comic Sans MS" w:hAnsi="Comic Sans MS"/>
                <w:sz w:val="20"/>
                <w:szCs w:val="20"/>
                <w:lang w:val="en-US"/>
              </w:rPr>
            </w:pPr>
            <w:r w:rsidRPr="00720F55">
              <w:rPr>
                <w:rFonts w:ascii="Comic Sans MS" w:hAnsi="Comic Sans MS"/>
                <w:b/>
                <w:sz w:val="20"/>
                <w:szCs w:val="20"/>
                <w:lang w:val="en-US"/>
              </w:rPr>
              <w:lastRenderedPageBreak/>
              <w:t>Tools for Reading</w:t>
            </w:r>
            <w:r w:rsidRPr="00720F55">
              <w:rPr>
                <w:rFonts w:ascii="Comic Sans MS" w:hAnsi="Comic Sans MS"/>
                <w:sz w:val="20"/>
                <w:szCs w:val="20"/>
                <w:lang w:val="en-US"/>
              </w:rPr>
              <w:t xml:space="preserve"> </w:t>
            </w:r>
          </w:p>
          <w:p w14:paraId="335734B6" w14:textId="77777777" w:rsidR="003D678D" w:rsidRPr="00720F55" w:rsidRDefault="003D678D" w:rsidP="00921164">
            <w:pPr>
              <w:widowControl w:val="0"/>
              <w:autoSpaceDE w:val="0"/>
              <w:autoSpaceDN w:val="0"/>
              <w:adjustRightInd w:val="0"/>
              <w:rPr>
                <w:rFonts w:ascii="Comic Sans MS" w:hAnsi="Comic Sans MS"/>
                <w:sz w:val="20"/>
                <w:szCs w:val="20"/>
                <w:lang w:val="en-US"/>
              </w:rPr>
            </w:pPr>
          </w:p>
          <w:p w14:paraId="338E07C7" w14:textId="77777777" w:rsidR="003D678D" w:rsidRPr="00720F55" w:rsidRDefault="003D678D" w:rsidP="00921164">
            <w:pPr>
              <w:widowControl w:val="0"/>
              <w:autoSpaceDE w:val="0"/>
              <w:autoSpaceDN w:val="0"/>
              <w:adjustRightInd w:val="0"/>
              <w:rPr>
                <w:rFonts w:ascii="Comic Sans MS" w:hAnsi="Comic Sans MS"/>
                <w:sz w:val="20"/>
                <w:szCs w:val="20"/>
                <w:lang w:val="en-US"/>
              </w:rPr>
            </w:pPr>
            <w:r w:rsidRPr="00720F55">
              <w:rPr>
                <w:rFonts w:ascii="Comic Sans MS" w:hAnsi="Comic Sans MS"/>
                <w:sz w:val="20"/>
                <w:szCs w:val="20"/>
                <w:lang w:val="en-US"/>
              </w:rPr>
              <w:t>* Responsibility of all</w:t>
            </w:r>
          </w:p>
          <w:p w14:paraId="6ACD3914" w14:textId="77777777" w:rsidR="003D678D" w:rsidRPr="00720F55" w:rsidRDefault="003D678D" w:rsidP="00921164">
            <w:pPr>
              <w:widowControl w:val="0"/>
              <w:autoSpaceDE w:val="0"/>
              <w:autoSpaceDN w:val="0"/>
              <w:adjustRightInd w:val="0"/>
              <w:rPr>
                <w:rFonts w:ascii="Comic Sans MS" w:hAnsi="Comic Sans MS"/>
                <w:sz w:val="20"/>
                <w:szCs w:val="20"/>
                <w:lang w:val="en-US"/>
              </w:rPr>
            </w:pPr>
          </w:p>
          <w:p w14:paraId="5E13A1A9" w14:textId="77777777" w:rsidR="003D678D" w:rsidRPr="00720F55" w:rsidRDefault="003D678D" w:rsidP="00921164">
            <w:pPr>
              <w:widowControl w:val="0"/>
              <w:autoSpaceDE w:val="0"/>
              <w:autoSpaceDN w:val="0"/>
              <w:adjustRightInd w:val="0"/>
              <w:rPr>
                <w:rFonts w:ascii="Comic Sans MS" w:hAnsi="Comic Sans MS"/>
                <w:b/>
                <w:sz w:val="20"/>
                <w:szCs w:val="20"/>
                <w:lang w:val="en-US"/>
              </w:rPr>
            </w:pPr>
          </w:p>
        </w:tc>
        <w:tc>
          <w:tcPr>
            <w:tcW w:w="2835" w:type="dxa"/>
          </w:tcPr>
          <w:p w14:paraId="322DB1BA" w14:textId="77777777" w:rsidR="003D678D" w:rsidRPr="00720F55" w:rsidRDefault="003D678D" w:rsidP="00921164">
            <w:pPr>
              <w:widowControl w:val="0"/>
              <w:autoSpaceDE w:val="0"/>
              <w:autoSpaceDN w:val="0"/>
              <w:adjustRightInd w:val="0"/>
              <w:rPr>
                <w:rFonts w:ascii="Comic Sans MS" w:hAnsi="Comic Sans MS"/>
                <w:sz w:val="20"/>
                <w:szCs w:val="20"/>
                <w:lang w:val="en-US"/>
              </w:rPr>
            </w:pPr>
            <w:r w:rsidRPr="00720F55">
              <w:rPr>
                <w:rFonts w:ascii="Comic Sans MS" w:hAnsi="Comic Sans MS"/>
                <w:sz w:val="20"/>
                <w:szCs w:val="20"/>
                <w:lang w:val="en-US"/>
              </w:rPr>
              <w:lastRenderedPageBreak/>
              <w:t xml:space="preserve">I can use my knowledge of sight vocabulary, phonics, context clues, punctuation and grammar to read with </w:t>
            </w:r>
            <w:r w:rsidRPr="00720F55">
              <w:rPr>
                <w:rFonts w:ascii="Comic Sans MS" w:hAnsi="Comic Sans MS"/>
                <w:sz w:val="20"/>
                <w:szCs w:val="20"/>
                <w:lang w:val="en-US"/>
              </w:rPr>
              <w:lastRenderedPageBreak/>
              <w:t>understanding and expression.</w:t>
            </w:r>
          </w:p>
          <w:p w14:paraId="1E08048A" w14:textId="77777777" w:rsidR="003D678D" w:rsidRPr="00720F55" w:rsidRDefault="003D678D" w:rsidP="00921164">
            <w:pPr>
              <w:widowControl w:val="0"/>
              <w:autoSpaceDE w:val="0"/>
              <w:autoSpaceDN w:val="0"/>
              <w:adjustRightInd w:val="0"/>
              <w:rPr>
                <w:rFonts w:ascii="Comic Sans MS" w:hAnsi="Comic Sans MS"/>
                <w:color w:val="FF0000"/>
                <w:sz w:val="20"/>
                <w:szCs w:val="20"/>
                <w:lang w:val="en-US"/>
              </w:rPr>
            </w:pPr>
            <w:r w:rsidRPr="00720F55">
              <w:rPr>
                <w:rFonts w:ascii="Comic Sans MS" w:hAnsi="Comic Sans MS"/>
                <w:color w:val="FF0000"/>
                <w:sz w:val="20"/>
                <w:szCs w:val="20"/>
                <w:lang w:val="en-US"/>
              </w:rPr>
              <w:t>ENG 1-</w:t>
            </w:r>
            <w:proofErr w:type="spellStart"/>
            <w:r w:rsidRPr="00720F55">
              <w:rPr>
                <w:rFonts w:ascii="Comic Sans MS" w:hAnsi="Comic Sans MS"/>
                <w:color w:val="FF0000"/>
                <w:sz w:val="20"/>
                <w:szCs w:val="20"/>
                <w:lang w:val="en-US"/>
              </w:rPr>
              <w:t>12a</w:t>
            </w:r>
            <w:proofErr w:type="spellEnd"/>
          </w:p>
          <w:p w14:paraId="34A2DF0D" w14:textId="77777777" w:rsidR="003D678D" w:rsidRPr="00720F55" w:rsidRDefault="003D678D" w:rsidP="00921164">
            <w:pPr>
              <w:widowControl w:val="0"/>
              <w:autoSpaceDE w:val="0"/>
              <w:autoSpaceDN w:val="0"/>
              <w:adjustRightInd w:val="0"/>
              <w:rPr>
                <w:rFonts w:ascii="Comic Sans MS" w:hAnsi="Comic Sans MS"/>
                <w:color w:val="FF0000"/>
                <w:sz w:val="20"/>
                <w:szCs w:val="20"/>
                <w:lang w:val="en-US"/>
              </w:rPr>
            </w:pPr>
          </w:p>
          <w:p w14:paraId="6753C30C" w14:textId="77777777" w:rsidR="003D678D" w:rsidRPr="00720F55" w:rsidRDefault="003D678D" w:rsidP="00921164">
            <w:pPr>
              <w:widowControl w:val="0"/>
              <w:autoSpaceDE w:val="0"/>
              <w:autoSpaceDN w:val="0"/>
              <w:adjustRightInd w:val="0"/>
              <w:rPr>
                <w:rFonts w:ascii="Comic Sans MS" w:hAnsi="Comic Sans MS"/>
                <w:color w:val="FF0000"/>
                <w:sz w:val="20"/>
                <w:szCs w:val="20"/>
                <w:lang w:val="en-US"/>
              </w:rPr>
            </w:pPr>
          </w:p>
          <w:p w14:paraId="136E8E96" w14:textId="77777777" w:rsidR="003D678D" w:rsidRPr="00720F55" w:rsidRDefault="003D678D" w:rsidP="00921164">
            <w:pPr>
              <w:widowControl w:val="0"/>
              <w:autoSpaceDE w:val="0"/>
              <w:autoSpaceDN w:val="0"/>
              <w:adjustRightInd w:val="0"/>
              <w:rPr>
                <w:rFonts w:ascii="Comic Sans MS" w:hAnsi="Comic Sans MS"/>
                <w:sz w:val="20"/>
                <w:szCs w:val="20"/>
                <w:lang w:val="en-US"/>
              </w:rPr>
            </w:pPr>
            <w:r w:rsidRPr="00720F55">
              <w:rPr>
                <w:rFonts w:ascii="Comic Sans MS" w:hAnsi="Comic Sans MS"/>
                <w:sz w:val="20"/>
                <w:szCs w:val="20"/>
                <w:lang w:val="en-US"/>
              </w:rPr>
              <w:t>I explore sounds, letters and words, discovering how they work together, and I can use what I learn to help me as I read and write.</w:t>
            </w:r>
          </w:p>
          <w:p w14:paraId="1360C133" w14:textId="77777777" w:rsidR="003D678D" w:rsidRPr="00720F55" w:rsidRDefault="003D678D" w:rsidP="00921164">
            <w:pPr>
              <w:widowControl w:val="0"/>
              <w:autoSpaceDE w:val="0"/>
              <w:autoSpaceDN w:val="0"/>
              <w:adjustRightInd w:val="0"/>
              <w:rPr>
                <w:rFonts w:ascii="Comic Sans MS" w:hAnsi="Comic Sans MS"/>
                <w:color w:val="FF0000"/>
                <w:sz w:val="20"/>
                <w:szCs w:val="20"/>
                <w:lang w:val="en-US"/>
              </w:rPr>
            </w:pPr>
            <w:r w:rsidRPr="00720F55">
              <w:rPr>
                <w:rFonts w:ascii="Comic Sans MS" w:hAnsi="Comic Sans MS"/>
                <w:color w:val="FF0000"/>
                <w:sz w:val="20"/>
                <w:szCs w:val="20"/>
                <w:lang w:val="en-US"/>
              </w:rPr>
              <w:t>ENG 0-</w:t>
            </w:r>
            <w:proofErr w:type="spellStart"/>
            <w:r w:rsidRPr="00720F55">
              <w:rPr>
                <w:rFonts w:ascii="Comic Sans MS" w:hAnsi="Comic Sans MS"/>
                <w:color w:val="FF0000"/>
                <w:sz w:val="20"/>
                <w:szCs w:val="20"/>
                <w:lang w:val="en-US"/>
              </w:rPr>
              <w:t>12a</w:t>
            </w:r>
            <w:proofErr w:type="spellEnd"/>
            <w:r w:rsidRPr="00720F55">
              <w:rPr>
                <w:rFonts w:ascii="Comic Sans MS" w:hAnsi="Comic Sans MS"/>
                <w:color w:val="FF0000"/>
                <w:sz w:val="20"/>
                <w:szCs w:val="20"/>
                <w:lang w:val="en-US"/>
              </w:rPr>
              <w:t>/LIT 0-</w:t>
            </w:r>
            <w:proofErr w:type="spellStart"/>
            <w:r w:rsidRPr="00720F55">
              <w:rPr>
                <w:rFonts w:ascii="Comic Sans MS" w:hAnsi="Comic Sans MS"/>
                <w:color w:val="FF0000"/>
                <w:sz w:val="20"/>
                <w:szCs w:val="20"/>
                <w:lang w:val="en-US"/>
              </w:rPr>
              <w:t>13a</w:t>
            </w:r>
            <w:proofErr w:type="spellEnd"/>
            <w:r w:rsidRPr="00720F55">
              <w:rPr>
                <w:rFonts w:ascii="Comic Sans MS" w:hAnsi="Comic Sans MS"/>
                <w:color w:val="FF0000"/>
                <w:sz w:val="20"/>
                <w:szCs w:val="20"/>
                <w:lang w:val="en-US"/>
              </w:rPr>
              <w:t>/LIT 0-</w:t>
            </w:r>
            <w:proofErr w:type="spellStart"/>
            <w:r w:rsidRPr="00720F55">
              <w:rPr>
                <w:rFonts w:ascii="Comic Sans MS" w:hAnsi="Comic Sans MS"/>
                <w:color w:val="FF0000"/>
                <w:sz w:val="20"/>
                <w:szCs w:val="20"/>
                <w:lang w:val="en-US"/>
              </w:rPr>
              <w:t>21a</w:t>
            </w:r>
            <w:proofErr w:type="spellEnd"/>
          </w:p>
          <w:p w14:paraId="01E0778E" w14:textId="77777777" w:rsidR="003D678D" w:rsidRPr="00720F55" w:rsidRDefault="003D678D" w:rsidP="00921164">
            <w:pPr>
              <w:widowControl w:val="0"/>
              <w:autoSpaceDE w:val="0"/>
              <w:autoSpaceDN w:val="0"/>
              <w:adjustRightInd w:val="0"/>
              <w:rPr>
                <w:rFonts w:ascii="Comic Sans MS" w:hAnsi="Comic Sans MS"/>
                <w:color w:val="FF0000"/>
                <w:sz w:val="20"/>
                <w:szCs w:val="20"/>
                <w:lang w:val="en-US"/>
              </w:rPr>
            </w:pPr>
          </w:p>
          <w:p w14:paraId="1B5734A4" w14:textId="77777777" w:rsidR="003D678D" w:rsidRPr="00720F55" w:rsidRDefault="003D678D" w:rsidP="00921164">
            <w:pPr>
              <w:widowControl w:val="0"/>
              <w:autoSpaceDE w:val="0"/>
              <w:autoSpaceDN w:val="0"/>
              <w:adjustRightInd w:val="0"/>
              <w:rPr>
                <w:rFonts w:ascii="Comic Sans MS" w:hAnsi="Comic Sans MS"/>
                <w:color w:val="FF0000"/>
                <w:sz w:val="20"/>
                <w:szCs w:val="20"/>
                <w:lang w:val="en-US"/>
              </w:rPr>
            </w:pPr>
          </w:p>
          <w:p w14:paraId="7B8B37F1" w14:textId="77777777" w:rsidR="003D678D" w:rsidRPr="00720F55" w:rsidRDefault="003D678D" w:rsidP="00921164">
            <w:pPr>
              <w:widowControl w:val="0"/>
              <w:autoSpaceDE w:val="0"/>
              <w:autoSpaceDN w:val="0"/>
              <w:adjustRightInd w:val="0"/>
              <w:rPr>
                <w:rFonts w:ascii="Comic Sans MS" w:hAnsi="Comic Sans MS"/>
                <w:sz w:val="20"/>
                <w:szCs w:val="20"/>
                <w:lang w:val="en-US"/>
              </w:rPr>
            </w:pPr>
          </w:p>
        </w:tc>
        <w:tc>
          <w:tcPr>
            <w:tcW w:w="3686" w:type="dxa"/>
          </w:tcPr>
          <w:p w14:paraId="26EE0A85" w14:textId="77777777" w:rsidR="003D678D" w:rsidRPr="00720F55" w:rsidRDefault="003D678D">
            <w:pPr>
              <w:widowControl w:val="0"/>
              <w:numPr>
                <w:ilvl w:val="0"/>
                <w:numId w:val="37"/>
              </w:numPr>
              <w:autoSpaceDE w:val="0"/>
              <w:autoSpaceDN w:val="0"/>
              <w:adjustRightInd w:val="0"/>
              <w:spacing w:line="264" w:lineRule="auto"/>
              <w:ind w:left="357" w:hanging="357"/>
              <w:rPr>
                <w:rFonts w:ascii="Comic Sans MS" w:hAnsi="Comic Sans MS"/>
                <w:sz w:val="20"/>
                <w:szCs w:val="20"/>
                <w:lang w:val="en-US"/>
              </w:rPr>
            </w:pPr>
            <w:r w:rsidRPr="00720F55">
              <w:rPr>
                <w:rFonts w:ascii="Comic Sans MS" w:hAnsi="Comic Sans MS"/>
                <w:sz w:val="20"/>
                <w:szCs w:val="20"/>
                <w:lang w:val="en-US"/>
              </w:rPr>
              <w:lastRenderedPageBreak/>
              <w:t>I can use a range of word recognition strategies. e.g. look at tricky bit of word/ segment/blend/contextual clues.</w:t>
            </w:r>
          </w:p>
          <w:p w14:paraId="15164E6F" w14:textId="77777777" w:rsidR="003D678D" w:rsidRPr="00720F55" w:rsidRDefault="003D678D">
            <w:pPr>
              <w:widowControl w:val="0"/>
              <w:numPr>
                <w:ilvl w:val="0"/>
                <w:numId w:val="37"/>
              </w:numPr>
              <w:autoSpaceDE w:val="0"/>
              <w:autoSpaceDN w:val="0"/>
              <w:adjustRightInd w:val="0"/>
              <w:spacing w:line="264" w:lineRule="auto"/>
              <w:ind w:left="357" w:hanging="357"/>
              <w:rPr>
                <w:rFonts w:ascii="Comic Sans MS" w:hAnsi="Comic Sans MS"/>
                <w:sz w:val="20"/>
                <w:szCs w:val="20"/>
                <w:lang w:val="en-US"/>
              </w:rPr>
            </w:pPr>
            <w:r w:rsidRPr="00720F55">
              <w:rPr>
                <w:rFonts w:ascii="Comic Sans MS" w:hAnsi="Comic Sans MS"/>
                <w:sz w:val="20"/>
                <w:szCs w:val="20"/>
                <w:lang w:val="en-US"/>
              </w:rPr>
              <w:t xml:space="preserve">I can read common words (high </w:t>
            </w:r>
            <w:r w:rsidRPr="00720F55">
              <w:rPr>
                <w:rFonts w:ascii="Comic Sans MS" w:hAnsi="Comic Sans MS"/>
                <w:sz w:val="20"/>
                <w:szCs w:val="20"/>
                <w:lang w:val="en-US"/>
              </w:rPr>
              <w:lastRenderedPageBreak/>
              <w:t>frequency words) accurately and automatically.</w:t>
            </w:r>
          </w:p>
          <w:p w14:paraId="13CBC20F" w14:textId="77777777" w:rsidR="003D678D" w:rsidRPr="00720F55" w:rsidRDefault="003D678D">
            <w:pPr>
              <w:widowControl w:val="0"/>
              <w:numPr>
                <w:ilvl w:val="0"/>
                <w:numId w:val="37"/>
              </w:numPr>
              <w:autoSpaceDE w:val="0"/>
              <w:autoSpaceDN w:val="0"/>
              <w:adjustRightInd w:val="0"/>
              <w:spacing w:line="264" w:lineRule="auto"/>
              <w:ind w:left="357" w:hanging="357"/>
              <w:rPr>
                <w:rFonts w:ascii="Comic Sans MS" w:hAnsi="Comic Sans MS"/>
                <w:sz w:val="20"/>
                <w:szCs w:val="20"/>
                <w:lang w:val="en-US"/>
              </w:rPr>
            </w:pPr>
            <w:r w:rsidRPr="00720F55">
              <w:rPr>
                <w:rFonts w:ascii="Comic Sans MS" w:hAnsi="Comic Sans MS"/>
                <w:sz w:val="20"/>
                <w:szCs w:val="20"/>
                <w:lang w:val="en-US"/>
              </w:rPr>
              <w:t>I can use my knowledge of syllabification to split unfamiliar words into parts that I know.</w:t>
            </w:r>
          </w:p>
          <w:p w14:paraId="0AE062BD" w14:textId="77777777" w:rsidR="003D678D" w:rsidRPr="00720F55" w:rsidRDefault="003D678D">
            <w:pPr>
              <w:widowControl w:val="0"/>
              <w:numPr>
                <w:ilvl w:val="0"/>
                <w:numId w:val="37"/>
              </w:numPr>
              <w:autoSpaceDE w:val="0"/>
              <w:autoSpaceDN w:val="0"/>
              <w:adjustRightInd w:val="0"/>
              <w:spacing w:line="264" w:lineRule="auto"/>
              <w:ind w:left="357" w:hanging="357"/>
              <w:rPr>
                <w:rFonts w:ascii="Comic Sans MS" w:hAnsi="Comic Sans MS"/>
                <w:sz w:val="20"/>
                <w:szCs w:val="20"/>
                <w:lang w:val="en-US"/>
              </w:rPr>
            </w:pPr>
            <w:r w:rsidRPr="00720F55">
              <w:rPr>
                <w:rFonts w:ascii="Comic Sans MS" w:hAnsi="Comic Sans MS"/>
                <w:sz w:val="20"/>
                <w:szCs w:val="20"/>
                <w:lang w:val="en-US"/>
              </w:rPr>
              <w:t>I can read the days of the week; the months of the year; words of personal significance to me; subject vocabulary.</w:t>
            </w:r>
          </w:p>
          <w:p w14:paraId="5D38A35B" w14:textId="77777777" w:rsidR="003D678D" w:rsidRPr="00720F55" w:rsidRDefault="003D678D">
            <w:pPr>
              <w:widowControl w:val="0"/>
              <w:numPr>
                <w:ilvl w:val="0"/>
                <w:numId w:val="37"/>
              </w:numPr>
              <w:autoSpaceDE w:val="0"/>
              <w:autoSpaceDN w:val="0"/>
              <w:adjustRightInd w:val="0"/>
              <w:spacing w:line="264" w:lineRule="auto"/>
              <w:ind w:left="357" w:hanging="357"/>
              <w:rPr>
                <w:rFonts w:ascii="Comic Sans MS" w:hAnsi="Comic Sans MS"/>
                <w:sz w:val="20"/>
                <w:szCs w:val="20"/>
                <w:lang w:val="en-US"/>
              </w:rPr>
            </w:pPr>
            <w:r w:rsidRPr="00720F55">
              <w:rPr>
                <w:rFonts w:ascii="Comic Sans MS" w:hAnsi="Comic Sans MS"/>
                <w:sz w:val="20"/>
                <w:szCs w:val="20"/>
                <w:lang w:val="en-US"/>
              </w:rPr>
              <w:t>I can spot and correct my own mistakes in reading.</w:t>
            </w:r>
          </w:p>
          <w:p w14:paraId="60DFCAD3" w14:textId="77777777" w:rsidR="003D678D" w:rsidRPr="00720F55" w:rsidRDefault="003D678D">
            <w:pPr>
              <w:widowControl w:val="0"/>
              <w:numPr>
                <w:ilvl w:val="0"/>
                <w:numId w:val="37"/>
              </w:numPr>
              <w:autoSpaceDE w:val="0"/>
              <w:autoSpaceDN w:val="0"/>
              <w:adjustRightInd w:val="0"/>
              <w:spacing w:line="264" w:lineRule="auto"/>
              <w:ind w:left="357" w:hanging="357"/>
              <w:rPr>
                <w:rFonts w:ascii="Comic Sans MS" w:hAnsi="Comic Sans MS"/>
                <w:sz w:val="20"/>
                <w:szCs w:val="20"/>
                <w:lang w:val="en-US"/>
              </w:rPr>
            </w:pPr>
            <w:r w:rsidRPr="00720F55">
              <w:rPr>
                <w:rFonts w:ascii="Comic Sans MS" w:hAnsi="Comic Sans MS"/>
                <w:sz w:val="20"/>
                <w:szCs w:val="20"/>
                <w:lang w:val="en-US"/>
              </w:rPr>
              <w:t>I can read with increasing fluency and understanding using strategies taught.</w:t>
            </w:r>
          </w:p>
          <w:p w14:paraId="0474E8A8" w14:textId="77777777" w:rsidR="003D678D" w:rsidRPr="00720F55" w:rsidRDefault="003D678D" w:rsidP="00921164">
            <w:pPr>
              <w:widowControl w:val="0"/>
              <w:autoSpaceDE w:val="0"/>
              <w:autoSpaceDN w:val="0"/>
              <w:adjustRightInd w:val="0"/>
              <w:rPr>
                <w:rFonts w:ascii="Comic Sans MS" w:hAnsi="Comic Sans MS"/>
                <w:sz w:val="20"/>
                <w:szCs w:val="20"/>
                <w:lang w:val="en-US"/>
              </w:rPr>
            </w:pPr>
          </w:p>
          <w:p w14:paraId="140E2D01" w14:textId="77777777" w:rsidR="003D678D" w:rsidRPr="00720F55" w:rsidRDefault="003D678D" w:rsidP="00921164">
            <w:pPr>
              <w:widowControl w:val="0"/>
              <w:autoSpaceDE w:val="0"/>
              <w:autoSpaceDN w:val="0"/>
              <w:adjustRightInd w:val="0"/>
              <w:rPr>
                <w:rFonts w:ascii="Comic Sans MS" w:hAnsi="Comic Sans MS"/>
                <w:sz w:val="20"/>
                <w:szCs w:val="20"/>
                <w:lang w:val="en-US"/>
              </w:rPr>
            </w:pPr>
          </w:p>
        </w:tc>
        <w:tc>
          <w:tcPr>
            <w:tcW w:w="3260" w:type="dxa"/>
          </w:tcPr>
          <w:p w14:paraId="7EE14D23" w14:textId="77777777" w:rsidR="003D678D" w:rsidRPr="00AE67AC" w:rsidRDefault="003D678D" w:rsidP="00921164">
            <w:pPr>
              <w:jc w:val="center"/>
              <w:rPr>
                <w:rFonts w:ascii="Comic Sans MS" w:hAnsi="Comic Sans MS"/>
                <w:b/>
              </w:rPr>
            </w:pPr>
          </w:p>
        </w:tc>
      </w:tr>
      <w:tr w:rsidR="003D678D" w:rsidRPr="00DA2D1B" w14:paraId="67E7EDAC" w14:textId="77777777" w:rsidTr="00FD172B">
        <w:tc>
          <w:tcPr>
            <w:tcW w:w="3539" w:type="dxa"/>
          </w:tcPr>
          <w:p w14:paraId="0B226262" w14:textId="77777777" w:rsidR="003D678D" w:rsidRPr="00720F55" w:rsidRDefault="003D678D" w:rsidP="00921164">
            <w:pPr>
              <w:rPr>
                <w:rFonts w:ascii="Comic Sans MS" w:hAnsi="Comic Sans MS"/>
                <w:b/>
              </w:rPr>
            </w:pPr>
            <w:r w:rsidRPr="00720F55">
              <w:rPr>
                <w:rFonts w:ascii="Comic Sans MS" w:hAnsi="Comic Sans MS"/>
                <w:b/>
              </w:rPr>
              <w:t xml:space="preserve">Common Word Spelling </w:t>
            </w:r>
            <w:r w:rsidRPr="00720F55">
              <w:rPr>
                <w:rFonts w:ascii="Comic Sans MS" w:hAnsi="Comic Sans MS"/>
                <w:sz w:val="20"/>
              </w:rPr>
              <w:t>(Fry’s Common Words)</w:t>
            </w:r>
          </w:p>
          <w:p w14:paraId="412508D7" w14:textId="77777777" w:rsidR="003D678D" w:rsidRPr="00720F55" w:rsidRDefault="003D678D" w:rsidP="00921164">
            <w:pPr>
              <w:rPr>
                <w:rFonts w:ascii="Comic Sans MS" w:hAnsi="Comic Sans MS"/>
                <w:sz w:val="20"/>
              </w:rPr>
            </w:pPr>
            <w:r w:rsidRPr="00720F55">
              <w:rPr>
                <w:rFonts w:ascii="Comic Sans MS" w:hAnsi="Comic Sans MS"/>
                <w:sz w:val="20"/>
              </w:rPr>
              <w:t xml:space="preserve">Check and spell words in Common Word </w:t>
            </w:r>
            <w:proofErr w:type="gramStart"/>
            <w:r w:rsidRPr="00720F55">
              <w:rPr>
                <w:rFonts w:ascii="Comic Sans MS" w:hAnsi="Comic Sans MS"/>
                <w:sz w:val="20"/>
              </w:rPr>
              <w:t>Spelling  booklet</w:t>
            </w:r>
            <w:proofErr w:type="gramEnd"/>
            <w:r w:rsidRPr="00720F55">
              <w:rPr>
                <w:rFonts w:ascii="Comic Sans MS" w:hAnsi="Comic Sans MS"/>
                <w:sz w:val="20"/>
              </w:rPr>
              <w:t xml:space="preserve">. </w:t>
            </w:r>
          </w:p>
          <w:p w14:paraId="44D105A2" w14:textId="77777777" w:rsidR="003D678D" w:rsidRPr="00720F55" w:rsidRDefault="003D678D" w:rsidP="00921164">
            <w:pPr>
              <w:rPr>
                <w:rFonts w:ascii="Comic Sans MS" w:hAnsi="Comic Sans MS"/>
                <w:sz w:val="20"/>
              </w:rPr>
            </w:pPr>
            <w:r w:rsidRPr="00720F55">
              <w:rPr>
                <w:rFonts w:ascii="Comic Sans MS" w:hAnsi="Comic Sans MS"/>
                <w:sz w:val="20"/>
              </w:rPr>
              <w:t>+Spell name, address, days of the week, months of the year.</w:t>
            </w:r>
          </w:p>
          <w:p w14:paraId="21D1F66A" w14:textId="77777777" w:rsidR="003D678D" w:rsidRPr="00720F55" w:rsidRDefault="003D678D" w:rsidP="00921164">
            <w:pPr>
              <w:rPr>
                <w:rFonts w:ascii="Comic Sans MS" w:hAnsi="Comic Sans MS"/>
                <w:sz w:val="20"/>
              </w:rPr>
            </w:pPr>
          </w:p>
          <w:p w14:paraId="0EE6FCD4" w14:textId="77777777" w:rsidR="003D678D" w:rsidRPr="00720F55" w:rsidRDefault="003D678D" w:rsidP="00921164">
            <w:pPr>
              <w:rPr>
                <w:rFonts w:ascii="Comic Sans MS" w:hAnsi="Comic Sans MS"/>
                <w:sz w:val="20"/>
              </w:rPr>
            </w:pPr>
            <w:r w:rsidRPr="00720F55">
              <w:rPr>
                <w:rFonts w:ascii="Comic Sans MS" w:hAnsi="Comic Sans MS"/>
                <w:sz w:val="20"/>
              </w:rPr>
              <w:t xml:space="preserve">Use Simultaneous Oral Spelling (SOS) </w:t>
            </w:r>
            <w:proofErr w:type="gramStart"/>
            <w:r w:rsidRPr="00720F55">
              <w:rPr>
                <w:rFonts w:ascii="Comic Sans MS" w:hAnsi="Comic Sans MS"/>
                <w:sz w:val="20"/>
              </w:rPr>
              <w:t>technique  on</w:t>
            </w:r>
            <w:proofErr w:type="gramEnd"/>
            <w:r w:rsidRPr="00720F55">
              <w:rPr>
                <w:rFonts w:ascii="Comic Sans MS" w:hAnsi="Comic Sans MS"/>
                <w:sz w:val="20"/>
              </w:rPr>
              <w:t xml:space="preserve"> whiteboard to learn incorrect words, using revision/ marking system.</w:t>
            </w:r>
          </w:p>
          <w:p w14:paraId="4E7E0CF5" w14:textId="77777777" w:rsidR="003D678D" w:rsidRPr="00720F55" w:rsidRDefault="003D678D" w:rsidP="00921164">
            <w:pPr>
              <w:rPr>
                <w:rFonts w:ascii="Comic Sans MS" w:hAnsi="Comic Sans MS"/>
                <w:sz w:val="20"/>
              </w:rPr>
            </w:pPr>
          </w:p>
          <w:p w14:paraId="54C3F8D5" w14:textId="77777777" w:rsidR="003D678D" w:rsidRPr="00720F55" w:rsidRDefault="003D678D" w:rsidP="00921164">
            <w:pPr>
              <w:rPr>
                <w:rFonts w:ascii="Comic Sans MS" w:hAnsi="Comic Sans MS"/>
                <w:sz w:val="20"/>
              </w:rPr>
            </w:pPr>
            <w:r w:rsidRPr="00720F55">
              <w:rPr>
                <w:rFonts w:ascii="Comic Sans MS" w:hAnsi="Comic Sans MS"/>
                <w:sz w:val="20"/>
              </w:rPr>
              <w:lastRenderedPageBreak/>
              <w:t xml:space="preserve">Common Word Spelling using </w:t>
            </w:r>
            <w:proofErr w:type="spellStart"/>
            <w:r w:rsidRPr="00720F55">
              <w:rPr>
                <w:rFonts w:ascii="Comic Sans MS" w:hAnsi="Comic Sans MS"/>
                <w:sz w:val="20"/>
              </w:rPr>
              <w:t>i</w:t>
            </w:r>
            <w:proofErr w:type="spellEnd"/>
            <w:r w:rsidRPr="00720F55">
              <w:rPr>
                <w:rFonts w:ascii="Comic Sans MS" w:hAnsi="Comic Sans MS"/>
                <w:sz w:val="20"/>
              </w:rPr>
              <w:t xml:space="preserve">-pad apps </w:t>
            </w:r>
          </w:p>
          <w:p w14:paraId="7D2DD772" w14:textId="77777777" w:rsidR="003D678D" w:rsidRPr="00720F55" w:rsidRDefault="003D678D" w:rsidP="00921164">
            <w:pPr>
              <w:rPr>
                <w:rFonts w:ascii="Comic Sans MS" w:hAnsi="Comic Sans MS"/>
                <w:sz w:val="20"/>
              </w:rPr>
            </w:pPr>
          </w:p>
          <w:p w14:paraId="62AF28F9" w14:textId="77777777" w:rsidR="003D678D" w:rsidRPr="00720F55" w:rsidRDefault="003D678D" w:rsidP="00921164">
            <w:pPr>
              <w:rPr>
                <w:rFonts w:ascii="Comic Sans MS" w:hAnsi="Comic Sans MS"/>
                <w:sz w:val="20"/>
              </w:rPr>
            </w:pPr>
            <w:r w:rsidRPr="00720F55">
              <w:rPr>
                <w:rFonts w:ascii="Comic Sans MS" w:hAnsi="Comic Sans MS"/>
                <w:sz w:val="20"/>
              </w:rPr>
              <w:t xml:space="preserve">Use Mnemonic strategy for words learner finds particularly tricky. </w:t>
            </w:r>
          </w:p>
          <w:p w14:paraId="74C3BC55" w14:textId="77777777" w:rsidR="003D678D" w:rsidRPr="00720F55" w:rsidRDefault="003D678D" w:rsidP="00921164">
            <w:pPr>
              <w:rPr>
                <w:rFonts w:ascii="Comic Sans MS" w:hAnsi="Comic Sans MS"/>
                <w:sz w:val="20"/>
              </w:rPr>
            </w:pPr>
          </w:p>
          <w:p w14:paraId="3FE11241" w14:textId="781C99C5" w:rsidR="003D678D" w:rsidRPr="00720F55" w:rsidRDefault="003D678D" w:rsidP="00921164">
            <w:pPr>
              <w:rPr>
                <w:rFonts w:ascii="Comic Sans MS" w:hAnsi="Comic Sans MS"/>
                <w:b/>
              </w:rPr>
            </w:pPr>
            <w:r w:rsidRPr="00720F55">
              <w:rPr>
                <w:rFonts w:ascii="Comic Sans MS" w:hAnsi="Comic Sans MS"/>
                <w:sz w:val="20"/>
              </w:rPr>
              <w:t xml:space="preserve">Use Precision Teaching for words which learner gets continually wrong. </w:t>
            </w:r>
          </w:p>
        </w:tc>
        <w:tc>
          <w:tcPr>
            <w:tcW w:w="2126" w:type="dxa"/>
          </w:tcPr>
          <w:p w14:paraId="38862E31" w14:textId="77777777" w:rsidR="003D678D" w:rsidRPr="00720F55" w:rsidRDefault="003D678D" w:rsidP="00921164">
            <w:pPr>
              <w:widowControl w:val="0"/>
              <w:autoSpaceDE w:val="0"/>
              <w:autoSpaceDN w:val="0"/>
              <w:adjustRightInd w:val="0"/>
              <w:rPr>
                <w:rFonts w:ascii="Comic Sans MS" w:hAnsi="Comic Sans MS"/>
                <w:b/>
                <w:sz w:val="20"/>
                <w:szCs w:val="20"/>
                <w:lang w:val="en-US"/>
              </w:rPr>
            </w:pPr>
            <w:r w:rsidRPr="00720F55">
              <w:rPr>
                <w:rFonts w:ascii="Comic Sans MS" w:hAnsi="Comic Sans MS"/>
                <w:b/>
                <w:sz w:val="20"/>
                <w:szCs w:val="20"/>
                <w:lang w:val="en-US"/>
              </w:rPr>
              <w:lastRenderedPageBreak/>
              <w:t xml:space="preserve">Tools for Writing </w:t>
            </w:r>
          </w:p>
          <w:p w14:paraId="0EA6DAD5" w14:textId="77777777" w:rsidR="003D678D" w:rsidRPr="00720F55" w:rsidRDefault="003D678D" w:rsidP="00921164">
            <w:pPr>
              <w:widowControl w:val="0"/>
              <w:autoSpaceDE w:val="0"/>
              <w:autoSpaceDN w:val="0"/>
              <w:adjustRightInd w:val="0"/>
              <w:rPr>
                <w:rFonts w:ascii="Comic Sans MS" w:hAnsi="Comic Sans MS"/>
                <w:sz w:val="20"/>
                <w:szCs w:val="20"/>
                <w:lang w:val="en-US"/>
              </w:rPr>
            </w:pPr>
          </w:p>
          <w:p w14:paraId="3225C65E" w14:textId="77777777" w:rsidR="003D678D" w:rsidRPr="00720F55" w:rsidRDefault="003D678D" w:rsidP="00921164">
            <w:pPr>
              <w:widowControl w:val="0"/>
              <w:autoSpaceDE w:val="0"/>
              <w:autoSpaceDN w:val="0"/>
              <w:adjustRightInd w:val="0"/>
              <w:rPr>
                <w:rFonts w:ascii="Comic Sans MS" w:hAnsi="Comic Sans MS"/>
                <w:sz w:val="20"/>
                <w:szCs w:val="20"/>
                <w:lang w:val="en-US"/>
              </w:rPr>
            </w:pPr>
            <w:r w:rsidRPr="00720F55">
              <w:rPr>
                <w:rFonts w:ascii="Comic Sans MS" w:hAnsi="Comic Sans MS"/>
                <w:sz w:val="20"/>
                <w:szCs w:val="20"/>
                <w:lang w:val="en-US"/>
              </w:rPr>
              <w:t>* Responsibility of all</w:t>
            </w:r>
          </w:p>
          <w:p w14:paraId="6E37C555" w14:textId="77777777" w:rsidR="003D678D" w:rsidRPr="00720F55" w:rsidRDefault="003D678D" w:rsidP="00921164">
            <w:pPr>
              <w:widowControl w:val="0"/>
              <w:autoSpaceDE w:val="0"/>
              <w:autoSpaceDN w:val="0"/>
              <w:adjustRightInd w:val="0"/>
              <w:rPr>
                <w:rFonts w:ascii="Comic Sans MS" w:hAnsi="Comic Sans MS"/>
                <w:b/>
                <w:sz w:val="20"/>
                <w:szCs w:val="20"/>
                <w:lang w:val="en-US"/>
              </w:rPr>
            </w:pPr>
          </w:p>
          <w:p w14:paraId="6C9A4F21" w14:textId="77777777" w:rsidR="003D678D" w:rsidRPr="00720F55" w:rsidRDefault="003D678D" w:rsidP="00921164">
            <w:pPr>
              <w:rPr>
                <w:rFonts w:ascii="Comic Sans MS" w:hAnsi="Comic Sans MS"/>
                <w:sz w:val="20"/>
              </w:rPr>
            </w:pPr>
          </w:p>
          <w:p w14:paraId="76DA8B90" w14:textId="77777777" w:rsidR="003D678D" w:rsidRPr="00720F55" w:rsidRDefault="003D678D" w:rsidP="00921164">
            <w:pPr>
              <w:rPr>
                <w:rFonts w:ascii="Comic Sans MS" w:hAnsi="Comic Sans MS"/>
                <w:sz w:val="20"/>
              </w:rPr>
            </w:pPr>
          </w:p>
          <w:p w14:paraId="392906C7" w14:textId="77777777" w:rsidR="003D678D" w:rsidRPr="00720F55" w:rsidRDefault="003D678D" w:rsidP="00921164">
            <w:pPr>
              <w:rPr>
                <w:rFonts w:ascii="Comic Sans MS" w:hAnsi="Comic Sans MS"/>
                <w:sz w:val="20"/>
              </w:rPr>
            </w:pPr>
          </w:p>
          <w:p w14:paraId="75F5D6AF" w14:textId="77777777" w:rsidR="003D678D" w:rsidRPr="00720F55" w:rsidRDefault="003D678D" w:rsidP="00921164">
            <w:pPr>
              <w:rPr>
                <w:rFonts w:ascii="Comic Sans MS" w:hAnsi="Comic Sans MS"/>
                <w:sz w:val="20"/>
              </w:rPr>
            </w:pPr>
          </w:p>
          <w:p w14:paraId="7339E1F8" w14:textId="77777777" w:rsidR="003D678D" w:rsidRPr="00720F55" w:rsidRDefault="003D678D" w:rsidP="00921164">
            <w:pPr>
              <w:rPr>
                <w:rFonts w:ascii="Comic Sans MS" w:hAnsi="Comic Sans MS"/>
                <w:sz w:val="20"/>
              </w:rPr>
            </w:pPr>
          </w:p>
          <w:p w14:paraId="0E9EE49A" w14:textId="77777777" w:rsidR="003D678D" w:rsidRPr="00720F55" w:rsidRDefault="003D678D" w:rsidP="00921164">
            <w:pPr>
              <w:rPr>
                <w:rFonts w:ascii="Comic Sans MS" w:hAnsi="Comic Sans MS"/>
                <w:sz w:val="20"/>
              </w:rPr>
            </w:pPr>
          </w:p>
          <w:p w14:paraId="00B4A504" w14:textId="77777777" w:rsidR="003D678D" w:rsidRPr="00720F55" w:rsidRDefault="003D678D" w:rsidP="00921164">
            <w:pPr>
              <w:rPr>
                <w:rFonts w:ascii="Comic Sans MS" w:hAnsi="Comic Sans MS"/>
                <w:sz w:val="20"/>
              </w:rPr>
            </w:pPr>
          </w:p>
          <w:p w14:paraId="2D2B3F5B" w14:textId="77777777" w:rsidR="003D678D" w:rsidRPr="00720F55" w:rsidRDefault="003D678D" w:rsidP="00921164">
            <w:pPr>
              <w:rPr>
                <w:rFonts w:ascii="Comic Sans MS" w:hAnsi="Comic Sans MS"/>
                <w:sz w:val="20"/>
              </w:rPr>
            </w:pPr>
          </w:p>
          <w:p w14:paraId="6F2A42AD" w14:textId="77777777" w:rsidR="003D678D" w:rsidRPr="00720F55" w:rsidRDefault="003D678D" w:rsidP="00921164">
            <w:pPr>
              <w:rPr>
                <w:rFonts w:ascii="Comic Sans MS" w:hAnsi="Comic Sans MS"/>
                <w:sz w:val="20"/>
              </w:rPr>
            </w:pPr>
          </w:p>
          <w:p w14:paraId="434CCA2A" w14:textId="77777777" w:rsidR="003D678D" w:rsidRPr="00720F55" w:rsidRDefault="003D678D" w:rsidP="00921164">
            <w:pPr>
              <w:rPr>
                <w:rFonts w:ascii="Comic Sans MS" w:hAnsi="Comic Sans MS"/>
                <w:sz w:val="20"/>
              </w:rPr>
            </w:pPr>
          </w:p>
          <w:p w14:paraId="73F49149" w14:textId="77777777" w:rsidR="003D678D" w:rsidRPr="00720F55" w:rsidRDefault="003D678D" w:rsidP="00921164">
            <w:pPr>
              <w:rPr>
                <w:rFonts w:ascii="Comic Sans MS" w:hAnsi="Comic Sans MS"/>
                <w:sz w:val="20"/>
              </w:rPr>
            </w:pPr>
          </w:p>
          <w:p w14:paraId="08768A2B" w14:textId="77777777" w:rsidR="003D678D" w:rsidRPr="00720F55" w:rsidRDefault="003D678D" w:rsidP="00921164">
            <w:pPr>
              <w:rPr>
                <w:rFonts w:ascii="Comic Sans MS" w:hAnsi="Comic Sans MS"/>
                <w:sz w:val="20"/>
              </w:rPr>
            </w:pPr>
          </w:p>
          <w:p w14:paraId="469F55C8" w14:textId="77777777" w:rsidR="003D678D" w:rsidRPr="00720F55" w:rsidRDefault="003D678D" w:rsidP="00921164">
            <w:pPr>
              <w:rPr>
                <w:rFonts w:ascii="Comic Sans MS" w:hAnsi="Comic Sans MS"/>
                <w:sz w:val="20"/>
              </w:rPr>
            </w:pPr>
          </w:p>
          <w:p w14:paraId="69AAC267" w14:textId="77777777" w:rsidR="003D678D" w:rsidRPr="00720F55" w:rsidRDefault="003D678D" w:rsidP="00921164">
            <w:pPr>
              <w:rPr>
                <w:rFonts w:ascii="Comic Sans MS" w:hAnsi="Comic Sans MS"/>
                <w:sz w:val="20"/>
              </w:rPr>
            </w:pPr>
          </w:p>
          <w:p w14:paraId="2550D3BA" w14:textId="77777777" w:rsidR="003D678D" w:rsidRPr="00720F55" w:rsidRDefault="003D678D" w:rsidP="009B5D1C">
            <w:pPr>
              <w:rPr>
                <w:rFonts w:ascii="Comic Sans MS" w:hAnsi="Comic Sans MS"/>
                <w:sz w:val="20"/>
              </w:rPr>
            </w:pPr>
          </w:p>
        </w:tc>
        <w:tc>
          <w:tcPr>
            <w:tcW w:w="2835" w:type="dxa"/>
          </w:tcPr>
          <w:p w14:paraId="28D7486F" w14:textId="77777777" w:rsidR="003D678D" w:rsidRPr="00720F55" w:rsidRDefault="003D678D" w:rsidP="00921164">
            <w:pPr>
              <w:widowControl w:val="0"/>
              <w:autoSpaceDE w:val="0"/>
              <w:autoSpaceDN w:val="0"/>
              <w:adjustRightInd w:val="0"/>
              <w:rPr>
                <w:rFonts w:ascii="Comic Sans MS" w:hAnsi="Comic Sans MS"/>
                <w:sz w:val="20"/>
                <w:szCs w:val="20"/>
                <w:lang w:val="en-US"/>
              </w:rPr>
            </w:pPr>
            <w:r w:rsidRPr="00720F55">
              <w:rPr>
                <w:rFonts w:ascii="Comic Sans MS" w:hAnsi="Comic Sans MS"/>
                <w:sz w:val="20"/>
                <w:szCs w:val="20"/>
                <w:lang w:val="en-US"/>
              </w:rPr>
              <w:lastRenderedPageBreak/>
              <w:t xml:space="preserve">I can spell the </w:t>
            </w:r>
            <w:proofErr w:type="gramStart"/>
            <w:r w:rsidRPr="00720F55">
              <w:rPr>
                <w:rFonts w:ascii="Comic Sans MS" w:hAnsi="Comic Sans MS"/>
                <w:sz w:val="20"/>
                <w:szCs w:val="20"/>
                <w:lang w:val="en-US"/>
              </w:rPr>
              <w:t>most commonly used</w:t>
            </w:r>
            <w:proofErr w:type="gramEnd"/>
            <w:r w:rsidRPr="00720F55">
              <w:rPr>
                <w:rFonts w:ascii="Comic Sans MS" w:hAnsi="Comic Sans MS"/>
                <w:sz w:val="20"/>
                <w:szCs w:val="20"/>
                <w:lang w:val="en-US"/>
              </w:rPr>
              <w:t xml:space="preserve"> words, using my knowledge of letter patterns and spelling rules and use resources to help me spell tricky or unfamiliar words.</w:t>
            </w:r>
          </w:p>
          <w:p w14:paraId="66029733" w14:textId="77777777" w:rsidR="003D678D" w:rsidRPr="00720F55" w:rsidRDefault="003D678D" w:rsidP="00921164">
            <w:pPr>
              <w:widowControl w:val="0"/>
              <w:autoSpaceDE w:val="0"/>
              <w:autoSpaceDN w:val="0"/>
              <w:adjustRightInd w:val="0"/>
              <w:rPr>
                <w:rFonts w:ascii="Comic Sans MS" w:hAnsi="Comic Sans MS"/>
                <w:color w:val="FF0000"/>
                <w:sz w:val="20"/>
                <w:szCs w:val="20"/>
                <w:lang w:val="en-US"/>
              </w:rPr>
            </w:pPr>
            <w:r w:rsidRPr="00720F55">
              <w:rPr>
                <w:rFonts w:ascii="Comic Sans MS" w:hAnsi="Comic Sans MS"/>
                <w:color w:val="FF0000"/>
                <w:sz w:val="20"/>
                <w:szCs w:val="20"/>
                <w:lang w:val="en-US"/>
              </w:rPr>
              <w:t>LIT 1-</w:t>
            </w:r>
            <w:proofErr w:type="spellStart"/>
            <w:r w:rsidRPr="00720F55">
              <w:rPr>
                <w:rFonts w:ascii="Comic Sans MS" w:hAnsi="Comic Sans MS"/>
                <w:color w:val="FF0000"/>
                <w:sz w:val="20"/>
                <w:szCs w:val="20"/>
                <w:lang w:val="en-US"/>
              </w:rPr>
              <w:t>21a</w:t>
            </w:r>
            <w:proofErr w:type="spellEnd"/>
            <w:r w:rsidRPr="00720F55">
              <w:rPr>
                <w:rFonts w:ascii="Comic Sans MS" w:hAnsi="Comic Sans MS"/>
                <w:color w:val="FF0000"/>
                <w:sz w:val="20"/>
                <w:szCs w:val="20"/>
                <w:lang w:val="en-US"/>
              </w:rPr>
              <w:t xml:space="preserve"> </w:t>
            </w:r>
          </w:p>
          <w:p w14:paraId="0C6F674E" w14:textId="77777777" w:rsidR="003D678D" w:rsidRPr="00720F55" w:rsidRDefault="003D678D" w:rsidP="00921164">
            <w:pPr>
              <w:widowControl w:val="0"/>
              <w:autoSpaceDE w:val="0"/>
              <w:autoSpaceDN w:val="0"/>
              <w:adjustRightInd w:val="0"/>
              <w:rPr>
                <w:rFonts w:ascii="Comic Sans MS" w:hAnsi="Comic Sans MS"/>
                <w:sz w:val="20"/>
                <w:szCs w:val="20"/>
                <w:lang w:val="en-US"/>
              </w:rPr>
            </w:pPr>
          </w:p>
        </w:tc>
        <w:tc>
          <w:tcPr>
            <w:tcW w:w="3686" w:type="dxa"/>
          </w:tcPr>
          <w:p w14:paraId="28DAE4C4" w14:textId="77777777" w:rsidR="003D678D" w:rsidRPr="00720F55" w:rsidRDefault="003D678D">
            <w:pPr>
              <w:widowControl w:val="0"/>
              <w:numPr>
                <w:ilvl w:val="0"/>
                <w:numId w:val="38"/>
              </w:numPr>
              <w:autoSpaceDE w:val="0"/>
              <w:autoSpaceDN w:val="0"/>
              <w:adjustRightInd w:val="0"/>
              <w:spacing w:line="240" w:lineRule="auto"/>
              <w:rPr>
                <w:rFonts w:ascii="Comic Sans MS" w:hAnsi="Comic Sans MS"/>
                <w:sz w:val="20"/>
                <w:szCs w:val="20"/>
                <w:lang w:val="en-US"/>
              </w:rPr>
            </w:pPr>
            <w:r w:rsidRPr="00720F55">
              <w:rPr>
                <w:rFonts w:ascii="Comic Sans MS" w:hAnsi="Comic Sans MS"/>
                <w:sz w:val="20"/>
                <w:szCs w:val="20"/>
                <w:lang w:val="en-US"/>
              </w:rPr>
              <w:t>I can correctly and automatically spell the 1</w:t>
            </w:r>
            <w:r w:rsidRPr="00720F55">
              <w:rPr>
                <w:rFonts w:ascii="Comic Sans MS" w:hAnsi="Comic Sans MS"/>
                <w:sz w:val="20"/>
                <w:szCs w:val="20"/>
                <w:vertAlign w:val="superscript"/>
                <w:lang w:val="en-US"/>
              </w:rPr>
              <w:t>st</w:t>
            </w:r>
            <w:r w:rsidRPr="00720F55">
              <w:rPr>
                <w:rFonts w:ascii="Comic Sans MS" w:hAnsi="Comic Sans MS"/>
                <w:sz w:val="20"/>
                <w:szCs w:val="20"/>
                <w:lang w:val="en-US"/>
              </w:rPr>
              <w:t xml:space="preserve"> 100, 200, 300 common words.</w:t>
            </w:r>
          </w:p>
          <w:p w14:paraId="70870D57" w14:textId="77777777" w:rsidR="003D678D" w:rsidRPr="00720F55" w:rsidRDefault="003D678D">
            <w:pPr>
              <w:widowControl w:val="0"/>
              <w:numPr>
                <w:ilvl w:val="0"/>
                <w:numId w:val="38"/>
              </w:numPr>
              <w:autoSpaceDE w:val="0"/>
              <w:autoSpaceDN w:val="0"/>
              <w:adjustRightInd w:val="0"/>
              <w:spacing w:line="240" w:lineRule="auto"/>
              <w:rPr>
                <w:rFonts w:ascii="Comic Sans MS" w:hAnsi="Comic Sans MS"/>
                <w:sz w:val="20"/>
                <w:szCs w:val="20"/>
                <w:lang w:val="en-US"/>
              </w:rPr>
            </w:pPr>
            <w:r w:rsidRPr="00720F55">
              <w:rPr>
                <w:rFonts w:ascii="Comic Sans MS" w:hAnsi="Comic Sans MS"/>
                <w:sz w:val="20"/>
                <w:szCs w:val="20"/>
                <w:lang w:val="en-US"/>
              </w:rPr>
              <w:t>I can use the SOS technique/ mnemonic strategy/ Precision Teaching to learn common words.</w:t>
            </w:r>
          </w:p>
          <w:p w14:paraId="0817B028" w14:textId="77777777" w:rsidR="003D678D" w:rsidRPr="00720F55" w:rsidRDefault="003D678D">
            <w:pPr>
              <w:widowControl w:val="0"/>
              <w:numPr>
                <w:ilvl w:val="0"/>
                <w:numId w:val="38"/>
              </w:numPr>
              <w:autoSpaceDE w:val="0"/>
              <w:autoSpaceDN w:val="0"/>
              <w:adjustRightInd w:val="0"/>
              <w:spacing w:line="264" w:lineRule="auto"/>
              <w:ind w:left="357" w:hanging="357"/>
              <w:rPr>
                <w:rFonts w:ascii="Comic Sans MS" w:hAnsi="Comic Sans MS"/>
                <w:sz w:val="20"/>
                <w:szCs w:val="20"/>
                <w:lang w:val="en-US"/>
              </w:rPr>
            </w:pPr>
            <w:r w:rsidRPr="00720F55">
              <w:rPr>
                <w:rFonts w:ascii="Comic Sans MS" w:hAnsi="Comic Sans MS"/>
                <w:sz w:val="20"/>
                <w:szCs w:val="20"/>
                <w:lang w:val="en-US"/>
              </w:rPr>
              <w:t>I can spell unknown words using my knowledge of sounds, spelling patterns, word parts and morphemes (small units of meaning e.g. prefix).</w:t>
            </w:r>
          </w:p>
          <w:p w14:paraId="0FCD913A" w14:textId="77777777" w:rsidR="003D678D" w:rsidRPr="00720F55" w:rsidRDefault="003D678D">
            <w:pPr>
              <w:widowControl w:val="0"/>
              <w:numPr>
                <w:ilvl w:val="0"/>
                <w:numId w:val="38"/>
              </w:numPr>
              <w:autoSpaceDE w:val="0"/>
              <w:autoSpaceDN w:val="0"/>
              <w:adjustRightInd w:val="0"/>
              <w:spacing w:line="264" w:lineRule="auto"/>
              <w:ind w:left="357" w:hanging="357"/>
              <w:rPr>
                <w:rFonts w:ascii="Comic Sans MS" w:hAnsi="Comic Sans MS"/>
                <w:sz w:val="20"/>
                <w:szCs w:val="20"/>
                <w:lang w:val="en-US"/>
              </w:rPr>
            </w:pPr>
            <w:r w:rsidRPr="00720F55">
              <w:rPr>
                <w:rFonts w:ascii="Comic Sans MS" w:hAnsi="Comic Sans MS"/>
                <w:sz w:val="20"/>
                <w:szCs w:val="20"/>
                <w:lang w:val="en-US"/>
              </w:rPr>
              <w:t xml:space="preserve">I can use </w:t>
            </w:r>
            <w:proofErr w:type="gramStart"/>
            <w:r w:rsidRPr="00720F55">
              <w:rPr>
                <w:rFonts w:ascii="Comic Sans MS" w:hAnsi="Comic Sans MS"/>
                <w:sz w:val="20"/>
                <w:szCs w:val="20"/>
                <w:lang w:val="en-US"/>
              </w:rPr>
              <w:t>upper and lower case</w:t>
            </w:r>
            <w:proofErr w:type="gramEnd"/>
            <w:r w:rsidRPr="00720F55">
              <w:rPr>
                <w:rFonts w:ascii="Comic Sans MS" w:hAnsi="Comic Sans MS"/>
                <w:sz w:val="20"/>
                <w:szCs w:val="20"/>
                <w:lang w:val="en-US"/>
              </w:rPr>
              <w:t xml:space="preserve"> letters in the correct places. </w:t>
            </w:r>
          </w:p>
          <w:p w14:paraId="5C49155E" w14:textId="77777777" w:rsidR="003D678D" w:rsidRPr="00720F55" w:rsidRDefault="003D678D">
            <w:pPr>
              <w:widowControl w:val="0"/>
              <w:numPr>
                <w:ilvl w:val="0"/>
                <w:numId w:val="38"/>
              </w:numPr>
              <w:autoSpaceDE w:val="0"/>
              <w:autoSpaceDN w:val="0"/>
              <w:adjustRightInd w:val="0"/>
              <w:spacing w:line="264" w:lineRule="auto"/>
              <w:ind w:left="357" w:hanging="357"/>
              <w:rPr>
                <w:rFonts w:ascii="Comic Sans MS" w:hAnsi="Comic Sans MS"/>
                <w:sz w:val="20"/>
                <w:szCs w:val="20"/>
                <w:lang w:val="en-US"/>
              </w:rPr>
            </w:pPr>
            <w:r w:rsidRPr="00720F55">
              <w:rPr>
                <w:rFonts w:ascii="Comic Sans MS" w:hAnsi="Comic Sans MS"/>
                <w:sz w:val="20"/>
                <w:szCs w:val="20"/>
                <w:lang w:val="en-US"/>
              </w:rPr>
              <w:t xml:space="preserve">I can spell words I need to </w:t>
            </w:r>
            <w:r w:rsidRPr="00720F55">
              <w:rPr>
                <w:rFonts w:ascii="Comic Sans MS" w:hAnsi="Comic Sans MS"/>
                <w:sz w:val="20"/>
                <w:szCs w:val="20"/>
                <w:lang w:val="en-US"/>
              </w:rPr>
              <w:lastRenderedPageBreak/>
              <w:t>communicate, using self-correction techniques and a range of resources/ strategies.</w:t>
            </w:r>
          </w:p>
          <w:p w14:paraId="7AC592EF" w14:textId="77777777" w:rsidR="003D678D" w:rsidRPr="00720F55" w:rsidRDefault="003D678D" w:rsidP="00921164">
            <w:pPr>
              <w:widowControl w:val="0"/>
              <w:autoSpaceDE w:val="0"/>
              <w:autoSpaceDN w:val="0"/>
              <w:adjustRightInd w:val="0"/>
              <w:rPr>
                <w:rFonts w:ascii="Comic Sans MS" w:hAnsi="Comic Sans MS"/>
                <w:sz w:val="20"/>
                <w:szCs w:val="20"/>
                <w:lang w:val="en-US"/>
              </w:rPr>
            </w:pPr>
          </w:p>
        </w:tc>
        <w:tc>
          <w:tcPr>
            <w:tcW w:w="3260" w:type="dxa"/>
          </w:tcPr>
          <w:p w14:paraId="08A2C839" w14:textId="77777777" w:rsidR="003D678D" w:rsidRPr="00AE67AC" w:rsidRDefault="003D678D" w:rsidP="00921164">
            <w:pPr>
              <w:jc w:val="center"/>
              <w:rPr>
                <w:rFonts w:ascii="Comic Sans MS" w:hAnsi="Comic Sans MS"/>
                <w:b/>
              </w:rPr>
            </w:pPr>
          </w:p>
        </w:tc>
      </w:tr>
      <w:tr w:rsidR="003D678D" w:rsidRPr="00DA2D1B" w14:paraId="458826E2" w14:textId="77777777" w:rsidTr="00FD172B">
        <w:tc>
          <w:tcPr>
            <w:tcW w:w="3539" w:type="dxa"/>
          </w:tcPr>
          <w:p w14:paraId="4795DDD0" w14:textId="77777777" w:rsidR="003D678D" w:rsidRPr="00720F55" w:rsidRDefault="003D678D" w:rsidP="00921164">
            <w:pPr>
              <w:rPr>
                <w:rFonts w:ascii="Comic Sans MS" w:hAnsi="Comic Sans MS"/>
                <w:b/>
              </w:rPr>
            </w:pPr>
            <w:proofErr w:type="spellStart"/>
            <w:r w:rsidRPr="00720F55">
              <w:rPr>
                <w:rFonts w:ascii="Comic Sans MS" w:hAnsi="Comic Sans MS"/>
                <w:b/>
              </w:rPr>
              <w:t>Phonic</w:t>
            </w:r>
            <w:proofErr w:type="spellEnd"/>
            <w:r w:rsidRPr="00720F55">
              <w:rPr>
                <w:rFonts w:ascii="Comic Sans MS" w:hAnsi="Comic Sans MS"/>
                <w:b/>
              </w:rPr>
              <w:t xml:space="preserve"> Instruction</w:t>
            </w:r>
          </w:p>
          <w:p w14:paraId="5B6B57D7" w14:textId="77777777" w:rsidR="003D678D" w:rsidRPr="00720F55" w:rsidRDefault="003D678D" w:rsidP="00921164">
            <w:pPr>
              <w:rPr>
                <w:rFonts w:ascii="Comic Sans MS" w:hAnsi="Comic Sans MS"/>
                <w:b/>
                <w:sz w:val="20"/>
              </w:rPr>
            </w:pPr>
            <w:r w:rsidRPr="00720F55">
              <w:rPr>
                <w:rFonts w:ascii="Comic Sans MS" w:hAnsi="Comic Sans MS"/>
                <w:b/>
                <w:sz w:val="20"/>
              </w:rPr>
              <w:t>(New Sound work)</w:t>
            </w:r>
          </w:p>
          <w:p w14:paraId="4015C6CC" w14:textId="77777777" w:rsidR="003D678D" w:rsidRPr="00720F55" w:rsidRDefault="003D678D" w:rsidP="00921164">
            <w:pPr>
              <w:rPr>
                <w:rFonts w:ascii="Comic Sans MS" w:hAnsi="Comic Sans MS"/>
                <w:b/>
                <w:sz w:val="20"/>
              </w:rPr>
            </w:pPr>
            <w:r w:rsidRPr="00720F55">
              <w:rPr>
                <w:rFonts w:ascii="Comic Sans MS" w:hAnsi="Comic Sans MS"/>
                <w:b/>
                <w:sz w:val="20"/>
              </w:rPr>
              <w:t>Reading</w:t>
            </w:r>
          </w:p>
          <w:p w14:paraId="1E7844F9" w14:textId="77777777" w:rsidR="003D678D" w:rsidRPr="00720F55" w:rsidRDefault="003D678D" w:rsidP="00921164">
            <w:pPr>
              <w:rPr>
                <w:rFonts w:ascii="Comic Sans MS" w:hAnsi="Comic Sans MS"/>
                <w:sz w:val="20"/>
              </w:rPr>
            </w:pPr>
            <w:r w:rsidRPr="00720F55">
              <w:rPr>
                <w:rFonts w:ascii="Comic Sans MS" w:hAnsi="Comic Sans MS"/>
                <w:sz w:val="20"/>
              </w:rPr>
              <w:t xml:space="preserve">Teach new sound. Oral -Hear, </w:t>
            </w:r>
            <w:proofErr w:type="gramStart"/>
            <w:r w:rsidRPr="00720F55">
              <w:rPr>
                <w:rFonts w:ascii="Comic Sans MS" w:hAnsi="Comic Sans MS"/>
                <w:sz w:val="20"/>
              </w:rPr>
              <w:t>Say</w:t>
            </w:r>
            <w:proofErr w:type="gramEnd"/>
            <w:r w:rsidRPr="00720F55">
              <w:rPr>
                <w:rFonts w:ascii="Comic Sans MS" w:hAnsi="Comic Sans MS"/>
                <w:sz w:val="20"/>
              </w:rPr>
              <w:t xml:space="preserve">, Read. Review with other known sounds. </w:t>
            </w:r>
          </w:p>
          <w:p w14:paraId="06FAB52A" w14:textId="77777777" w:rsidR="003D678D" w:rsidRPr="00720F55" w:rsidRDefault="003D678D" w:rsidP="00921164">
            <w:pPr>
              <w:rPr>
                <w:rFonts w:ascii="Comic Sans MS" w:hAnsi="Comic Sans MS"/>
                <w:sz w:val="20"/>
              </w:rPr>
            </w:pPr>
          </w:p>
          <w:p w14:paraId="5B04C248" w14:textId="77777777" w:rsidR="003D678D" w:rsidRPr="00720F55" w:rsidRDefault="003D678D" w:rsidP="00921164">
            <w:pPr>
              <w:rPr>
                <w:rFonts w:ascii="Comic Sans MS" w:hAnsi="Comic Sans MS"/>
                <w:sz w:val="20"/>
              </w:rPr>
            </w:pPr>
            <w:r w:rsidRPr="00720F55">
              <w:rPr>
                <w:rFonts w:ascii="Comic Sans MS" w:hAnsi="Comic Sans MS"/>
                <w:sz w:val="20"/>
              </w:rPr>
              <w:t>Use of speed sound chart/ sound ruler.</w:t>
            </w:r>
          </w:p>
          <w:p w14:paraId="609E1C92" w14:textId="77777777" w:rsidR="003D678D" w:rsidRPr="00720F55" w:rsidRDefault="003D678D" w:rsidP="00921164">
            <w:pPr>
              <w:rPr>
                <w:rFonts w:ascii="Comic Sans MS" w:hAnsi="Comic Sans MS"/>
                <w:sz w:val="20"/>
              </w:rPr>
            </w:pPr>
          </w:p>
          <w:p w14:paraId="2CBAF3C4" w14:textId="77777777" w:rsidR="003D678D" w:rsidRPr="00720F55" w:rsidRDefault="003D678D" w:rsidP="00921164">
            <w:pPr>
              <w:rPr>
                <w:rFonts w:ascii="Comic Sans MS" w:hAnsi="Comic Sans MS"/>
                <w:sz w:val="20"/>
              </w:rPr>
            </w:pPr>
            <w:r w:rsidRPr="00720F55">
              <w:rPr>
                <w:rFonts w:ascii="Comic Sans MS" w:hAnsi="Comic Sans MS"/>
                <w:sz w:val="20"/>
              </w:rPr>
              <w:t>Teach to blend/read using Assisted blending/ Independent blending</w:t>
            </w:r>
          </w:p>
          <w:p w14:paraId="1B26812B" w14:textId="77777777" w:rsidR="003D678D" w:rsidRPr="00720F55" w:rsidRDefault="003D678D" w:rsidP="00921164">
            <w:pPr>
              <w:rPr>
                <w:rFonts w:ascii="Comic Sans MS" w:hAnsi="Comic Sans MS"/>
                <w:sz w:val="20"/>
              </w:rPr>
            </w:pPr>
            <w:r w:rsidRPr="00720F55">
              <w:rPr>
                <w:rFonts w:ascii="Comic Sans MS" w:hAnsi="Comic Sans MS"/>
                <w:sz w:val="20"/>
              </w:rPr>
              <w:t xml:space="preserve"> </w:t>
            </w:r>
          </w:p>
          <w:p w14:paraId="2F3615BB" w14:textId="77777777" w:rsidR="003D678D" w:rsidRPr="00720F55" w:rsidRDefault="003D678D" w:rsidP="00921164">
            <w:pPr>
              <w:rPr>
                <w:rFonts w:ascii="Comic Sans MS" w:hAnsi="Comic Sans MS"/>
                <w:sz w:val="20"/>
              </w:rPr>
            </w:pPr>
            <w:r w:rsidRPr="00720F55">
              <w:rPr>
                <w:rFonts w:ascii="Comic Sans MS" w:hAnsi="Comic Sans MS"/>
                <w:sz w:val="20"/>
              </w:rPr>
              <w:t xml:space="preserve">Read sound in words on flash cards. </w:t>
            </w:r>
          </w:p>
          <w:p w14:paraId="48EC68DF" w14:textId="77777777" w:rsidR="003D678D" w:rsidRPr="00720F55" w:rsidRDefault="003D678D" w:rsidP="00921164">
            <w:pPr>
              <w:rPr>
                <w:rFonts w:ascii="Comic Sans MS" w:hAnsi="Comic Sans MS"/>
                <w:sz w:val="20"/>
              </w:rPr>
            </w:pPr>
          </w:p>
          <w:p w14:paraId="308006DC" w14:textId="77777777" w:rsidR="003D678D" w:rsidRPr="00720F55" w:rsidRDefault="003D678D" w:rsidP="00921164">
            <w:pPr>
              <w:rPr>
                <w:rFonts w:ascii="Comic Sans MS" w:hAnsi="Comic Sans MS"/>
                <w:sz w:val="20"/>
              </w:rPr>
            </w:pPr>
            <w:r w:rsidRPr="00720F55">
              <w:rPr>
                <w:rFonts w:ascii="Comic Sans MS" w:hAnsi="Comic Sans MS"/>
                <w:sz w:val="20"/>
              </w:rPr>
              <w:t xml:space="preserve">Use </w:t>
            </w:r>
            <w:proofErr w:type="spellStart"/>
            <w:r w:rsidRPr="00720F55">
              <w:rPr>
                <w:rFonts w:ascii="Comic Sans MS" w:hAnsi="Comic Sans MS"/>
                <w:sz w:val="20"/>
              </w:rPr>
              <w:t>i</w:t>
            </w:r>
            <w:proofErr w:type="spellEnd"/>
            <w:r w:rsidRPr="00720F55">
              <w:rPr>
                <w:rFonts w:ascii="Comic Sans MS" w:hAnsi="Comic Sans MS"/>
                <w:sz w:val="20"/>
              </w:rPr>
              <w:t>-pad apps</w:t>
            </w:r>
          </w:p>
          <w:p w14:paraId="3A93E337" w14:textId="77777777" w:rsidR="003D678D" w:rsidRPr="00720F55" w:rsidRDefault="003D678D" w:rsidP="00921164">
            <w:pPr>
              <w:rPr>
                <w:rFonts w:ascii="Comic Sans MS" w:hAnsi="Comic Sans MS"/>
                <w:sz w:val="20"/>
              </w:rPr>
            </w:pPr>
          </w:p>
          <w:p w14:paraId="56807EC9" w14:textId="77777777" w:rsidR="003D678D" w:rsidRPr="00720F55" w:rsidRDefault="003D678D" w:rsidP="00921164">
            <w:pPr>
              <w:rPr>
                <w:rFonts w:ascii="Comic Sans MS" w:hAnsi="Comic Sans MS"/>
                <w:sz w:val="20"/>
              </w:rPr>
            </w:pPr>
            <w:r w:rsidRPr="00720F55">
              <w:rPr>
                <w:rFonts w:ascii="Comic Sans MS" w:hAnsi="Comic Sans MS"/>
                <w:sz w:val="20"/>
              </w:rPr>
              <w:t>Discuss word definitions</w:t>
            </w:r>
          </w:p>
          <w:p w14:paraId="1A8CBBA4" w14:textId="77777777" w:rsidR="003D678D" w:rsidRPr="00720F55" w:rsidRDefault="003D678D" w:rsidP="00921164">
            <w:pPr>
              <w:rPr>
                <w:rFonts w:ascii="Comic Sans MS" w:hAnsi="Comic Sans MS"/>
                <w:sz w:val="20"/>
              </w:rPr>
            </w:pPr>
          </w:p>
          <w:p w14:paraId="24073528" w14:textId="77777777" w:rsidR="003D678D" w:rsidRPr="00720F55" w:rsidRDefault="003D678D" w:rsidP="00921164">
            <w:pPr>
              <w:rPr>
                <w:rFonts w:ascii="Comic Sans MS" w:hAnsi="Comic Sans MS"/>
                <w:b/>
                <w:bCs/>
                <w:sz w:val="20"/>
              </w:rPr>
            </w:pPr>
            <w:r w:rsidRPr="00720F55">
              <w:rPr>
                <w:rFonts w:ascii="Comic Sans MS" w:hAnsi="Comic Sans MS"/>
                <w:b/>
                <w:bCs/>
                <w:sz w:val="20"/>
              </w:rPr>
              <w:lastRenderedPageBreak/>
              <w:t>Spelling</w:t>
            </w:r>
          </w:p>
          <w:p w14:paraId="438F0A4F" w14:textId="77777777" w:rsidR="003D678D" w:rsidRPr="00720F55" w:rsidRDefault="003D678D" w:rsidP="00921164">
            <w:pPr>
              <w:rPr>
                <w:rFonts w:ascii="Comic Sans MS" w:hAnsi="Comic Sans MS"/>
                <w:sz w:val="20"/>
              </w:rPr>
            </w:pPr>
            <w:r w:rsidRPr="00720F55">
              <w:rPr>
                <w:rFonts w:ascii="Comic Sans MS" w:hAnsi="Comic Sans MS"/>
                <w:sz w:val="20"/>
              </w:rPr>
              <w:t>Finger spell/ Finger Write/</w:t>
            </w:r>
          </w:p>
          <w:p w14:paraId="618B5D2D" w14:textId="77777777" w:rsidR="003D678D" w:rsidRPr="00720F55" w:rsidRDefault="003D678D" w:rsidP="00921164">
            <w:pPr>
              <w:rPr>
                <w:rFonts w:ascii="Comic Sans MS" w:hAnsi="Comic Sans MS"/>
                <w:sz w:val="20"/>
              </w:rPr>
            </w:pPr>
            <w:r w:rsidRPr="00720F55">
              <w:rPr>
                <w:rFonts w:ascii="Comic Sans MS" w:hAnsi="Comic Sans MS"/>
                <w:sz w:val="20"/>
              </w:rPr>
              <w:t xml:space="preserve">Tally and </w:t>
            </w:r>
            <w:proofErr w:type="gramStart"/>
            <w:r w:rsidRPr="00720F55">
              <w:rPr>
                <w:rFonts w:ascii="Comic Sans MS" w:hAnsi="Comic Sans MS"/>
                <w:sz w:val="20"/>
              </w:rPr>
              <w:t>Spell</w:t>
            </w:r>
            <w:proofErr w:type="gramEnd"/>
            <w:r w:rsidRPr="00720F55">
              <w:rPr>
                <w:rFonts w:ascii="Comic Sans MS" w:hAnsi="Comic Sans MS"/>
                <w:sz w:val="20"/>
              </w:rPr>
              <w:t xml:space="preserve"> some words from flash cards, using blocks and whiteboard.</w:t>
            </w:r>
          </w:p>
          <w:p w14:paraId="3A827771" w14:textId="77777777" w:rsidR="003D678D" w:rsidRPr="00720F55" w:rsidRDefault="003D678D" w:rsidP="00921164">
            <w:pPr>
              <w:rPr>
                <w:rFonts w:ascii="Comic Sans MS" w:hAnsi="Comic Sans MS"/>
                <w:sz w:val="20"/>
              </w:rPr>
            </w:pPr>
          </w:p>
          <w:p w14:paraId="3A2CF9B3" w14:textId="77777777" w:rsidR="003D678D" w:rsidRPr="00720F55" w:rsidRDefault="003D678D" w:rsidP="00921164">
            <w:pPr>
              <w:rPr>
                <w:rFonts w:ascii="Comic Sans MS" w:hAnsi="Comic Sans MS"/>
                <w:sz w:val="20"/>
              </w:rPr>
            </w:pPr>
            <w:r w:rsidRPr="00720F55">
              <w:rPr>
                <w:rFonts w:ascii="Comic Sans MS" w:hAnsi="Comic Sans MS"/>
                <w:sz w:val="20"/>
              </w:rPr>
              <w:t>Grapheme marking and self-marking</w:t>
            </w:r>
          </w:p>
          <w:p w14:paraId="6A742516" w14:textId="77777777" w:rsidR="003D678D" w:rsidRPr="00720F55" w:rsidRDefault="003D678D" w:rsidP="00921164">
            <w:pPr>
              <w:rPr>
                <w:rFonts w:ascii="Comic Sans MS" w:hAnsi="Comic Sans MS"/>
                <w:sz w:val="20"/>
              </w:rPr>
            </w:pPr>
          </w:p>
          <w:p w14:paraId="04BFADC3" w14:textId="77777777" w:rsidR="003D678D" w:rsidRPr="00720F55" w:rsidRDefault="003D678D" w:rsidP="00921164">
            <w:pPr>
              <w:rPr>
                <w:rFonts w:ascii="Comic Sans MS" w:hAnsi="Comic Sans MS"/>
                <w:sz w:val="20"/>
              </w:rPr>
            </w:pPr>
            <w:r w:rsidRPr="00720F55">
              <w:rPr>
                <w:rFonts w:ascii="Comic Sans MS" w:hAnsi="Comic Sans MS"/>
                <w:sz w:val="20"/>
              </w:rPr>
              <w:t>Speed read words using Time Targets.</w:t>
            </w:r>
          </w:p>
          <w:p w14:paraId="4879D37A" w14:textId="77777777" w:rsidR="003D678D" w:rsidRPr="00720F55" w:rsidRDefault="003D678D" w:rsidP="00921164">
            <w:pPr>
              <w:rPr>
                <w:rFonts w:ascii="Comic Sans MS" w:hAnsi="Comic Sans MS"/>
                <w:sz w:val="20"/>
              </w:rPr>
            </w:pPr>
          </w:p>
          <w:p w14:paraId="04B2CDA9" w14:textId="77777777" w:rsidR="003D678D" w:rsidRPr="00720F55" w:rsidRDefault="003D678D" w:rsidP="00921164">
            <w:pPr>
              <w:rPr>
                <w:rFonts w:ascii="Comic Sans MS" w:hAnsi="Comic Sans MS"/>
                <w:sz w:val="20"/>
              </w:rPr>
            </w:pPr>
            <w:r w:rsidRPr="00720F55">
              <w:rPr>
                <w:rFonts w:ascii="Comic Sans MS" w:hAnsi="Comic Sans MS"/>
                <w:sz w:val="20"/>
              </w:rPr>
              <w:t>Read words in context using Reading Practice booklet. (Often used as revision activity once have moved on to a new group of sounds)</w:t>
            </w:r>
          </w:p>
          <w:p w14:paraId="7B727A5B" w14:textId="77777777" w:rsidR="003D678D" w:rsidRDefault="003D678D" w:rsidP="00921164">
            <w:pPr>
              <w:rPr>
                <w:rFonts w:ascii="Comic Sans MS" w:hAnsi="Comic Sans MS"/>
                <w:b/>
                <w:sz w:val="20"/>
              </w:rPr>
            </w:pPr>
          </w:p>
          <w:p w14:paraId="5BF5DF06" w14:textId="77777777" w:rsidR="00FD172B" w:rsidRDefault="00FD172B" w:rsidP="00921164">
            <w:pPr>
              <w:rPr>
                <w:rFonts w:ascii="Comic Sans MS" w:hAnsi="Comic Sans MS"/>
                <w:b/>
                <w:sz w:val="20"/>
              </w:rPr>
            </w:pPr>
          </w:p>
          <w:p w14:paraId="159FD874" w14:textId="77777777" w:rsidR="00FD172B" w:rsidRDefault="00FD172B" w:rsidP="00921164">
            <w:pPr>
              <w:rPr>
                <w:rFonts w:ascii="Comic Sans MS" w:hAnsi="Comic Sans MS"/>
                <w:b/>
                <w:sz w:val="20"/>
              </w:rPr>
            </w:pPr>
          </w:p>
          <w:p w14:paraId="5A8873CE" w14:textId="77777777" w:rsidR="00FD172B" w:rsidRPr="00720F55" w:rsidRDefault="00FD172B" w:rsidP="00921164">
            <w:pPr>
              <w:rPr>
                <w:rFonts w:ascii="Comic Sans MS" w:hAnsi="Comic Sans MS"/>
                <w:b/>
                <w:sz w:val="20"/>
              </w:rPr>
            </w:pPr>
          </w:p>
        </w:tc>
        <w:tc>
          <w:tcPr>
            <w:tcW w:w="2126" w:type="dxa"/>
          </w:tcPr>
          <w:p w14:paraId="3FCF9481" w14:textId="77777777" w:rsidR="003D678D" w:rsidRPr="00720F55" w:rsidRDefault="003D678D" w:rsidP="00921164">
            <w:pPr>
              <w:widowControl w:val="0"/>
              <w:autoSpaceDE w:val="0"/>
              <w:autoSpaceDN w:val="0"/>
              <w:adjustRightInd w:val="0"/>
              <w:rPr>
                <w:rFonts w:ascii="Comic Sans MS" w:hAnsi="Comic Sans MS"/>
                <w:sz w:val="20"/>
                <w:szCs w:val="20"/>
                <w:lang w:val="en-US"/>
              </w:rPr>
            </w:pPr>
            <w:r w:rsidRPr="00720F55">
              <w:rPr>
                <w:rFonts w:ascii="Comic Sans MS" w:hAnsi="Comic Sans MS"/>
                <w:b/>
                <w:sz w:val="20"/>
                <w:szCs w:val="20"/>
                <w:lang w:val="en-US"/>
              </w:rPr>
              <w:lastRenderedPageBreak/>
              <w:t>Enjoyment and choice</w:t>
            </w:r>
            <w:r w:rsidRPr="00720F55">
              <w:rPr>
                <w:rFonts w:ascii="Comic Sans MS" w:hAnsi="Comic Sans MS"/>
                <w:sz w:val="20"/>
                <w:szCs w:val="20"/>
                <w:lang w:val="en-US"/>
              </w:rPr>
              <w:t xml:space="preserve"> </w:t>
            </w:r>
          </w:p>
          <w:p w14:paraId="1980FD92" w14:textId="77777777" w:rsidR="003D678D" w:rsidRPr="00720F55" w:rsidRDefault="003D678D" w:rsidP="00921164">
            <w:pPr>
              <w:widowControl w:val="0"/>
              <w:autoSpaceDE w:val="0"/>
              <w:autoSpaceDN w:val="0"/>
              <w:adjustRightInd w:val="0"/>
              <w:rPr>
                <w:rFonts w:ascii="Comic Sans MS" w:hAnsi="Comic Sans MS"/>
                <w:sz w:val="20"/>
                <w:szCs w:val="20"/>
                <w:lang w:val="en-US"/>
              </w:rPr>
            </w:pPr>
          </w:p>
          <w:p w14:paraId="048C8250" w14:textId="77777777" w:rsidR="003D678D" w:rsidRPr="00720F55" w:rsidRDefault="003D678D" w:rsidP="00921164">
            <w:pPr>
              <w:widowControl w:val="0"/>
              <w:autoSpaceDE w:val="0"/>
              <w:autoSpaceDN w:val="0"/>
              <w:adjustRightInd w:val="0"/>
              <w:rPr>
                <w:rFonts w:ascii="Comic Sans MS" w:hAnsi="Comic Sans MS"/>
                <w:sz w:val="20"/>
                <w:szCs w:val="20"/>
                <w:lang w:val="en-US"/>
              </w:rPr>
            </w:pPr>
            <w:r w:rsidRPr="00720F55">
              <w:rPr>
                <w:rFonts w:ascii="Comic Sans MS" w:hAnsi="Comic Sans MS"/>
                <w:sz w:val="20"/>
                <w:szCs w:val="20"/>
                <w:lang w:val="en-US"/>
              </w:rPr>
              <w:t>* Responsibility of all</w:t>
            </w:r>
          </w:p>
          <w:p w14:paraId="1D6FFA5A" w14:textId="77777777" w:rsidR="003D678D" w:rsidRPr="00720F55" w:rsidRDefault="003D678D" w:rsidP="00921164">
            <w:pPr>
              <w:widowControl w:val="0"/>
              <w:autoSpaceDE w:val="0"/>
              <w:autoSpaceDN w:val="0"/>
              <w:adjustRightInd w:val="0"/>
              <w:rPr>
                <w:rFonts w:ascii="Comic Sans MS" w:hAnsi="Comic Sans MS"/>
                <w:b/>
                <w:sz w:val="20"/>
                <w:szCs w:val="20"/>
                <w:lang w:val="en-US"/>
              </w:rPr>
            </w:pPr>
          </w:p>
          <w:p w14:paraId="6BE40684" w14:textId="77777777" w:rsidR="003D678D" w:rsidRPr="00720F55" w:rsidRDefault="003D678D" w:rsidP="00921164">
            <w:pPr>
              <w:widowControl w:val="0"/>
              <w:autoSpaceDE w:val="0"/>
              <w:autoSpaceDN w:val="0"/>
              <w:adjustRightInd w:val="0"/>
              <w:rPr>
                <w:rFonts w:ascii="Comic Sans MS" w:hAnsi="Comic Sans MS"/>
                <w:b/>
                <w:sz w:val="20"/>
                <w:szCs w:val="20"/>
                <w:lang w:val="en-US"/>
              </w:rPr>
            </w:pPr>
          </w:p>
          <w:p w14:paraId="25DADC28" w14:textId="77777777" w:rsidR="003D678D" w:rsidRPr="00720F55" w:rsidRDefault="003D678D" w:rsidP="00921164">
            <w:pPr>
              <w:widowControl w:val="0"/>
              <w:autoSpaceDE w:val="0"/>
              <w:autoSpaceDN w:val="0"/>
              <w:adjustRightInd w:val="0"/>
              <w:rPr>
                <w:rFonts w:ascii="Comic Sans MS" w:hAnsi="Comic Sans MS"/>
                <w:b/>
                <w:sz w:val="20"/>
                <w:szCs w:val="20"/>
                <w:lang w:val="en-US"/>
              </w:rPr>
            </w:pPr>
            <w:r w:rsidRPr="00720F55">
              <w:rPr>
                <w:rFonts w:ascii="Comic Sans MS" w:hAnsi="Comic Sans MS"/>
                <w:b/>
                <w:sz w:val="20"/>
                <w:szCs w:val="20"/>
                <w:lang w:val="en-US"/>
              </w:rPr>
              <w:t>Tools for Reading</w:t>
            </w:r>
          </w:p>
          <w:p w14:paraId="583CBB14" w14:textId="77777777" w:rsidR="003D678D" w:rsidRPr="00720F55" w:rsidRDefault="003D678D" w:rsidP="00921164">
            <w:pPr>
              <w:widowControl w:val="0"/>
              <w:autoSpaceDE w:val="0"/>
              <w:autoSpaceDN w:val="0"/>
              <w:adjustRightInd w:val="0"/>
              <w:rPr>
                <w:rFonts w:ascii="Comic Sans MS" w:hAnsi="Comic Sans MS"/>
                <w:sz w:val="20"/>
                <w:szCs w:val="20"/>
                <w:lang w:val="en-US"/>
              </w:rPr>
            </w:pPr>
          </w:p>
          <w:p w14:paraId="2CE1D239" w14:textId="77777777" w:rsidR="003D678D" w:rsidRPr="00720F55" w:rsidRDefault="003D678D" w:rsidP="00921164">
            <w:pPr>
              <w:widowControl w:val="0"/>
              <w:autoSpaceDE w:val="0"/>
              <w:autoSpaceDN w:val="0"/>
              <w:adjustRightInd w:val="0"/>
              <w:rPr>
                <w:rFonts w:ascii="Comic Sans MS" w:hAnsi="Comic Sans MS"/>
                <w:sz w:val="20"/>
                <w:szCs w:val="20"/>
                <w:lang w:val="en-US"/>
              </w:rPr>
            </w:pPr>
            <w:r w:rsidRPr="00720F55">
              <w:rPr>
                <w:rFonts w:ascii="Comic Sans MS" w:hAnsi="Comic Sans MS"/>
                <w:sz w:val="20"/>
                <w:szCs w:val="20"/>
                <w:lang w:val="en-US"/>
              </w:rPr>
              <w:t>* Responsibility of all</w:t>
            </w:r>
          </w:p>
          <w:p w14:paraId="6E4A9405" w14:textId="77777777" w:rsidR="003D678D" w:rsidRPr="00720F55" w:rsidRDefault="003D678D" w:rsidP="00921164">
            <w:pPr>
              <w:widowControl w:val="0"/>
              <w:autoSpaceDE w:val="0"/>
              <w:autoSpaceDN w:val="0"/>
              <w:adjustRightInd w:val="0"/>
              <w:rPr>
                <w:rFonts w:ascii="Comic Sans MS" w:hAnsi="Comic Sans MS"/>
                <w:b/>
                <w:sz w:val="20"/>
                <w:szCs w:val="20"/>
                <w:lang w:val="en-US"/>
              </w:rPr>
            </w:pPr>
          </w:p>
        </w:tc>
        <w:tc>
          <w:tcPr>
            <w:tcW w:w="2835" w:type="dxa"/>
          </w:tcPr>
          <w:p w14:paraId="3E1D7050" w14:textId="77777777" w:rsidR="003D678D" w:rsidRPr="00720F55" w:rsidRDefault="003D678D" w:rsidP="00921164">
            <w:pPr>
              <w:widowControl w:val="0"/>
              <w:autoSpaceDE w:val="0"/>
              <w:autoSpaceDN w:val="0"/>
              <w:adjustRightInd w:val="0"/>
              <w:rPr>
                <w:rFonts w:ascii="Comic Sans MS" w:hAnsi="Comic Sans MS"/>
                <w:sz w:val="20"/>
                <w:szCs w:val="20"/>
                <w:lang w:val="en-US"/>
              </w:rPr>
            </w:pPr>
            <w:r w:rsidRPr="00720F55">
              <w:rPr>
                <w:rFonts w:ascii="Comic Sans MS" w:hAnsi="Comic Sans MS"/>
                <w:sz w:val="20"/>
                <w:szCs w:val="20"/>
                <w:lang w:val="en-US"/>
              </w:rPr>
              <w:t xml:space="preserve">I enjoy exploring and playing with the patterns and sounds of </w:t>
            </w:r>
            <w:proofErr w:type="gramStart"/>
            <w:r w:rsidRPr="00720F55">
              <w:rPr>
                <w:rFonts w:ascii="Comic Sans MS" w:hAnsi="Comic Sans MS"/>
                <w:sz w:val="20"/>
                <w:szCs w:val="20"/>
                <w:lang w:val="en-US"/>
              </w:rPr>
              <w:t>language, and</w:t>
            </w:r>
            <w:proofErr w:type="gramEnd"/>
            <w:r w:rsidRPr="00720F55">
              <w:rPr>
                <w:rFonts w:ascii="Comic Sans MS" w:hAnsi="Comic Sans MS"/>
                <w:sz w:val="20"/>
                <w:szCs w:val="20"/>
                <w:lang w:val="en-US"/>
              </w:rPr>
              <w:t xml:space="preserve"> can use what I learn.</w:t>
            </w:r>
          </w:p>
          <w:p w14:paraId="0A6A8781" w14:textId="77777777" w:rsidR="003D678D" w:rsidRPr="00720F55" w:rsidRDefault="003D678D" w:rsidP="00921164">
            <w:pPr>
              <w:widowControl w:val="0"/>
              <w:autoSpaceDE w:val="0"/>
              <w:autoSpaceDN w:val="0"/>
              <w:adjustRightInd w:val="0"/>
              <w:rPr>
                <w:rFonts w:ascii="Comic Sans MS" w:hAnsi="Comic Sans MS"/>
                <w:color w:val="FF0000"/>
                <w:sz w:val="20"/>
                <w:szCs w:val="20"/>
                <w:lang w:val="en-US"/>
              </w:rPr>
            </w:pPr>
            <w:r w:rsidRPr="00720F55">
              <w:rPr>
                <w:rFonts w:ascii="Comic Sans MS" w:hAnsi="Comic Sans MS"/>
                <w:color w:val="FF0000"/>
                <w:sz w:val="20"/>
                <w:szCs w:val="20"/>
                <w:lang w:val="en-US"/>
              </w:rPr>
              <w:t>LIT 0-</w:t>
            </w:r>
            <w:proofErr w:type="spellStart"/>
            <w:r w:rsidRPr="00720F55">
              <w:rPr>
                <w:rFonts w:ascii="Comic Sans MS" w:hAnsi="Comic Sans MS"/>
                <w:color w:val="FF0000"/>
                <w:sz w:val="20"/>
                <w:szCs w:val="20"/>
                <w:lang w:val="en-US"/>
              </w:rPr>
              <w:t>01a</w:t>
            </w:r>
            <w:proofErr w:type="spellEnd"/>
            <w:r w:rsidRPr="00720F55">
              <w:rPr>
                <w:rFonts w:ascii="Comic Sans MS" w:hAnsi="Comic Sans MS"/>
                <w:color w:val="FF0000"/>
                <w:sz w:val="20"/>
                <w:szCs w:val="20"/>
                <w:lang w:val="en-US"/>
              </w:rPr>
              <w:t>/LIT 0-</w:t>
            </w:r>
            <w:proofErr w:type="spellStart"/>
            <w:r w:rsidRPr="00720F55">
              <w:rPr>
                <w:rFonts w:ascii="Comic Sans MS" w:hAnsi="Comic Sans MS"/>
                <w:color w:val="FF0000"/>
                <w:sz w:val="20"/>
                <w:szCs w:val="20"/>
                <w:lang w:val="en-US"/>
              </w:rPr>
              <w:t>11a</w:t>
            </w:r>
            <w:proofErr w:type="spellEnd"/>
            <w:r w:rsidRPr="00720F55">
              <w:rPr>
                <w:rFonts w:ascii="Comic Sans MS" w:hAnsi="Comic Sans MS"/>
                <w:color w:val="FF0000"/>
                <w:sz w:val="20"/>
                <w:szCs w:val="20"/>
                <w:lang w:val="en-US"/>
              </w:rPr>
              <w:t>/LIT 0-</w:t>
            </w:r>
            <w:proofErr w:type="spellStart"/>
            <w:r w:rsidRPr="00720F55">
              <w:rPr>
                <w:rFonts w:ascii="Comic Sans MS" w:hAnsi="Comic Sans MS"/>
                <w:color w:val="FF0000"/>
                <w:sz w:val="20"/>
                <w:szCs w:val="20"/>
                <w:lang w:val="en-US"/>
              </w:rPr>
              <w:t>20a</w:t>
            </w:r>
            <w:proofErr w:type="spellEnd"/>
          </w:p>
          <w:p w14:paraId="33DD1C8E" w14:textId="77777777" w:rsidR="003D678D" w:rsidRPr="00720F55" w:rsidRDefault="003D678D" w:rsidP="00921164">
            <w:pPr>
              <w:widowControl w:val="0"/>
              <w:autoSpaceDE w:val="0"/>
              <w:autoSpaceDN w:val="0"/>
              <w:adjustRightInd w:val="0"/>
              <w:rPr>
                <w:rFonts w:ascii="Comic Sans MS" w:hAnsi="Comic Sans MS"/>
                <w:sz w:val="20"/>
                <w:szCs w:val="20"/>
                <w:lang w:val="en-US"/>
              </w:rPr>
            </w:pPr>
          </w:p>
          <w:p w14:paraId="449D525F" w14:textId="77777777" w:rsidR="003D678D" w:rsidRPr="00720F55" w:rsidRDefault="003D678D" w:rsidP="00921164">
            <w:pPr>
              <w:widowControl w:val="0"/>
              <w:autoSpaceDE w:val="0"/>
              <w:autoSpaceDN w:val="0"/>
              <w:adjustRightInd w:val="0"/>
              <w:rPr>
                <w:rFonts w:ascii="Comic Sans MS" w:hAnsi="Comic Sans MS"/>
                <w:sz w:val="20"/>
                <w:szCs w:val="20"/>
                <w:lang w:val="en-US"/>
              </w:rPr>
            </w:pPr>
          </w:p>
          <w:p w14:paraId="626DD7BB" w14:textId="77777777" w:rsidR="003D678D" w:rsidRPr="00720F55" w:rsidRDefault="003D678D" w:rsidP="00921164">
            <w:pPr>
              <w:widowControl w:val="0"/>
              <w:autoSpaceDE w:val="0"/>
              <w:autoSpaceDN w:val="0"/>
              <w:adjustRightInd w:val="0"/>
              <w:rPr>
                <w:rFonts w:ascii="Comic Sans MS" w:hAnsi="Comic Sans MS"/>
                <w:sz w:val="20"/>
                <w:szCs w:val="20"/>
                <w:lang w:val="en-US"/>
              </w:rPr>
            </w:pPr>
            <w:r w:rsidRPr="00720F55">
              <w:rPr>
                <w:rFonts w:ascii="Comic Sans MS" w:hAnsi="Comic Sans MS"/>
                <w:sz w:val="20"/>
                <w:szCs w:val="20"/>
                <w:lang w:val="en-US"/>
              </w:rPr>
              <w:t>I explore sounds, letters and words, discovering how they work together, and I can use what I learn to help me as I read and write.</w:t>
            </w:r>
          </w:p>
          <w:p w14:paraId="2AFA1D3E" w14:textId="77777777" w:rsidR="003D678D" w:rsidRPr="00720F55" w:rsidRDefault="003D678D" w:rsidP="00921164">
            <w:pPr>
              <w:widowControl w:val="0"/>
              <w:autoSpaceDE w:val="0"/>
              <w:autoSpaceDN w:val="0"/>
              <w:adjustRightInd w:val="0"/>
              <w:rPr>
                <w:rFonts w:ascii="Comic Sans MS" w:hAnsi="Comic Sans MS"/>
                <w:color w:val="FF0000"/>
                <w:sz w:val="20"/>
                <w:szCs w:val="20"/>
                <w:lang w:val="en-US"/>
              </w:rPr>
            </w:pPr>
            <w:r w:rsidRPr="00720F55">
              <w:rPr>
                <w:rFonts w:ascii="Comic Sans MS" w:hAnsi="Comic Sans MS"/>
                <w:color w:val="FF0000"/>
                <w:sz w:val="20"/>
                <w:szCs w:val="20"/>
                <w:lang w:val="en-US"/>
              </w:rPr>
              <w:t>ENG 0-</w:t>
            </w:r>
            <w:proofErr w:type="spellStart"/>
            <w:r w:rsidRPr="00720F55">
              <w:rPr>
                <w:rFonts w:ascii="Comic Sans MS" w:hAnsi="Comic Sans MS"/>
                <w:color w:val="FF0000"/>
                <w:sz w:val="20"/>
                <w:szCs w:val="20"/>
                <w:lang w:val="en-US"/>
              </w:rPr>
              <w:t>12a</w:t>
            </w:r>
            <w:proofErr w:type="spellEnd"/>
            <w:r w:rsidRPr="00720F55">
              <w:rPr>
                <w:rFonts w:ascii="Comic Sans MS" w:hAnsi="Comic Sans MS"/>
                <w:color w:val="FF0000"/>
                <w:sz w:val="20"/>
                <w:szCs w:val="20"/>
                <w:lang w:val="en-US"/>
              </w:rPr>
              <w:t>/LIT 0-</w:t>
            </w:r>
            <w:proofErr w:type="spellStart"/>
            <w:r w:rsidRPr="00720F55">
              <w:rPr>
                <w:rFonts w:ascii="Comic Sans MS" w:hAnsi="Comic Sans MS"/>
                <w:color w:val="FF0000"/>
                <w:sz w:val="20"/>
                <w:szCs w:val="20"/>
                <w:lang w:val="en-US"/>
              </w:rPr>
              <w:t>13a</w:t>
            </w:r>
            <w:proofErr w:type="spellEnd"/>
            <w:r w:rsidRPr="00720F55">
              <w:rPr>
                <w:rFonts w:ascii="Comic Sans MS" w:hAnsi="Comic Sans MS"/>
                <w:color w:val="FF0000"/>
                <w:sz w:val="20"/>
                <w:szCs w:val="20"/>
                <w:lang w:val="en-US"/>
              </w:rPr>
              <w:t>/LIT 0-</w:t>
            </w:r>
            <w:proofErr w:type="spellStart"/>
            <w:r w:rsidRPr="00720F55">
              <w:rPr>
                <w:rFonts w:ascii="Comic Sans MS" w:hAnsi="Comic Sans MS"/>
                <w:color w:val="FF0000"/>
                <w:sz w:val="20"/>
                <w:szCs w:val="20"/>
                <w:lang w:val="en-US"/>
              </w:rPr>
              <w:t>21a</w:t>
            </w:r>
            <w:proofErr w:type="spellEnd"/>
          </w:p>
          <w:p w14:paraId="5840941C" w14:textId="77777777" w:rsidR="003D678D" w:rsidRPr="00720F55" w:rsidRDefault="003D678D" w:rsidP="00921164">
            <w:pPr>
              <w:widowControl w:val="0"/>
              <w:autoSpaceDE w:val="0"/>
              <w:autoSpaceDN w:val="0"/>
              <w:adjustRightInd w:val="0"/>
              <w:rPr>
                <w:rFonts w:ascii="Comic Sans MS" w:hAnsi="Comic Sans MS"/>
                <w:sz w:val="20"/>
                <w:szCs w:val="20"/>
                <w:lang w:val="en-US"/>
              </w:rPr>
            </w:pPr>
          </w:p>
          <w:p w14:paraId="407EE60A" w14:textId="77777777" w:rsidR="003D678D" w:rsidRPr="00720F55" w:rsidRDefault="003D678D" w:rsidP="00921164">
            <w:pPr>
              <w:widowControl w:val="0"/>
              <w:autoSpaceDE w:val="0"/>
              <w:autoSpaceDN w:val="0"/>
              <w:adjustRightInd w:val="0"/>
              <w:rPr>
                <w:rFonts w:ascii="Comic Sans MS" w:hAnsi="Comic Sans MS"/>
                <w:sz w:val="20"/>
                <w:szCs w:val="20"/>
                <w:lang w:val="en-US"/>
              </w:rPr>
            </w:pPr>
          </w:p>
          <w:p w14:paraId="5F4BEEBD" w14:textId="77777777" w:rsidR="003D678D" w:rsidRPr="00720F55" w:rsidRDefault="003D678D" w:rsidP="00921164">
            <w:pPr>
              <w:widowControl w:val="0"/>
              <w:autoSpaceDE w:val="0"/>
              <w:autoSpaceDN w:val="0"/>
              <w:adjustRightInd w:val="0"/>
              <w:rPr>
                <w:rFonts w:ascii="Comic Sans MS" w:hAnsi="Comic Sans MS"/>
                <w:sz w:val="20"/>
                <w:szCs w:val="20"/>
                <w:lang w:val="en-US"/>
              </w:rPr>
            </w:pPr>
          </w:p>
          <w:p w14:paraId="7F12B215" w14:textId="77777777" w:rsidR="003D678D" w:rsidRPr="00720F55" w:rsidRDefault="003D678D" w:rsidP="00921164">
            <w:pPr>
              <w:widowControl w:val="0"/>
              <w:autoSpaceDE w:val="0"/>
              <w:autoSpaceDN w:val="0"/>
              <w:adjustRightInd w:val="0"/>
              <w:rPr>
                <w:rFonts w:ascii="Comic Sans MS" w:hAnsi="Comic Sans MS"/>
                <w:sz w:val="20"/>
                <w:szCs w:val="20"/>
                <w:lang w:val="en-US"/>
              </w:rPr>
            </w:pPr>
            <w:r w:rsidRPr="00720F55">
              <w:rPr>
                <w:rFonts w:ascii="Comic Sans MS" w:hAnsi="Comic Sans MS"/>
                <w:sz w:val="20"/>
                <w:szCs w:val="20"/>
                <w:lang w:val="en-US"/>
              </w:rPr>
              <w:t xml:space="preserve">I can use my knowledge of </w:t>
            </w:r>
            <w:r w:rsidRPr="00720F55">
              <w:rPr>
                <w:rFonts w:ascii="Comic Sans MS" w:hAnsi="Comic Sans MS"/>
                <w:sz w:val="20"/>
                <w:szCs w:val="20"/>
                <w:lang w:val="en-US"/>
              </w:rPr>
              <w:lastRenderedPageBreak/>
              <w:t>sight vocabulary, phonics, context clues, punctuation and grammar to read with understanding and expression.</w:t>
            </w:r>
          </w:p>
          <w:p w14:paraId="0B46BF47" w14:textId="77777777" w:rsidR="003D678D" w:rsidRPr="00720F55" w:rsidRDefault="003D678D" w:rsidP="00921164">
            <w:pPr>
              <w:widowControl w:val="0"/>
              <w:autoSpaceDE w:val="0"/>
              <w:autoSpaceDN w:val="0"/>
              <w:adjustRightInd w:val="0"/>
              <w:rPr>
                <w:rFonts w:ascii="Comic Sans MS" w:hAnsi="Comic Sans MS"/>
                <w:sz w:val="20"/>
                <w:szCs w:val="20"/>
                <w:lang w:val="en-US"/>
              </w:rPr>
            </w:pPr>
            <w:r w:rsidRPr="00720F55">
              <w:rPr>
                <w:rFonts w:ascii="Comic Sans MS" w:hAnsi="Comic Sans MS"/>
                <w:color w:val="FF0000"/>
                <w:sz w:val="20"/>
                <w:szCs w:val="20"/>
                <w:lang w:val="en-US"/>
              </w:rPr>
              <w:t>ENG 1-</w:t>
            </w:r>
            <w:proofErr w:type="spellStart"/>
            <w:r w:rsidRPr="00720F55">
              <w:rPr>
                <w:rFonts w:ascii="Comic Sans MS" w:hAnsi="Comic Sans MS"/>
                <w:color w:val="FF0000"/>
                <w:sz w:val="20"/>
                <w:szCs w:val="20"/>
                <w:lang w:val="en-US"/>
              </w:rPr>
              <w:t>12a</w:t>
            </w:r>
            <w:proofErr w:type="spellEnd"/>
          </w:p>
        </w:tc>
        <w:tc>
          <w:tcPr>
            <w:tcW w:w="3686" w:type="dxa"/>
          </w:tcPr>
          <w:p w14:paraId="3424ACC8" w14:textId="77777777" w:rsidR="003D678D" w:rsidRPr="00720F55" w:rsidRDefault="003D678D">
            <w:pPr>
              <w:widowControl w:val="0"/>
              <w:numPr>
                <w:ilvl w:val="0"/>
                <w:numId w:val="39"/>
              </w:numPr>
              <w:autoSpaceDE w:val="0"/>
              <w:autoSpaceDN w:val="0"/>
              <w:adjustRightInd w:val="0"/>
              <w:spacing w:line="264" w:lineRule="auto"/>
              <w:ind w:left="357" w:hanging="357"/>
              <w:rPr>
                <w:rFonts w:ascii="Comic Sans MS" w:hAnsi="Comic Sans MS"/>
                <w:sz w:val="20"/>
                <w:szCs w:val="20"/>
                <w:lang w:val="en-US"/>
              </w:rPr>
            </w:pPr>
            <w:r w:rsidRPr="00720F55">
              <w:rPr>
                <w:rFonts w:ascii="Comic Sans MS" w:hAnsi="Comic Sans MS"/>
                <w:sz w:val="20"/>
                <w:szCs w:val="20"/>
                <w:lang w:val="en-US"/>
              </w:rPr>
              <w:lastRenderedPageBreak/>
              <w:t xml:space="preserve">I can recite the alphabet using the letter names/ say letter name out of order, </w:t>
            </w:r>
          </w:p>
          <w:p w14:paraId="7E055203" w14:textId="77777777" w:rsidR="003D678D" w:rsidRPr="00720F55" w:rsidRDefault="003D678D">
            <w:pPr>
              <w:widowControl w:val="0"/>
              <w:numPr>
                <w:ilvl w:val="0"/>
                <w:numId w:val="39"/>
              </w:numPr>
              <w:autoSpaceDE w:val="0"/>
              <w:autoSpaceDN w:val="0"/>
              <w:adjustRightInd w:val="0"/>
              <w:spacing w:line="264" w:lineRule="auto"/>
              <w:ind w:left="357" w:hanging="357"/>
              <w:rPr>
                <w:rFonts w:ascii="Comic Sans MS" w:hAnsi="Comic Sans MS"/>
                <w:sz w:val="20"/>
                <w:szCs w:val="20"/>
                <w:lang w:val="en-US"/>
              </w:rPr>
            </w:pPr>
            <w:r w:rsidRPr="00720F55">
              <w:rPr>
                <w:rFonts w:ascii="Comic Sans MS" w:hAnsi="Comic Sans MS"/>
                <w:sz w:val="20"/>
                <w:szCs w:val="20"/>
                <w:lang w:val="en-US"/>
              </w:rPr>
              <w:t xml:space="preserve">I know letter/ sound correspondence. </w:t>
            </w:r>
          </w:p>
          <w:p w14:paraId="2D2849BB" w14:textId="77777777" w:rsidR="003D678D" w:rsidRPr="00720F55" w:rsidRDefault="003D678D">
            <w:pPr>
              <w:widowControl w:val="0"/>
              <w:numPr>
                <w:ilvl w:val="0"/>
                <w:numId w:val="39"/>
              </w:numPr>
              <w:autoSpaceDE w:val="0"/>
              <w:autoSpaceDN w:val="0"/>
              <w:adjustRightInd w:val="0"/>
              <w:spacing w:line="264" w:lineRule="auto"/>
              <w:ind w:left="357" w:hanging="357"/>
              <w:rPr>
                <w:rFonts w:ascii="Comic Sans MS" w:hAnsi="Comic Sans MS"/>
                <w:sz w:val="20"/>
                <w:szCs w:val="20"/>
                <w:lang w:val="en-US"/>
              </w:rPr>
            </w:pPr>
            <w:r w:rsidRPr="00720F55">
              <w:rPr>
                <w:rFonts w:ascii="Comic Sans MS" w:hAnsi="Comic Sans MS"/>
                <w:sz w:val="20"/>
                <w:szCs w:val="20"/>
                <w:lang w:val="en-US"/>
              </w:rPr>
              <w:t>I can hear and articulate sounds and recognise where they are in words.</w:t>
            </w:r>
          </w:p>
          <w:p w14:paraId="7DA16285" w14:textId="77777777" w:rsidR="003D678D" w:rsidRPr="00720F55" w:rsidRDefault="003D678D">
            <w:pPr>
              <w:widowControl w:val="0"/>
              <w:numPr>
                <w:ilvl w:val="0"/>
                <w:numId w:val="39"/>
              </w:numPr>
              <w:autoSpaceDE w:val="0"/>
              <w:autoSpaceDN w:val="0"/>
              <w:adjustRightInd w:val="0"/>
              <w:spacing w:line="264" w:lineRule="auto"/>
              <w:ind w:left="357" w:hanging="357"/>
              <w:rPr>
                <w:rFonts w:ascii="Comic Sans MS" w:hAnsi="Comic Sans MS"/>
                <w:sz w:val="20"/>
                <w:szCs w:val="20"/>
                <w:lang w:val="en-US"/>
              </w:rPr>
            </w:pPr>
            <w:r w:rsidRPr="00720F55">
              <w:rPr>
                <w:rFonts w:ascii="Comic Sans MS" w:hAnsi="Comic Sans MS"/>
                <w:sz w:val="20"/>
                <w:szCs w:val="20"/>
                <w:lang w:val="en-US"/>
              </w:rPr>
              <w:t>I can match graphemes with phonemes at speed.</w:t>
            </w:r>
          </w:p>
          <w:p w14:paraId="334D957B" w14:textId="77777777" w:rsidR="003D678D" w:rsidRPr="00720F55" w:rsidRDefault="003D678D">
            <w:pPr>
              <w:widowControl w:val="0"/>
              <w:numPr>
                <w:ilvl w:val="0"/>
                <w:numId w:val="39"/>
              </w:numPr>
              <w:autoSpaceDE w:val="0"/>
              <w:autoSpaceDN w:val="0"/>
              <w:adjustRightInd w:val="0"/>
              <w:spacing w:line="264" w:lineRule="auto"/>
              <w:ind w:left="357" w:hanging="357"/>
              <w:rPr>
                <w:rFonts w:ascii="Comic Sans MS" w:hAnsi="Comic Sans MS"/>
                <w:sz w:val="20"/>
                <w:szCs w:val="20"/>
                <w:lang w:val="en-US"/>
              </w:rPr>
            </w:pPr>
            <w:r w:rsidRPr="00720F55">
              <w:rPr>
                <w:rFonts w:ascii="Comic Sans MS" w:hAnsi="Comic Sans MS"/>
                <w:sz w:val="20"/>
                <w:szCs w:val="20"/>
                <w:lang w:val="en-US"/>
              </w:rPr>
              <w:t>I can blend phonemes using assisted blending/ independent blending to read.</w:t>
            </w:r>
          </w:p>
          <w:p w14:paraId="426C719D" w14:textId="77777777" w:rsidR="003D678D" w:rsidRPr="00720F55" w:rsidRDefault="003D678D">
            <w:pPr>
              <w:widowControl w:val="0"/>
              <w:numPr>
                <w:ilvl w:val="0"/>
                <w:numId w:val="39"/>
              </w:numPr>
              <w:autoSpaceDE w:val="0"/>
              <w:autoSpaceDN w:val="0"/>
              <w:adjustRightInd w:val="0"/>
              <w:spacing w:line="264" w:lineRule="auto"/>
              <w:ind w:left="357" w:hanging="357"/>
              <w:rPr>
                <w:rFonts w:ascii="Comic Sans MS" w:hAnsi="Comic Sans MS"/>
                <w:sz w:val="20"/>
                <w:szCs w:val="20"/>
                <w:lang w:val="en-US"/>
              </w:rPr>
            </w:pPr>
            <w:r w:rsidRPr="00720F55">
              <w:rPr>
                <w:rFonts w:ascii="Comic Sans MS" w:hAnsi="Comic Sans MS"/>
                <w:sz w:val="20"/>
                <w:szCs w:val="20"/>
                <w:lang w:val="en-US"/>
              </w:rPr>
              <w:t>I can spell phonic words correctly, using taught strategies and my knowledge of phonemes, graphemes and spelling rules.</w:t>
            </w:r>
          </w:p>
          <w:p w14:paraId="554F7D62" w14:textId="77777777" w:rsidR="003D678D" w:rsidRPr="00720F55" w:rsidRDefault="003D678D">
            <w:pPr>
              <w:widowControl w:val="0"/>
              <w:numPr>
                <w:ilvl w:val="0"/>
                <w:numId w:val="39"/>
              </w:numPr>
              <w:autoSpaceDE w:val="0"/>
              <w:autoSpaceDN w:val="0"/>
              <w:adjustRightInd w:val="0"/>
              <w:spacing w:line="264" w:lineRule="auto"/>
              <w:ind w:left="357" w:hanging="357"/>
              <w:rPr>
                <w:rFonts w:ascii="Comic Sans MS" w:hAnsi="Comic Sans MS"/>
                <w:sz w:val="20"/>
                <w:szCs w:val="20"/>
                <w:lang w:val="en-US"/>
              </w:rPr>
            </w:pPr>
            <w:r w:rsidRPr="00720F55">
              <w:rPr>
                <w:rFonts w:ascii="Comic Sans MS" w:hAnsi="Comic Sans MS"/>
                <w:sz w:val="20"/>
                <w:szCs w:val="20"/>
                <w:lang w:val="en-US"/>
              </w:rPr>
              <w:t>I can read phonic words with increasing automaticity.</w:t>
            </w:r>
          </w:p>
          <w:p w14:paraId="658A0146" w14:textId="77777777" w:rsidR="003D678D" w:rsidRPr="00720F55" w:rsidRDefault="003D678D">
            <w:pPr>
              <w:widowControl w:val="0"/>
              <w:numPr>
                <w:ilvl w:val="0"/>
                <w:numId w:val="39"/>
              </w:numPr>
              <w:autoSpaceDE w:val="0"/>
              <w:autoSpaceDN w:val="0"/>
              <w:adjustRightInd w:val="0"/>
              <w:spacing w:line="264" w:lineRule="auto"/>
              <w:ind w:left="357" w:hanging="357"/>
              <w:rPr>
                <w:rFonts w:ascii="Comic Sans MS" w:hAnsi="Comic Sans MS"/>
                <w:sz w:val="20"/>
                <w:szCs w:val="20"/>
                <w:lang w:val="en-US"/>
              </w:rPr>
            </w:pPr>
            <w:r w:rsidRPr="00720F55">
              <w:rPr>
                <w:rFonts w:ascii="Comic Sans MS" w:hAnsi="Comic Sans MS"/>
                <w:sz w:val="20"/>
                <w:szCs w:val="20"/>
                <w:lang w:val="en-US"/>
              </w:rPr>
              <w:t xml:space="preserve">I can read words in context with </w:t>
            </w:r>
            <w:r w:rsidRPr="00720F55">
              <w:rPr>
                <w:rFonts w:ascii="Comic Sans MS" w:hAnsi="Comic Sans MS"/>
                <w:sz w:val="20"/>
                <w:szCs w:val="20"/>
                <w:lang w:val="en-US"/>
              </w:rPr>
              <w:lastRenderedPageBreak/>
              <w:t>increasing fluency and pace.</w:t>
            </w:r>
          </w:p>
          <w:p w14:paraId="7A5FD11D" w14:textId="77777777" w:rsidR="003D678D" w:rsidRPr="00720F55" w:rsidRDefault="003D678D">
            <w:pPr>
              <w:widowControl w:val="0"/>
              <w:numPr>
                <w:ilvl w:val="0"/>
                <w:numId w:val="39"/>
              </w:numPr>
              <w:autoSpaceDE w:val="0"/>
              <w:autoSpaceDN w:val="0"/>
              <w:adjustRightInd w:val="0"/>
              <w:spacing w:line="264" w:lineRule="auto"/>
              <w:ind w:left="357" w:hanging="357"/>
              <w:rPr>
                <w:rFonts w:ascii="Comic Sans MS" w:hAnsi="Comic Sans MS"/>
                <w:sz w:val="20"/>
                <w:szCs w:val="20"/>
                <w:lang w:val="en-US"/>
              </w:rPr>
            </w:pPr>
            <w:r w:rsidRPr="00720F55">
              <w:rPr>
                <w:rFonts w:ascii="Comic Sans MS" w:hAnsi="Comic Sans MS"/>
                <w:sz w:val="20"/>
                <w:szCs w:val="20"/>
                <w:lang w:val="en-US"/>
              </w:rPr>
              <w:t xml:space="preserve">I can follow with my finger when required. </w:t>
            </w:r>
          </w:p>
          <w:p w14:paraId="48E63AF3" w14:textId="77777777" w:rsidR="003D678D" w:rsidRPr="00720F55" w:rsidRDefault="003D678D" w:rsidP="00921164">
            <w:pPr>
              <w:widowControl w:val="0"/>
              <w:autoSpaceDE w:val="0"/>
              <w:autoSpaceDN w:val="0"/>
              <w:adjustRightInd w:val="0"/>
              <w:ind w:left="360"/>
              <w:rPr>
                <w:rFonts w:ascii="Comic Sans MS" w:hAnsi="Comic Sans MS"/>
                <w:sz w:val="20"/>
                <w:szCs w:val="20"/>
                <w:lang w:val="en-US"/>
              </w:rPr>
            </w:pPr>
          </w:p>
        </w:tc>
        <w:tc>
          <w:tcPr>
            <w:tcW w:w="3260" w:type="dxa"/>
          </w:tcPr>
          <w:p w14:paraId="43704808" w14:textId="77777777" w:rsidR="003D678D" w:rsidRPr="00AE67AC" w:rsidRDefault="003D678D" w:rsidP="00921164">
            <w:pPr>
              <w:widowControl w:val="0"/>
              <w:autoSpaceDE w:val="0"/>
              <w:autoSpaceDN w:val="0"/>
              <w:adjustRightInd w:val="0"/>
              <w:rPr>
                <w:rFonts w:ascii="Comic Sans MS" w:hAnsi="Comic Sans MS"/>
                <w:b/>
              </w:rPr>
            </w:pPr>
          </w:p>
        </w:tc>
      </w:tr>
      <w:tr w:rsidR="003D678D" w:rsidRPr="00DA2D1B" w14:paraId="192F2864" w14:textId="77777777" w:rsidTr="00FD172B">
        <w:tc>
          <w:tcPr>
            <w:tcW w:w="3539" w:type="dxa"/>
          </w:tcPr>
          <w:p w14:paraId="13488CFD" w14:textId="77777777" w:rsidR="003D678D" w:rsidRPr="00AE67AC" w:rsidRDefault="003D678D" w:rsidP="00921164">
            <w:pPr>
              <w:rPr>
                <w:rFonts w:ascii="Comic Sans MS" w:hAnsi="Comic Sans MS"/>
                <w:b/>
              </w:rPr>
            </w:pPr>
            <w:r w:rsidRPr="00AE67AC">
              <w:rPr>
                <w:rFonts w:ascii="Comic Sans MS" w:hAnsi="Comic Sans MS"/>
                <w:b/>
              </w:rPr>
              <w:t>Dictation</w:t>
            </w:r>
          </w:p>
          <w:p w14:paraId="61557410" w14:textId="77777777" w:rsidR="003D678D" w:rsidRPr="00AE67AC" w:rsidRDefault="003D678D" w:rsidP="00921164">
            <w:pPr>
              <w:rPr>
                <w:rFonts w:ascii="Comic Sans MS" w:hAnsi="Comic Sans MS"/>
                <w:sz w:val="20"/>
              </w:rPr>
            </w:pPr>
            <w:r w:rsidRPr="00AE67AC">
              <w:rPr>
                <w:rFonts w:ascii="Comic Sans MS" w:hAnsi="Comic Sans MS"/>
                <w:sz w:val="20"/>
              </w:rPr>
              <w:t>Dictate a sentence containing phonic and common words that have been worked on in lesson.</w:t>
            </w:r>
          </w:p>
          <w:p w14:paraId="265285D2" w14:textId="77777777" w:rsidR="003D678D" w:rsidRPr="00AE67AC" w:rsidRDefault="003D678D" w:rsidP="00921164">
            <w:pPr>
              <w:rPr>
                <w:rFonts w:ascii="Comic Sans MS" w:hAnsi="Comic Sans MS"/>
                <w:sz w:val="20"/>
              </w:rPr>
            </w:pPr>
          </w:p>
          <w:p w14:paraId="46E4945E" w14:textId="77777777" w:rsidR="003D678D" w:rsidRPr="00AE67AC" w:rsidRDefault="003D678D" w:rsidP="00921164">
            <w:pPr>
              <w:rPr>
                <w:rFonts w:ascii="Comic Sans MS" w:hAnsi="Comic Sans MS"/>
                <w:sz w:val="20"/>
              </w:rPr>
            </w:pPr>
            <w:r w:rsidRPr="00AE67AC">
              <w:rPr>
                <w:rFonts w:ascii="Comic Sans MS" w:hAnsi="Comic Sans MS"/>
                <w:sz w:val="20"/>
              </w:rPr>
              <w:t xml:space="preserve">Say Sentence, marking number of words on fingers </w:t>
            </w:r>
            <w:r w:rsidRPr="00AE67AC">
              <w:rPr>
                <w:rFonts w:ascii="Comic Sans MS" w:hAnsi="Comic Sans MS"/>
                <w:sz w:val="20"/>
              </w:rPr>
              <w:sym w:font="Wingdings" w:char="F0E8"/>
            </w:r>
            <w:r w:rsidRPr="00AE67AC">
              <w:rPr>
                <w:rFonts w:ascii="Comic Sans MS" w:hAnsi="Comic Sans MS"/>
                <w:sz w:val="20"/>
              </w:rPr>
              <w:t xml:space="preserve"> </w:t>
            </w:r>
            <w:r>
              <w:rPr>
                <w:rFonts w:ascii="Comic Sans MS" w:hAnsi="Comic Sans MS"/>
                <w:sz w:val="20"/>
              </w:rPr>
              <w:t>Learner</w:t>
            </w:r>
            <w:r w:rsidRPr="00AE67AC">
              <w:rPr>
                <w:rFonts w:ascii="Comic Sans MS" w:hAnsi="Comic Sans MS"/>
                <w:sz w:val="20"/>
              </w:rPr>
              <w:t xml:space="preserve"> repeats sentence until can say it </w:t>
            </w:r>
            <w:r w:rsidRPr="00AE67AC">
              <w:rPr>
                <w:rFonts w:ascii="Comic Sans MS" w:hAnsi="Comic Sans MS"/>
                <w:sz w:val="20"/>
              </w:rPr>
              <w:lastRenderedPageBreak/>
              <w:t xml:space="preserve">easily </w:t>
            </w:r>
            <w:r w:rsidRPr="00AE67AC">
              <w:rPr>
                <w:rFonts w:ascii="Comic Sans MS" w:hAnsi="Comic Sans MS"/>
                <w:sz w:val="20"/>
              </w:rPr>
              <w:sym w:font="Wingdings" w:char="F0E8"/>
            </w:r>
            <w:r w:rsidRPr="00AE67AC">
              <w:rPr>
                <w:rFonts w:ascii="Comic Sans MS" w:hAnsi="Comic Sans MS"/>
                <w:sz w:val="20"/>
              </w:rPr>
              <w:t xml:space="preserve"> </w:t>
            </w:r>
            <w:r>
              <w:rPr>
                <w:rFonts w:ascii="Comic Sans MS" w:hAnsi="Comic Sans MS"/>
                <w:sz w:val="20"/>
              </w:rPr>
              <w:t>Learner</w:t>
            </w:r>
            <w:r w:rsidRPr="00AE67AC">
              <w:rPr>
                <w:rFonts w:ascii="Comic Sans MS" w:hAnsi="Comic Sans MS"/>
                <w:sz w:val="20"/>
              </w:rPr>
              <w:t xml:space="preserve"> writes sentence </w:t>
            </w:r>
            <w:r w:rsidRPr="00AE67AC">
              <w:rPr>
                <w:rFonts w:ascii="Comic Sans MS" w:hAnsi="Comic Sans MS"/>
                <w:sz w:val="20"/>
              </w:rPr>
              <w:sym w:font="Wingdings" w:char="F0E8"/>
            </w:r>
            <w:r w:rsidRPr="00AE67AC">
              <w:rPr>
                <w:rFonts w:ascii="Comic Sans MS" w:hAnsi="Comic Sans MS"/>
                <w:sz w:val="20"/>
              </w:rPr>
              <w:t xml:space="preserve"> </w:t>
            </w:r>
            <w:r>
              <w:rPr>
                <w:rFonts w:ascii="Comic Sans MS" w:hAnsi="Comic Sans MS"/>
                <w:sz w:val="20"/>
              </w:rPr>
              <w:t>Learner</w:t>
            </w:r>
            <w:r w:rsidRPr="00AE67AC">
              <w:rPr>
                <w:rFonts w:ascii="Comic Sans MS" w:hAnsi="Comic Sans MS"/>
                <w:sz w:val="20"/>
              </w:rPr>
              <w:t xml:space="preserve"> reads back sentence, checks over and corrects.</w:t>
            </w:r>
          </w:p>
          <w:p w14:paraId="4A1CB423" w14:textId="77777777" w:rsidR="003D678D" w:rsidRPr="00AE67AC" w:rsidRDefault="003D678D" w:rsidP="00921164">
            <w:pPr>
              <w:rPr>
                <w:rFonts w:ascii="Comic Sans MS" w:hAnsi="Comic Sans MS"/>
                <w:sz w:val="20"/>
              </w:rPr>
            </w:pPr>
          </w:p>
          <w:p w14:paraId="4A378253" w14:textId="77777777" w:rsidR="003D678D" w:rsidRPr="00AE67AC" w:rsidRDefault="003D678D" w:rsidP="00921164">
            <w:pPr>
              <w:rPr>
                <w:rFonts w:ascii="Comic Sans MS" w:hAnsi="Comic Sans MS"/>
                <w:sz w:val="20"/>
              </w:rPr>
            </w:pPr>
            <w:r w:rsidRPr="00AE67AC">
              <w:rPr>
                <w:rFonts w:ascii="Comic Sans MS" w:hAnsi="Comic Sans MS"/>
                <w:sz w:val="20"/>
              </w:rPr>
              <w:t xml:space="preserve">Start with a short sentence and lengthen to develop </w:t>
            </w:r>
            <w:r>
              <w:rPr>
                <w:rFonts w:ascii="Comic Sans MS" w:hAnsi="Comic Sans MS"/>
                <w:sz w:val="20"/>
              </w:rPr>
              <w:t>learner</w:t>
            </w:r>
            <w:r w:rsidRPr="00AE67AC">
              <w:rPr>
                <w:rFonts w:ascii="Comic Sans MS" w:hAnsi="Comic Sans MS"/>
                <w:sz w:val="20"/>
              </w:rPr>
              <w:t>s working memory.</w:t>
            </w:r>
          </w:p>
          <w:p w14:paraId="4E8F7B4D" w14:textId="77777777" w:rsidR="003D678D" w:rsidRPr="00AE67AC" w:rsidRDefault="003D678D" w:rsidP="00921164">
            <w:pPr>
              <w:rPr>
                <w:rFonts w:ascii="Comic Sans MS" w:hAnsi="Comic Sans MS"/>
                <w:sz w:val="20"/>
              </w:rPr>
            </w:pPr>
          </w:p>
          <w:p w14:paraId="717A07F2" w14:textId="77777777" w:rsidR="003D678D" w:rsidRPr="00AE67AC" w:rsidRDefault="003D678D" w:rsidP="00921164">
            <w:pPr>
              <w:rPr>
                <w:rFonts w:ascii="Comic Sans MS" w:hAnsi="Comic Sans MS"/>
                <w:sz w:val="20"/>
              </w:rPr>
            </w:pPr>
            <w:r w:rsidRPr="00AE67AC">
              <w:rPr>
                <w:rFonts w:ascii="Comic Sans MS" w:hAnsi="Comic Sans MS"/>
                <w:sz w:val="20"/>
              </w:rPr>
              <w:t xml:space="preserve">Develop writing position, pencil grip, writing style, legibility and pace, punctuation, self-correction strategies. </w:t>
            </w:r>
          </w:p>
          <w:p w14:paraId="718FB9FC" w14:textId="77777777" w:rsidR="003D678D" w:rsidRPr="00AE67AC" w:rsidRDefault="003D678D" w:rsidP="00921164">
            <w:pPr>
              <w:rPr>
                <w:rFonts w:ascii="Comic Sans MS" w:hAnsi="Comic Sans MS"/>
                <w:sz w:val="20"/>
              </w:rPr>
            </w:pPr>
          </w:p>
          <w:p w14:paraId="31DEE81E" w14:textId="77777777" w:rsidR="003D678D" w:rsidRPr="00AE67AC" w:rsidRDefault="003D678D" w:rsidP="00921164">
            <w:pPr>
              <w:rPr>
                <w:rFonts w:ascii="Comic Sans MS" w:hAnsi="Comic Sans MS"/>
                <w:b/>
              </w:rPr>
            </w:pPr>
            <w:r w:rsidRPr="00AE67AC">
              <w:rPr>
                <w:rFonts w:ascii="Comic Sans MS" w:hAnsi="Comic Sans MS"/>
                <w:sz w:val="20"/>
              </w:rPr>
              <w:t xml:space="preserve">On occasion </w:t>
            </w:r>
            <w:r>
              <w:rPr>
                <w:rFonts w:ascii="Comic Sans MS" w:hAnsi="Comic Sans MS"/>
                <w:sz w:val="20"/>
              </w:rPr>
              <w:t>learner</w:t>
            </w:r>
            <w:r w:rsidRPr="00AE67AC">
              <w:rPr>
                <w:rFonts w:ascii="Comic Sans MS" w:hAnsi="Comic Sans MS"/>
                <w:sz w:val="20"/>
              </w:rPr>
              <w:t xml:space="preserve"> composes own sentence.</w:t>
            </w:r>
          </w:p>
        </w:tc>
        <w:tc>
          <w:tcPr>
            <w:tcW w:w="2126" w:type="dxa"/>
          </w:tcPr>
          <w:p w14:paraId="4F7B8C35" w14:textId="77777777" w:rsidR="003D678D" w:rsidRPr="00AE67AC" w:rsidRDefault="003D678D" w:rsidP="00921164">
            <w:pPr>
              <w:widowControl w:val="0"/>
              <w:autoSpaceDE w:val="0"/>
              <w:autoSpaceDN w:val="0"/>
              <w:adjustRightInd w:val="0"/>
              <w:rPr>
                <w:rFonts w:ascii="Comic Sans MS" w:hAnsi="Comic Sans MS"/>
                <w:b/>
                <w:sz w:val="20"/>
                <w:szCs w:val="20"/>
                <w:lang w:val="en-US"/>
              </w:rPr>
            </w:pPr>
            <w:r w:rsidRPr="00AE67AC">
              <w:rPr>
                <w:rFonts w:ascii="Comic Sans MS" w:hAnsi="Comic Sans MS"/>
                <w:b/>
                <w:sz w:val="20"/>
                <w:szCs w:val="20"/>
                <w:lang w:val="en-US"/>
              </w:rPr>
              <w:lastRenderedPageBreak/>
              <w:t xml:space="preserve">Tools for Writing </w:t>
            </w:r>
          </w:p>
          <w:p w14:paraId="51BEA7C4" w14:textId="77777777" w:rsidR="003D678D" w:rsidRPr="00AE67AC" w:rsidRDefault="003D678D" w:rsidP="00921164">
            <w:pPr>
              <w:widowControl w:val="0"/>
              <w:autoSpaceDE w:val="0"/>
              <w:autoSpaceDN w:val="0"/>
              <w:adjustRightInd w:val="0"/>
              <w:rPr>
                <w:rFonts w:ascii="Comic Sans MS" w:hAnsi="Comic Sans MS"/>
                <w:b/>
                <w:sz w:val="20"/>
                <w:szCs w:val="20"/>
                <w:lang w:val="en-US"/>
              </w:rPr>
            </w:pPr>
          </w:p>
          <w:p w14:paraId="1A36F43B" w14:textId="77777777" w:rsidR="003D678D" w:rsidRPr="00AE67AC" w:rsidRDefault="003D678D" w:rsidP="00921164">
            <w:pPr>
              <w:widowControl w:val="0"/>
              <w:autoSpaceDE w:val="0"/>
              <w:autoSpaceDN w:val="0"/>
              <w:adjustRightInd w:val="0"/>
              <w:rPr>
                <w:rFonts w:ascii="Comic Sans MS" w:hAnsi="Comic Sans MS"/>
                <w:sz w:val="20"/>
                <w:szCs w:val="20"/>
                <w:lang w:val="en-US"/>
              </w:rPr>
            </w:pPr>
            <w:r w:rsidRPr="00AE67AC">
              <w:rPr>
                <w:rFonts w:ascii="Comic Sans MS" w:hAnsi="Comic Sans MS"/>
                <w:sz w:val="20"/>
                <w:szCs w:val="20"/>
                <w:lang w:val="en-US"/>
              </w:rPr>
              <w:t>* Responsibility of all</w:t>
            </w:r>
          </w:p>
          <w:p w14:paraId="49442FBC" w14:textId="77777777" w:rsidR="003D678D" w:rsidRPr="00AE67AC" w:rsidRDefault="003D678D" w:rsidP="00921164">
            <w:pPr>
              <w:widowControl w:val="0"/>
              <w:autoSpaceDE w:val="0"/>
              <w:autoSpaceDN w:val="0"/>
              <w:adjustRightInd w:val="0"/>
              <w:rPr>
                <w:rFonts w:ascii="Comic Sans MS" w:hAnsi="Comic Sans MS"/>
                <w:b/>
                <w:sz w:val="20"/>
                <w:szCs w:val="20"/>
                <w:lang w:val="en-US"/>
              </w:rPr>
            </w:pPr>
          </w:p>
          <w:p w14:paraId="57E810E5" w14:textId="77777777" w:rsidR="003D678D" w:rsidRPr="00AE67AC" w:rsidRDefault="003D678D" w:rsidP="00921164">
            <w:pPr>
              <w:widowControl w:val="0"/>
              <w:autoSpaceDE w:val="0"/>
              <w:autoSpaceDN w:val="0"/>
              <w:adjustRightInd w:val="0"/>
              <w:rPr>
                <w:rFonts w:ascii="Comic Sans MS" w:hAnsi="Comic Sans MS"/>
                <w:b/>
                <w:sz w:val="20"/>
                <w:szCs w:val="20"/>
                <w:lang w:val="en-US"/>
              </w:rPr>
            </w:pPr>
          </w:p>
          <w:p w14:paraId="7CDCF39C" w14:textId="77777777" w:rsidR="003D678D" w:rsidRPr="00AE67AC" w:rsidRDefault="003D678D" w:rsidP="00921164">
            <w:pPr>
              <w:widowControl w:val="0"/>
              <w:autoSpaceDE w:val="0"/>
              <w:autoSpaceDN w:val="0"/>
              <w:adjustRightInd w:val="0"/>
              <w:rPr>
                <w:rFonts w:ascii="Comic Sans MS" w:hAnsi="Comic Sans MS"/>
                <w:b/>
                <w:sz w:val="20"/>
                <w:szCs w:val="20"/>
                <w:lang w:val="en-US"/>
              </w:rPr>
            </w:pPr>
          </w:p>
          <w:p w14:paraId="437AA062" w14:textId="77777777" w:rsidR="003D678D" w:rsidRPr="00AE67AC" w:rsidRDefault="003D678D" w:rsidP="00921164">
            <w:pPr>
              <w:widowControl w:val="0"/>
              <w:autoSpaceDE w:val="0"/>
              <w:autoSpaceDN w:val="0"/>
              <w:adjustRightInd w:val="0"/>
              <w:rPr>
                <w:rFonts w:ascii="Comic Sans MS" w:hAnsi="Comic Sans MS"/>
                <w:b/>
                <w:sz w:val="20"/>
                <w:szCs w:val="20"/>
                <w:lang w:val="en-US"/>
              </w:rPr>
            </w:pPr>
          </w:p>
          <w:p w14:paraId="52679B0E" w14:textId="77777777" w:rsidR="003D678D" w:rsidRPr="00AE67AC" w:rsidRDefault="003D678D" w:rsidP="00921164">
            <w:pPr>
              <w:widowControl w:val="0"/>
              <w:autoSpaceDE w:val="0"/>
              <w:autoSpaceDN w:val="0"/>
              <w:adjustRightInd w:val="0"/>
              <w:rPr>
                <w:rFonts w:ascii="Comic Sans MS" w:hAnsi="Comic Sans MS"/>
                <w:b/>
                <w:sz w:val="20"/>
                <w:szCs w:val="20"/>
                <w:lang w:val="en-US"/>
              </w:rPr>
            </w:pPr>
          </w:p>
          <w:p w14:paraId="6BB43E8D" w14:textId="77777777" w:rsidR="003D678D" w:rsidRPr="00AE67AC" w:rsidRDefault="003D678D" w:rsidP="00921164">
            <w:pPr>
              <w:widowControl w:val="0"/>
              <w:autoSpaceDE w:val="0"/>
              <w:autoSpaceDN w:val="0"/>
              <w:adjustRightInd w:val="0"/>
              <w:rPr>
                <w:rFonts w:ascii="Comic Sans MS" w:hAnsi="Comic Sans MS"/>
                <w:b/>
                <w:sz w:val="20"/>
                <w:szCs w:val="20"/>
                <w:lang w:val="en-US"/>
              </w:rPr>
            </w:pPr>
          </w:p>
          <w:p w14:paraId="7CD09896" w14:textId="77777777" w:rsidR="003D678D" w:rsidRPr="00AE67AC" w:rsidRDefault="003D678D" w:rsidP="00921164">
            <w:pPr>
              <w:widowControl w:val="0"/>
              <w:autoSpaceDE w:val="0"/>
              <w:autoSpaceDN w:val="0"/>
              <w:adjustRightInd w:val="0"/>
              <w:rPr>
                <w:rFonts w:ascii="Comic Sans MS" w:hAnsi="Comic Sans MS"/>
                <w:b/>
                <w:sz w:val="20"/>
                <w:szCs w:val="20"/>
                <w:lang w:val="en-US"/>
              </w:rPr>
            </w:pPr>
          </w:p>
          <w:p w14:paraId="697AABF3" w14:textId="77777777" w:rsidR="003D678D" w:rsidRPr="00AE67AC" w:rsidRDefault="003D678D" w:rsidP="00921164">
            <w:pPr>
              <w:widowControl w:val="0"/>
              <w:autoSpaceDE w:val="0"/>
              <w:autoSpaceDN w:val="0"/>
              <w:adjustRightInd w:val="0"/>
              <w:rPr>
                <w:rFonts w:ascii="Comic Sans MS" w:hAnsi="Comic Sans MS"/>
                <w:b/>
                <w:sz w:val="20"/>
                <w:szCs w:val="20"/>
                <w:lang w:val="en-US"/>
              </w:rPr>
            </w:pPr>
          </w:p>
          <w:p w14:paraId="2223740D" w14:textId="77777777" w:rsidR="003D678D" w:rsidRPr="00AE67AC" w:rsidRDefault="003D678D" w:rsidP="00921164">
            <w:pPr>
              <w:widowControl w:val="0"/>
              <w:autoSpaceDE w:val="0"/>
              <w:autoSpaceDN w:val="0"/>
              <w:adjustRightInd w:val="0"/>
              <w:rPr>
                <w:rFonts w:ascii="Comic Sans MS" w:hAnsi="Comic Sans MS"/>
                <w:b/>
                <w:sz w:val="20"/>
                <w:szCs w:val="20"/>
                <w:lang w:val="en-US"/>
              </w:rPr>
            </w:pPr>
          </w:p>
          <w:p w14:paraId="4527EA58" w14:textId="77777777" w:rsidR="003D678D" w:rsidRPr="00AE67AC" w:rsidRDefault="003D678D" w:rsidP="00921164">
            <w:pPr>
              <w:widowControl w:val="0"/>
              <w:autoSpaceDE w:val="0"/>
              <w:autoSpaceDN w:val="0"/>
              <w:adjustRightInd w:val="0"/>
              <w:rPr>
                <w:rFonts w:ascii="Comic Sans MS" w:hAnsi="Comic Sans MS"/>
                <w:b/>
                <w:sz w:val="20"/>
                <w:szCs w:val="20"/>
                <w:lang w:val="en-US"/>
              </w:rPr>
            </w:pPr>
          </w:p>
          <w:p w14:paraId="275600B8" w14:textId="77777777" w:rsidR="003D678D" w:rsidRPr="00AE67AC" w:rsidRDefault="003D678D" w:rsidP="00921164">
            <w:pPr>
              <w:widowControl w:val="0"/>
              <w:autoSpaceDE w:val="0"/>
              <w:autoSpaceDN w:val="0"/>
              <w:adjustRightInd w:val="0"/>
              <w:rPr>
                <w:rFonts w:ascii="Comic Sans MS" w:hAnsi="Comic Sans MS"/>
                <w:b/>
                <w:sz w:val="20"/>
                <w:szCs w:val="20"/>
                <w:lang w:val="en-US"/>
              </w:rPr>
            </w:pPr>
          </w:p>
          <w:p w14:paraId="29666903" w14:textId="77777777" w:rsidR="003D678D" w:rsidRPr="00AE67AC" w:rsidRDefault="003D678D" w:rsidP="00921164">
            <w:pPr>
              <w:widowControl w:val="0"/>
              <w:autoSpaceDE w:val="0"/>
              <w:autoSpaceDN w:val="0"/>
              <w:adjustRightInd w:val="0"/>
              <w:rPr>
                <w:rFonts w:ascii="Comic Sans MS" w:hAnsi="Comic Sans MS"/>
                <w:b/>
                <w:sz w:val="20"/>
                <w:szCs w:val="20"/>
                <w:lang w:val="en-US"/>
              </w:rPr>
            </w:pPr>
          </w:p>
          <w:p w14:paraId="58D76D95" w14:textId="77777777" w:rsidR="003D678D" w:rsidRPr="00AE67AC" w:rsidRDefault="003D678D" w:rsidP="00921164">
            <w:pPr>
              <w:widowControl w:val="0"/>
              <w:autoSpaceDE w:val="0"/>
              <w:autoSpaceDN w:val="0"/>
              <w:adjustRightInd w:val="0"/>
              <w:rPr>
                <w:rFonts w:ascii="Comic Sans MS" w:hAnsi="Comic Sans MS"/>
                <w:b/>
                <w:sz w:val="20"/>
                <w:szCs w:val="20"/>
                <w:lang w:val="en-US"/>
              </w:rPr>
            </w:pPr>
          </w:p>
          <w:p w14:paraId="5B93D0A2" w14:textId="77777777" w:rsidR="003D678D" w:rsidRPr="00AE67AC" w:rsidRDefault="003D678D" w:rsidP="00921164">
            <w:pPr>
              <w:widowControl w:val="0"/>
              <w:autoSpaceDE w:val="0"/>
              <w:autoSpaceDN w:val="0"/>
              <w:adjustRightInd w:val="0"/>
              <w:rPr>
                <w:rFonts w:ascii="Comic Sans MS" w:hAnsi="Comic Sans MS"/>
                <w:b/>
                <w:sz w:val="20"/>
                <w:szCs w:val="20"/>
                <w:lang w:val="en-US"/>
              </w:rPr>
            </w:pPr>
          </w:p>
          <w:p w14:paraId="50B7B915" w14:textId="77777777" w:rsidR="003D678D" w:rsidRPr="00AE67AC" w:rsidRDefault="003D678D" w:rsidP="00921164">
            <w:pPr>
              <w:widowControl w:val="0"/>
              <w:autoSpaceDE w:val="0"/>
              <w:autoSpaceDN w:val="0"/>
              <w:adjustRightInd w:val="0"/>
              <w:rPr>
                <w:rFonts w:ascii="Comic Sans MS" w:hAnsi="Comic Sans MS"/>
                <w:b/>
                <w:sz w:val="20"/>
                <w:szCs w:val="20"/>
                <w:lang w:val="en-US"/>
              </w:rPr>
            </w:pPr>
          </w:p>
          <w:p w14:paraId="3344397D" w14:textId="77777777" w:rsidR="003D678D" w:rsidRPr="00AE67AC" w:rsidRDefault="003D678D" w:rsidP="00921164">
            <w:pPr>
              <w:widowControl w:val="0"/>
              <w:autoSpaceDE w:val="0"/>
              <w:autoSpaceDN w:val="0"/>
              <w:adjustRightInd w:val="0"/>
              <w:rPr>
                <w:rFonts w:ascii="Comic Sans MS" w:hAnsi="Comic Sans MS"/>
                <w:b/>
                <w:sz w:val="20"/>
                <w:szCs w:val="20"/>
                <w:lang w:val="en-US"/>
              </w:rPr>
            </w:pPr>
          </w:p>
          <w:p w14:paraId="5B5E4899" w14:textId="77777777" w:rsidR="003D678D" w:rsidRPr="00AE67AC" w:rsidRDefault="003D678D" w:rsidP="00921164">
            <w:pPr>
              <w:widowControl w:val="0"/>
              <w:autoSpaceDE w:val="0"/>
              <w:autoSpaceDN w:val="0"/>
              <w:adjustRightInd w:val="0"/>
              <w:rPr>
                <w:rFonts w:ascii="Comic Sans MS" w:hAnsi="Comic Sans MS"/>
                <w:b/>
                <w:sz w:val="20"/>
                <w:szCs w:val="20"/>
                <w:lang w:val="en-US"/>
              </w:rPr>
            </w:pPr>
          </w:p>
          <w:p w14:paraId="4B140DC4" w14:textId="77777777" w:rsidR="003D678D" w:rsidRPr="00AE67AC" w:rsidRDefault="003D678D" w:rsidP="00921164">
            <w:pPr>
              <w:widowControl w:val="0"/>
              <w:autoSpaceDE w:val="0"/>
              <w:autoSpaceDN w:val="0"/>
              <w:adjustRightInd w:val="0"/>
              <w:rPr>
                <w:rFonts w:ascii="Comic Sans MS" w:hAnsi="Comic Sans MS"/>
                <w:b/>
                <w:sz w:val="20"/>
                <w:szCs w:val="20"/>
                <w:lang w:val="en-US"/>
              </w:rPr>
            </w:pPr>
          </w:p>
          <w:p w14:paraId="5B60FF87" w14:textId="77777777" w:rsidR="003D678D" w:rsidRPr="00AE67AC" w:rsidRDefault="003D678D" w:rsidP="00921164">
            <w:pPr>
              <w:widowControl w:val="0"/>
              <w:autoSpaceDE w:val="0"/>
              <w:autoSpaceDN w:val="0"/>
              <w:adjustRightInd w:val="0"/>
              <w:rPr>
                <w:rFonts w:ascii="Comic Sans MS" w:hAnsi="Comic Sans MS"/>
                <w:b/>
                <w:sz w:val="20"/>
                <w:szCs w:val="20"/>
                <w:lang w:val="en-US"/>
              </w:rPr>
            </w:pPr>
          </w:p>
          <w:p w14:paraId="3337CA64" w14:textId="77777777" w:rsidR="003D678D" w:rsidRPr="00AE67AC" w:rsidRDefault="003D678D" w:rsidP="00921164">
            <w:pPr>
              <w:widowControl w:val="0"/>
              <w:autoSpaceDE w:val="0"/>
              <w:autoSpaceDN w:val="0"/>
              <w:adjustRightInd w:val="0"/>
              <w:rPr>
                <w:rFonts w:ascii="Comic Sans MS" w:hAnsi="Comic Sans MS"/>
                <w:b/>
                <w:sz w:val="20"/>
                <w:szCs w:val="20"/>
                <w:lang w:val="en-US"/>
              </w:rPr>
            </w:pPr>
          </w:p>
          <w:p w14:paraId="7E5C2AD4" w14:textId="77777777" w:rsidR="003D678D" w:rsidRPr="00AE67AC" w:rsidRDefault="003D678D" w:rsidP="00921164">
            <w:pPr>
              <w:widowControl w:val="0"/>
              <w:autoSpaceDE w:val="0"/>
              <w:autoSpaceDN w:val="0"/>
              <w:adjustRightInd w:val="0"/>
              <w:rPr>
                <w:rFonts w:ascii="Comic Sans MS" w:hAnsi="Comic Sans MS"/>
                <w:b/>
                <w:sz w:val="20"/>
                <w:szCs w:val="20"/>
                <w:lang w:val="en-US"/>
              </w:rPr>
            </w:pPr>
          </w:p>
          <w:p w14:paraId="33D3C519" w14:textId="77777777" w:rsidR="003D678D" w:rsidRPr="00AE67AC" w:rsidRDefault="003D678D" w:rsidP="00921164">
            <w:pPr>
              <w:widowControl w:val="0"/>
              <w:autoSpaceDE w:val="0"/>
              <w:autoSpaceDN w:val="0"/>
              <w:adjustRightInd w:val="0"/>
              <w:rPr>
                <w:rFonts w:ascii="Comic Sans MS" w:hAnsi="Comic Sans MS"/>
                <w:b/>
                <w:sz w:val="20"/>
                <w:szCs w:val="20"/>
                <w:lang w:val="en-US"/>
              </w:rPr>
            </w:pPr>
          </w:p>
          <w:p w14:paraId="5E3D2859" w14:textId="77777777" w:rsidR="003D678D" w:rsidRPr="00AE67AC" w:rsidRDefault="003D678D" w:rsidP="00921164">
            <w:pPr>
              <w:widowControl w:val="0"/>
              <w:autoSpaceDE w:val="0"/>
              <w:autoSpaceDN w:val="0"/>
              <w:adjustRightInd w:val="0"/>
              <w:rPr>
                <w:rFonts w:ascii="Comic Sans MS" w:hAnsi="Comic Sans MS"/>
                <w:b/>
                <w:sz w:val="20"/>
                <w:szCs w:val="20"/>
                <w:lang w:val="en-US"/>
              </w:rPr>
            </w:pPr>
          </w:p>
        </w:tc>
        <w:tc>
          <w:tcPr>
            <w:tcW w:w="2835" w:type="dxa"/>
          </w:tcPr>
          <w:p w14:paraId="6B41B71F" w14:textId="77777777" w:rsidR="003D678D" w:rsidRPr="00AE67AC" w:rsidRDefault="003D678D" w:rsidP="00921164">
            <w:pPr>
              <w:widowControl w:val="0"/>
              <w:autoSpaceDE w:val="0"/>
              <w:autoSpaceDN w:val="0"/>
              <w:adjustRightInd w:val="0"/>
              <w:rPr>
                <w:rFonts w:ascii="Comic Sans MS" w:hAnsi="Comic Sans MS"/>
                <w:sz w:val="20"/>
                <w:szCs w:val="20"/>
                <w:lang w:val="en-US"/>
              </w:rPr>
            </w:pPr>
            <w:r w:rsidRPr="00AE67AC">
              <w:rPr>
                <w:rFonts w:ascii="Comic Sans MS" w:hAnsi="Comic Sans MS"/>
                <w:sz w:val="20"/>
                <w:szCs w:val="20"/>
                <w:lang w:val="en-US"/>
              </w:rPr>
              <w:lastRenderedPageBreak/>
              <w:t>I can write independently, use appropriate punctuation and order and link my sentences in a way that makes sense.</w:t>
            </w:r>
          </w:p>
          <w:p w14:paraId="531B0377" w14:textId="77777777" w:rsidR="003D678D" w:rsidRPr="00AE67AC" w:rsidRDefault="003D678D" w:rsidP="00921164">
            <w:pPr>
              <w:widowControl w:val="0"/>
              <w:autoSpaceDE w:val="0"/>
              <w:autoSpaceDN w:val="0"/>
              <w:adjustRightInd w:val="0"/>
              <w:rPr>
                <w:rFonts w:ascii="Comic Sans MS" w:hAnsi="Comic Sans MS"/>
                <w:color w:val="FF0000"/>
                <w:sz w:val="20"/>
                <w:szCs w:val="20"/>
                <w:lang w:val="en-US"/>
              </w:rPr>
            </w:pPr>
            <w:r w:rsidRPr="00AE67AC">
              <w:rPr>
                <w:rFonts w:ascii="Comic Sans MS" w:hAnsi="Comic Sans MS"/>
                <w:color w:val="FF0000"/>
                <w:sz w:val="20"/>
                <w:szCs w:val="20"/>
                <w:lang w:val="en-US"/>
              </w:rPr>
              <w:t>LIT 1-</w:t>
            </w:r>
            <w:proofErr w:type="spellStart"/>
            <w:r w:rsidRPr="00AE67AC">
              <w:rPr>
                <w:rFonts w:ascii="Comic Sans MS" w:hAnsi="Comic Sans MS"/>
                <w:color w:val="FF0000"/>
                <w:sz w:val="20"/>
                <w:szCs w:val="20"/>
                <w:lang w:val="en-US"/>
              </w:rPr>
              <w:t>22a</w:t>
            </w:r>
            <w:proofErr w:type="spellEnd"/>
          </w:p>
          <w:p w14:paraId="4E60D8F3" w14:textId="77777777" w:rsidR="003D678D" w:rsidRPr="00AE67AC" w:rsidRDefault="003D678D" w:rsidP="00921164">
            <w:pPr>
              <w:widowControl w:val="0"/>
              <w:autoSpaceDE w:val="0"/>
              <w:autoSpaceDN w:val="0"/>
              <w:adjustRightInd w:val="0"/>
              <w:rPr>
                <w:rFonts w:ascii="Comic Sans MS" w:hAnsi="Comic Sans MS"/>
                <w:sz w:val="20"/>
                <w:szCs w:val="20"/>
                <w:lang w:val="en-US"/>
              </w:rPr>
            </w:pPr>
          </w:p>
          <w:p w14:paraId="746FD19E" w14:textId="77777777" w:rsidR="003D678D" w:rsidRPr="00AE67AC" w:rsidRDefault="003D678D" w:rsidP="00921164">
            <w:pPr>
              <w:widowControl w:val="0"/>
              <w:autoSpaceDE w:val="0"/>
              <w:autoSpaceDN w:val="0"/>
              <w:adjustRightInd w:val="0"/>
              <w:rPr>
                <w:rFonts w:ascii="Comic Sans MS" w:hAnsi="Comic Sans MS"/>
                <w:sz w:val="20"/>
                <w:szCs w:val="20"/>
                <w:lang w:val="en-US"/>
              </w:rPr>
            </w:pPr>
          </w:p>
          <w:p w14:paraId="00C99775" w14:textId="77777777" w:rsidR="003D678D" w:rsidRPr="00AE67AC" w:rsidRDefault="003D678D" w:rsidP="00921164">
            <w:pPr>
              <w:widowControl w:val="0"/>
              <w:autoSpaceDE w:val="0"/>
              <w:autoSpaceDN w:val="0"/>
              <w:adjustRightInd w:val="0"/>
              <w:rPr>
                <w:rFonts w:ascii="Comic Sans MS" w:hAnsi="Comic Sans MS"/>
                <w:sz w:val="20"/>
                <w:szCs w:val="20"/>
                <w:lang w:val="en-US"/>
              </w:rPr>
            </w:pPr>
            <w:r w:rsidRPr="00AE67AC">
              <w:rPr>
                <w:rFonts w:ascii="Comic Sans MS" w:hAnsi="Comic Sans MS"/>
                <w:sz w:val="20"/>
                <w:szCs w:val="20"/>
                <w:lang w:val="en-US"/>
              </w:rPr>
              <w:lastRenderedPageBreak/>
              <w:t xml:space="preserve">I can spell the </w:t>
            </w:r>
            <w:proofErr w:type="gramStart"/>
            <w:r w:rsidRPr="00AE67AC">
              <w:rPr>
                <w:rFonts w:ascii="Comic Sans MS" w:hAnsi="Comic Sans MS"/>
                <w:sz w:val="20"/>
                <w:szCs w:val="20"/>
                <w:lang w:val="en-US"/>
              </w:rPr>
              <w:t>most commonly used</w:t>
            </w:r>
            <w:proofErr w:type="gramEnd"/>
            <w:r w:rsidRPr="00AE67AC">
              <w:rPr>
                <w:rFonts w:ascii="Comic Sans MS" w:hAnsi="Comic Sans MS"/>
                <w:sz w:val="20"/>
                <w:szCs w:val="20"/>
                <w:lang w:val="en-US"/>
              </w:rPr>
              <w:t xml:space="preserve"> words, using my knowledge of phonics, letter patterns and spelling rules and use resources to help me spell tricky or unfamiliar words.</w:t>
            </w:r>
          </w:p>
          <w:p w14:paraId="50C41D20" w14:textId="77777777" w:rsidR="003D678D" w:rsidRPr="00AE67AC" w:rsidRDefault="003D678D" w:rsidP="00921164">
            <w:pPr>
              <w:widowControl w:val="0"/>
              <w:autoSpaceDE w:val="0"/>
              <w:autoSpaceDN w:val="0"/>
              <w:adjustRightInd w:val="0"/>
              <w:rPr>
                <w:rFonts w:ascii="Comic Sans MS" w:hAnsi="Comic Sans MS"/>
                <w:sz w:val="20"/>
                <w:szCs w:val="20"/>
                <w:lang w:val="en-US"/>
              </w:rPr>
            </w:pPr>
            <w:r w:rsidRPr="00AE67AC">
              <w:rPr>
                <w:rFonts w:ascii="Comic Sans MS" w:hAnsi="Comic Sans MS"/>
                <w:color w:val="FF0000"/>
                <w:sz w:val="20"/>
                <w:szCs w:val="20"/>
                <w:lang w:val="en-US"/>
              </w:rPr>
              <w:t>LIT 1-</w:t>
            </w:r>
            <w:proofErr w:type="spellStart"/>
            <w:r w:rsidRPr="00AE67AC">
              <w:rPr>
                <w:rFonts w:ascii="Comic Sans MS" w:hAnsi="Comic Sans MS"/>
                <w:color w:val="FF0000"/>
                <w:sz w:val="20"/>
                <w:szCs w:val="20"/>
                <w:lang w:val="en-US"/>
              </w:rPr>
              <w:t>21a</w:t>
            </w:r>
            <w:proofErr w:type="spellEnd"/>
          </w:p>
          <w:p w14:paraId="0E9E2241" w14:textId="77777777" w:rsidR="003D678D" w:rsidRPr="00AE67AC" w:rsidRDefault="003D678D" w:rsidP="00921164">
            <w:pPr>
              <w:widowControl w:val="0"/>
              <w:autoSpaceDE w:val="0"/>
              <w:autoSpaceDN w:val="0"/>
              <w:adjustRightInd w:val="0"/>
              <w:rPr>
                <w:rFonts w:ascii="Comic Sans MS" w:hAnsi="Comic Sans MS"/>
                <w:sz w:val="20"/>
                <w:szCs w:val="20"/>
                <w:lang w:val="en-US"/>
              </w:rPr>
            </w:pPr>
          </w:p>
          <w:p w14:paraId="6394DD72" w14:textId="77777777" w:rsidR="003D678D" w:rsidRPr="00AE67AC" w:rsidRDefault="003D678D" w:rsidP="00921164">
            <w:pPr>
              <w:widowControl w:val="0"/>
              <w:autoSpaceDE w:val="0"/>
              <w:autoSpaceDN w:val="0"/>
              <w:adjustRightInd w:val="0"/>
              <w:rPr>
                <w:rFonts w:ascii="Comic Sans MS" w:hAnsi="Comic Sans MS"/>
                <w:sz w:val="20"/>
                <w:szCs w:val="20"/>
                <w:lang w:val="en-US"/>
              </w:rPr>
            </w:pPr>
          </w:p>
          <w:p w14:paraId="61004357" w14:textId="77777777" w:rsidR="003D678D" w:rsidRPr="00AE67AC" w:rsidRDefault="003D678D" w:rsidP="00921164">
            <w:pPr>
              <w:widowControl w:val="0"/>
              <w:autoSpaceDE w:val="0"/>
              <w:autoSpaceDN w:val="0"/>
              <w:adjustRightInd w:val="0"/>
              <w:rPr>
                <w:rFonts w:ascii="Comic Sans MS" w:hAnsi="Comic Sans MS"/>
                <w:sz w:val="20"/>
                <w:szCs w:val="20"/>
                <w:lang w:val="en-US"/>
              </w:rPr>
            </w:pPr>
            <w:r w:rsidRPr="00AE67AC">
              <w:rPr>
                <w:rFonts w:ascii="Comic Sans MS" w:hAnsi="Comic Sans MS"/>
                <w:sz w:val="20"/>
                <w:szCs w:val="20"/>
                <w:lang w:val="en-US"/>
              </w:rPr>
              <w:t>Throughout the writing process, I can check that my writing makes sense.</w:t>
            </w:r>
          </w:p>
          <w:p w14:paraId="62245425" w14:textId="77777777" w:rsidR="003D678D" w:rsidRPr="00AE67AC" w:rsidRDefault="003D678D" w:rsidP="00921164">
            <w:pPr>
              <w:widowControl w:val="0"/>
              <w:autoSpaceDE w:val="0"/>
              <w:autoSpaceDN w:val="0"/>
              <w:adjustRightInd w:val="0"/>
              <w:rPr>
                <w:rFonts w:ascii="Comic Sans MS" w:hAnsi="Comic Sans MS"/>
                <w:color w:val="FF0000"/>
                <w:sz w:val="20"/>
                <w:szCs w:val="20"/>
                <w:lang w:val="en-US"/>
              </w:rPr>
            </w:pPr>
            <w:r w:rsidRPr="00AE67AC">
              <w:rPr>
                <w:rFonts w:ascii="Comic Sans MS" w:hAnsi="Comic Sans MS"/>
                <w:color w:val="FF0000"/>
                <w:sz w:val="20"/>
                <w:szCs w:val="20"/>
                <w:lang w:val="en-US"/>
              </w:rPr>
              <w:t>LIT 1-</w:t>
            </w:r>
            <w:proofErr w:type="spellStart"/>
            <w:r w:rsidRPr="00AE67AC">
              <w:rPr>
                <w:rFonts w:ascii="Comic Sans MS" w:hAnsi="Comic Sans MS"/>
                <w:color w:val="FF0000"/>
                <w:sz w:val="20"/>
                <w:szCs w:val="20"/>
                <w:lang w:val="en-US"/>
              </w:rPr>
              <w:t>23a</w:t>
            </w:r>
            <w:proofErr w:type="spellEnd"/>
          </w:p>
          <w:p w14:paraId="26BCECBB" w14:textId="77777777" w:rsidR="003D678D" w:rsidRPr="00AE67AC" w:rsidRDefault="003D678D" w:rsidP="00921164">
            <w:pPr>
              <w:widowControl w:val="0"/>
              <w:autoSpaceDE w:val="0"/>
              <w:autoSpaceDN w:val="0"/>
              <w:adjustRightInd w:val="0"/>
              <w:rPr>
                <w:rFonts w:ascii="Comic Sans MS" w:hAnsi="Comic Sans MS"/>
                <w:sz w:val="20"/>
                <w:szCs w:val="20"/>
                <w:lang w:val="en-US"/>
              </w:rPr>
            </w:pPr>
          </w:p>
          <w:p w14:paraId="38D27AE1" w14:textId="77777777" w:rsidR="003D678D" w:rsidRPr="00AE67AC" w:rsidRDefault="003D678D" w:rsidP="00921164">
            <w:pPr>
              <w:widowControl w:val="0"/>
              <w:autoSpaceDE w:val="0"/>
              <w:autoSpaceDN w:val="0"/>
              <w:adjustRightInd w:val="0"/>
              <w:rPr>
                <w:rFonts w:ascii="Comic Sans MS" w:hAnsi="Comic Sans MS"/>
                <w:sz w:val="20"/>
                <w:szCs w:val="20"/>
                <w:lang w:val="en-US"/>
              </w:rPr>
            </w:pPr>
          </w:p>
          <w:p w14:paraId="7DC0E55F" w14:textId="77777777" w:rsidR="003D678D" w:rsidRPr="00AE67AC" w:rsidRDefault="003D678D" w:rsidP="00921164">
            <w:pPr>
              <w:widowControl w:val="0"/>
              <w:autoSpaceDE w:val="0"/>
              <w:autoSpaceDN w:val="0"/>
              <w:adjustRightInd w:val="0"/>
              <w:rPr>
                <w:rFonts w:ascii="Comic Sans MS" w:hAnsi="Comic Sans MS"/>
                <w:sz w:val="20"/>
                <w:szCs w:val="20"/>
                <w:lang w:val="en-US"/>
              </w:rPr>
            </w:pPr>
          </w:p>
        </w:tc>
        <w:tc>
          <w:tcPr>
            <w:tcW w:w="3686" w:type="dxa"/>
          </w:tcPr>
          <w:p w14:paraId="6C2C7355" w14:textId="77777777" w:rsidR="003D678D" w:rsidRPr="00AE67AC" w:rsidRDefault="003D678D">
            <w:pPr>
              <w:widowControl w:val="0"/>
              <w:numPr>
                <w:ilvl w:val="0"/>
                <w:numId w:val="40"/>
              </w:numPr>
              <w:autoSpaceDE w:val="0"/>
              <w:autoSpaceDN w:val="0"/>
              <w:adjustRightInd w:val="0"/>
              <w:spacing w:line="240" w:lineRule="auto"/>
              <w:rPr>
                <w:rFonts w:ascii="Comic Sans MS" w:hAnsi="Comic Sans MS"/>
                <w:sz w:val="20"/>
                <w:szCs w:val="20"/>
                <w:lang w:val="en-US"/>
              </w:rPr>
            </w:pPr>
            <w:r w:rsidRPr="00AE67AC">
              <w:rPr>
                <w:rFonts w:ascii="Comic Sans MS" w:hAnsi="Comic Sans MS"/>
                <w:sz w:val="20"/>
                <w:szCs w:val="20"/>
                <w:lang w:val="en-US"/>
              </w:rPr>
              <w:lastRenderedPageBreak/>
              <w:t>I can tell the difference between a</w:t>
            </w:r>
            <w:r>
              <w:rPr>
                <w:rFonts w:ascii="Comic Sans MS" w:hAnsi="Comic Sans MS"/>
                <w:sz w:val="20"/>
                <w:szCs w:val="20"/>
                <w:lang w:val="en-US"/>
              </w:rPr>
              <w:t xml:space="preserve"> letter, a</w:t>
            </w:r>
            <w:r w:rsidRPr="00AE67AC">
              <w:rPr>
                <w:rFonts w:ascii="Comic Sans MS" w:hAnsi="Comic Sans MS"/>
                <w:sz w:val="20"/>
                <w:szCs w:val="20"/>
                <w:lang w:val="en-US"/>
              </w:rPr>
              <w:t xml:space="preserve"> word</w:t>
            </w:r>
            <w:r>
              <w:rPr>
                <w:rFonts w:ascii="Comic Sans MS" w:hAnsi="Comic Sans MS"/>
                <w:sz w:val="20"/>
                <w:szCs w:val="20"/>
                <w:lang w:val="en-US"/>
              </w:rPr>
              <w:t xml:space="preserve"> </w:t>
            </w:r>
            <w:r w:rsidRPr="00AE67AC">
              <w:rPr>
                <w:rFonts w:ascii="Comic Sans MS" w:hAnsi="Comic Sans MS"/>
                <w:sz w:val="20"/>
                <w:szCs w:val="20"/>
                <w:lang w:val="en-US"/>
              </w:rPr>
              <w:t>and a space.</w:t>
            </w:r>
          </w:p>
          <w:p w14:paraId="00516D9B" w14:textId="77777777" w:rsidR="003D678D" w:rsidRPr="00AE67AC" w:rsidRDefault="003D678D">
            <w:pPr>
              <w:widowControl w:val="0"/>
              <w:numPr>
                <w:ilvl w:val="0"/>
                <w:numId w:val="40"/>
              </w:numPr>
              <w:autoSpaceDE w:val="0"/>
              <w:autoSpaceDN w:val="0"/>
              <w:adjustRightInd w:val="0"/>
              <w:spacing w:line="240" w:lineRule="auto"/>
              <w:rPr>
                <w:rFonts w:ascii="Comic Sans MS" w:hAnsi="Comic Sans MS"/>
                <w:sz w:val="20"/>
                <w:szCs w:val="20"/>
                <w:lang w:val="en-US"/>
              </w:rPr>
            </w:pPr>
            <w:r w:rsidRPr="00AE67AC">
              <w:rPr>
                <w:rFonts w:ascii="Comic Sans MS" w:hAnsi="Comic Sans MS"/>
                <w:sz w:val="20"/>
                <w:szCs w:val="20"/>
                <w:lang w:val="en-US"/>
              </w:rPr>
              <w:t xml:space="preserve">I can repeat and then write a sentence. </w:t>
            </w:r>
          </w:p>
          <w:p w14:paraId="4EE6922C" w14:textId="77777777" w:rsidR="003D678D" w:rsidRPr="00AE67AC" w:rsidRDefault="003D678D">
            <w:pPr>
              <w:widowControl w:val="0"/>
              <w:numPr>
                <w:ilvl w:val="0"/>
                <w:numId w:val="40"/>
              </w:numPr>
              <w:autoSpaceDE w:val="0"/>
              <w:autoSpaceDN w:val="0"/>
              <w:adjustRightInd w:val="0"/>
              <w:spacing w:line="240" w:lineRule="auto"/>
              <w:rPr>
                <w:rFonts w:ascii="Comic Sans MS" w:hAnsi="Comic Sans MS"/>
                <w:sz w:val="20"/>
                <w:szCs w:val="20"/>
                <w:lang w:val="en-US"/>
              </w:rPr>
            </w:pPr>
            <w:r w:rsidRPr="00AE67AC">
              <w:rPr>
                <w:rFonts w:ascii="Comic Sans MS" w:hAnsi="Comic Sans MS"/>
                <w:sz w:val="20"/>
                <w:szCs w:val="20"/>
                <w:lang w:val="en-US"/>
              </w:rPr>
              <w:t>I can begin writing without support.</w:t>
            </w:r>
          </w:p>
          <w:p w14:paraId="7E828B08" w14:textId="7DC2AE77" w:rsidR="003D678D" w:rsidRPr="00AE67AC" w:rsidRDefault="003D678D">
            <w:pPr>
              <w:widowControl w:val="0"/>
              <w:numPr>
                <w:ilvl w:val="0"/>
                <w:numId w:val="40"/>
              </w:numPr>
              <w:autoSpaceDE w:val="0"/>
              <w:autoSpaceDN w:val="0"/>
              <w:adjustRightInd w:val="0"/>
              <w:spacing w:line="240" w:lineRule="auto"/>
              <w:rPr>
                <w:rFonts w:ascii="Comic Sans MS" w:hAnsi="Comic Sans MS"/>
                <w:sz w:val="20"/>
                <w:szCs w:val="20"/>
                <w:lang w:val="en-US"/>
              </w:rPr>
            </w:pPr>
            <w:r w:rsidRPr="00AE67AC">
              <w:rPr>
                <w:rFonts w:ascii="Comic Sans MS" w:hAnsi="Comic Sans MS"/>
                <w:sz w:val="20"/>
                <w:szCs w:val="20"/>
                <w:lang w:val="en-US"/>
              </w:rPr>
              <w:t xml:space="preserve">I can use a capital letter and full stop or question mark (exclamation mark) to </w:t>
            </w:r>
            <w:r w:rsidR="006678C7" w:rsidRPr="00AE67AC">
              <w:rPr>
                <w:rFonts w:ascii="Comic Sans MS" w:hAnsi="Comic Sans MS"/>
                <w:sz w:val="20"/>
                <w:szCs w:val="20"/>
                <w:lang w:val="en-US"/>
              </w:rPr>
              <w:t xml:space="preserve">punctuate </w:t>
            </w:r>
            <w:r w:rsidR="006678C7" w:rsidRPr="00AE67AC">
              <w:rPr>
                <w:rFonts w:ascii="Comic Sans MS" w:hAnsi="Comic Sans MS"/>
                <w:sz w:val="20"/>
                <w:szCs w:val="20"/>
                <w:lang w:val="en-US"/>
              </w:rPr>
              <w:lastRenderedPageBreak/>
              <w:t>sentence</w:t>
            </w:r>
            <w:r w:rsidRPr="00AE67AC">
              <w:rPr>
                <w:rFonts w:ascii="Comic Sans MS" w:hAnsi="Comic Sans MS"/>
                <w:sz w:val="20"/>
                <w:szCs w:val="20"/>
                <w:lang w:val="en-US"/>
              </w:rPr>
              <w:t xml:space="preserve">(s) accurately.  </w:t>
            </w:r>
          </w:p>
          <w:p w14:paraId="711CB374" w14:textId="77777777" w:rsidR="003D678D" w:rsidRPr="00AE67AC" w:rsidRDefault="003D678D">
            <w:pPr>
              <w:widowControl w:val="0"/>
              <w:numPr>
                <w:ilvl w:val="0"/>
                <w:numId w:val="40"/>
              </w:numPr>
              <w:autoSpaceDE w:val="0"/>
              <w:autoSpaceDN w:val="0"/>
              <w:adjustRightInd w:val="0"/>
              <w:spacing w:line="240" w:lineRule="auto"/>
              <w:rPr>
                <w:rFonts w:ascii="Comic Sans MS" w:hAnsi="Comic Sans MS"/>
                <w:sz w:val="20"/>
                <w:szCs w:val="20"/>
                <w:lang w:val="en-US"/>
              </w:rPr>
            </w:pPr>
            <w:r w:rsidRPr="00AE67AC">
              <w:rPr>
                <w:rFonts w:ascii="Comic Sans MS" w:hAnsi="Comic Sans MS"/>
                <w:sz w:val="20"/>
                <w:szCs w:val="20"/>
                <w:lang w:val="en-US"/>
              </w:rPr>
              <w:t>I can correctly and automatically spell phonic and common words in context.</w:t>
            </w:r>
          </w:p>
          <w:p w14:paraId="751D6B96" w14:textId="77777777" w:rsidR="003D678D" w:rsidRPr="00AE67AC" w:rsidRDefault="003D678D">
            <w:pPr>
              <w:widowControl w:val="0"/>
              <w:numPr>
                <w:ilvl w:val="0"/>
                <w:numId w:val="40"/>
              </w:numPr>
              <w:autoSpaceDE w:val="0"/>
              <w:autoSpaceDN w:val="0"/>
              <w:adjustRightInd w:val="0"/>
              <w:spacing w:line="240" w:lineRule="auto"/>
              <w:rPr>
                <w:rFonts w:ascii="Comic Sans MS" w:hAnsi="Comic Sans MS"/>
                <w:sz w:val="20"/>
                <w:szCs w:val="20"/>
                <w:lang w:val="en-US"/>
              </w:rPr>
            </w:pPr>
            <w:r w:rsidRPr="00AE67AC">
              <w:rPr>
                <w:rFonts w:ascii="Comic Sans MS" w:hAnsi="Comic Sans MS"/>
                <w:sz w:val="20"/>
                <w:szCs w:val="20"/>
                <w:lang w:val="en-US"/>
              </w:rPr>
              <w:t xml:space="preserve">I can </w:t>
            </w:r>
            <w:proofErr w:type="gramStart"/>
            <w:r w:rsidRPr="00AE67AC">
              <w:rPr>
                <w:rFonts w:ascii="Comic Sans MS" w:hAnsi="Comic Sans MS"/>
                <w:sz w:val="20"/>
                <w:szCs w:val="20"/>
                <w:lang w:val="en-US"/>
              </w:rPr>
              <w:t>proof read</w:t>
            </w:r>
            <w:proofErr w:type="gramEnd"/>
            <w:r w:rsidRPr="00AE67AC">
              <w:rPr>
                <w:rFonts w:ascii="Comic Sans MS" w:hAnsi="Comic Sans MS"/>
                <w:sz w:val="20"/>
                <w:szCs w:val="20"/>
                <w:lang w:val="en-US"/>
              </w:rPr>
              <w:t xml:space="preserve"> my work, recognise spelling errors and use self-correction strategies to produce accurate written work.</w:t>
            </w:r>
          </w:p>
          <w:p w14:paraId="04B562D7" w14:textId="77777777" w:rsidR="003D678D" w:rsidRPr="00AE67AC" w:rsidRDefault="003D678D">
            <w:pPr>
              <w:widowControl w:val="0"/>
              <w:numPr>
                <w:ilvl w:val="0"/>
                <w:numId w:val="40"/>
              </w:numPr>
              <w:autoSpaceDE w:val="0"/>
              <w:autoSpaceDN w:val="0"/>
              <w:adjustRightInd w:val="0"/>
              <w:spacing w:line="240" w:lineRule="auto"/>
              <w:rPr>
                <w:rFonts w:ascii="Comic Sans MS" w:hAnsi="Comic Sans MS"/>
                <w:sz w:val="20"/>
                <w:szCs w:val="20"/>
                <w:lang w:val="en-US"/>
              </w:rPr>
            </w:pPr>
            <w:r w:rsidRPr="00AE67AC">
              <w:rPr>
                <w:rFonts w:ascii="Comic Sans MS" w:hAnsi="Comic Sans MS"/>
                <w:sz w:val="20"/>
                <w:szCs w:val="20"/>
                <w:lang w:val="en-US"/>
              </w:rPr>
              <w:t>I can create my own sentences.</w:t>
            </w:r>
          </w:p>
          <w:p w14:paraId="3D9D83A2" w14:textId="77777777" w:rsidR="003D678D" w:rsidRPr="00AE67AC" w:rsidRDefault="003D678D">
            <w:pPr>
              <w:widowControl w:val="0"/>
              <w:numPr>
                <w:ilvl w:val="0"/>
                <w:numId w:val="40"/>
              </w:numPr>
              <w:autoSpaceDE w:val="0"/>
              <w:autoSpaceDN w:val="0"/>
              <w:adjustRightInd w:val="0"/>
              <w:spacing w:line="240" w:lineRule="auto"/>
              <w:rPr>
                <w:rFonts w:ascii="Comic Sans MS" w:hAnsi="Comic Sans MS"/>
                <w:sz w:val="20"/>
                <w:szCs w:val="20"/>
                <w:lang w:val="en-US"/>
              </w:rPr>
            </w:pPr>
            <w:r w:rsidRPr="00AE67AC">
              <w:rPr>
                <w:rFonts w:ascii="Comic Sans MS" w:hAnsi="Comic Sans MS"/>
                <w:sz w:val="20"/>
                <w:szCs w:val="20"/>
                <w:lang w:val="en-US"/>
              </w:rPr>
              <w:t xml:space="preserve">I can sequence my ideas in </w:t>
            </w:r>
            <w:proofErr w:type="gramStart"/>
            <w:r w:rsidRPr="00AE67AC">
              <w:rPr>
                <w:rFonts w:ascii="Comic Sans MS" w:hAnsi="Comic Sans MS"/>
                <w:sz w:val="20"/>
                <w:szCs w:val="20"/>
                <w:lang w:val="en-US"/>
              </w:rPr>
              <w:t>a logical</w:t>
            </w:r>
            <w:proofErr w:type="gramEnd"/>
            <w:r w:rsidRPr="00AE67AC">
              <w:rPr>
                <w:rFonts w:ascii="Comic Sans MS" w:hAnsi="Comic Sans MS"/>
                <w:sz w:val="20"/>
                <w:szCs w:val="20"/>
                <w:lang w:val="en-US"/>
              </w:rPr>
              <w:t xml:space="preserve"> progression.</w:t>
            </w:r>
          </w:p>
          <w:p w14:paraId="5ECFBA29" w14:textId="77777777" w:rsidR="003D678D" w:rsidRPr="00AE67AC" w:rsidRDefault="003D678D">
            <w:pPr>
              <w:widowControl w:val="0"/>
              <w:numPr>
                <w:ilvl w:val="0"/>
                <w:numId w:val="40"/>
              </w:numPr>
              <w:autoSpaceDE w:val="0"/>
              <w:autoSpaceDN w:val="0"/>
              <w:adjustRightInd w:val="0"/>
              <w:spacing w:line="240" w:lineRule="auto"/>
              <w:rPr>
                <w:rFonts w:ascii="Comic Sans MS" w:hAnsi="Comic Sans MS"/>
                <w:sz w:val="20"/>
                <w:szCs w:val="20"/>
                <w:lang w:val="en-US"/>
              </w:rPr>
            </w:pPr>
            <w:r w:rsidRPr="00AE67AC">
              <w:rPr>
                <w:rFonts w:ascii="Comic Sans MS" w:hAnsi="Comic Sans MS"/>
                <w:sz w:val="20"/>
                <w:szCs w:val="20"/>
                <w:lang w:val="en-US"/>
              </w:rPr>
              <w:t xml:space="preserve">I can read back what I have written to check that it makes sense. </w:t>
            </w:r>
          </w:p>
          <w:p w14:paraId="6225AEB4" w14:textId="77777777" w:rsidR="003D678D" w:rsidRPr="00720F55" w:rsidRDefault="003D678D">
            <w:pPr>
              <w:widowControl w:val="0"/>
              <w:numPr>
                <w:ilvl w:val="0"/>
                <w:numId w:val="40"/>
              </w:numPr>
              <w:autoSpaceDE w:val="0"/>
              <w:autoSpaceDN w:val="0"/>
              <w:adjustRightInd w:val="0"/>
              <w:spacing w:line="240" w:lineRule="auto"/>
              <w:rPr>
                <w:rFonts w:ascii="Comic Sans MS" w:hAnsi="Comic Sans MS"/>
                <w:sz w:val="20"/>
                <w:szCs w:val="20"/>
                <w:lang w:val="en-US"/>
              </w:rPr>
            </w:pPr>
            <w:r w:rsidRPr="00720F55">
              <w:rPr>
                <w:rFonts w:ascii="Comic Sans MS" w:hAnsi="Comic Sans MS"/>
                <w:sz w:val="20"/>
                <w:szCs w:val="20"/>
                <w:lang w:val="en-US"/>
              </w:rPr>
              <w:t>I can spot and correct my own mistakes when reading.</w:t>
            </w:r>
          </w:p>
          <w:p w14:paraId="5AAC1A3D" w14:textId="77777777" w:rsidR="003D678D" w:rsidRPr="00720F55" w:rsidRDefault="003D678D">
            <w:pPr>
              <w:widowControl w:val="0"/>
              <w:numPr>
                <w:ilvl w:val="0"/>
                <w:numId w:val="40"/>
              </w:numPr>
              <w:autoSpaceDE w:val="0"/>
              <w:autoSpaceDN w:val="0"/>
              <w:adjustRightInd w:val="0"/>
              <w:spacing w:line="240" w:lineRule="auto"/>
              <w:rPr>
                <w:rFonts w:ascii="Comic Sans MS" w:hAnsi="Comic Sans MS"/>
                <w:sz w:val="20"/>
                <w:szCs w:val="20"/>
                <w:lang w:val="en-US"/>
              </w:rPr>
            </w:pPr>
            <w:r w:rsidRPr="00720F55">
              <w:rPr>
                <w:rFonts w:ascii="Comic Sans MS" w:hAnsi="Comic Sans MS"/>
                <w:sz w:val="20"/>
                <w:szCs w:val="20"/>
                <w:lang w:val="en-US"/>
              </w:rPr>
              <w:t xml:space="preserve">I can write with increasing ease, fluency and pace. </w:t>
            </w:r>
          </w:p>
          <w:p w14:paraId="177770C0" w14:textId="77777777" w:rsidR="003D678D" w:rsidRPr="00AE67AC" w:rsidRDefault="003D678D">
            <w:pPr>
              <w:widowControl w:val="0"/>
              <w:numPr>
                <w:ilvl w:val="0"/>
                <w:numId w:val="40"/>
              </w:numPr>
              <w:autoSpaceDE w:val="0"/>
              <w:autoSpaceDN w:val="0"/>
              <w:adjustRightInd w:val="0"/>
              <w:spacing w:line="240" w:lineRule="auto"/>
              <w:rPr>
                <w:rFonts w:ascii="Comic Sans MS" w:hAnsi="Comic Sans MS"/>
                <w:sz w:val="20"/>
                <w:szCs w:val="20"/>
                <w:lang w:val="en-US"/>
              </w:rPr>
            </w:pPr>
            <w:r w:rsidRPr="00720F55">
              <w:rPr>
                <w:rFonts w:ascii="Comic Sans MS" w:hAnsi="Comic Sans MS"/>
                <w:sz w:val="20"/>
                <w:szCs w:val="20"/>
                <w:lang w:val="en-US"/>
              </w:rPr>
              <w:t>I can be more independent</w:t>
            </w:r>
            <w:r w:rsidRPr="00AE67AC">
              <w:rPr>
                <w:rFonts w:ascii="Comic Sans MS" w:hAnsi="Comic Sans MS"/>
                <w:sz w:val="20"/>
                <w:szCs w:val="20"/>
                <w:lang w:val="en-US"/>
              </w:rPr>
              <w:t xml:space="preserve"> with my written work.</w:t>
            </w:r>
          </w:p>
        </w:tc>
        <w:tc>
          <w:tcPr>
            <w:tcW w:w="3260" w:type="dxa"/>
          </w:tcPr>
          <w:p w14:paraId="5C2D4061" w14:textId="77777777" w:rsidR="003D678D" w:rsidRPr="00AE67AC" w:rsidRDefault="003D678D" w:rsidP="00921164">
            <w:pPr>
              <w:jc w:val="center"/>
              <w:rPr>
                <w:rFonts w:ascii="Comic Sans MS" w:hAnsi="Comic Sans MS"/>
                <w:b/>
              </w:rPr>
            </w:pPr>
          </w:p>
          <w:p w14:paraId="4F0B9FC8" w14:textId="77777777" w:rsidR="003D678D" w:rsidRPr="00AE67AC" w:rsidRDefault="003D678D" w:rsidP="00921164">
            <w:pPr>
              <w:widowControl w:val="0"/>
              <w:autoSpaceDE w:val="0"/>
              <w:autoSpaceDN w:val="0"/>
              <w:adjustRightInd w:val="0"/>
              <w:rPr>
                <w:rFonts w:ascii="Comic Sans MS" w:hAnsi="Comic Sans MS"/>
                <w:sz w:val="20"/>
                <w:szCs w:val="20"/>
                <w:lang w:val="en-US"/>
              </w:rPr>
            </w:pPr>
          </w:p>
          <w:p w14:paraId="0BFD8DA2" w14:textId="77777777" w:rsidR="003D678D" w:rsidRPr="00AE67AC" w:rsidRDefault="003D678D" w:rsidP="00921164">
            <w:pPr>
              <w:jc w:val="center"/>
              <w:rPr>
                <w:rFonts w:ascii="Comic Sans MS" w:hAnsi="Comic Sans MS"/>
                <w:b/>
              </w:rPr>
            </w:pPr>
          </w:p>
        </w:tc>
      </w:tr>
      <w:tr w:rsidR="003D678D" w:rsidRPr="00DA2D1B" w14:paraId="20734922" w14:textId="77777777" w:rsidTr="00FD172B">
        <w:tc>
          <w:tcPr>
            <w:tcW w:w="3539" w:type="dxa"/>
          </w:tcPr>
          <w:p w14:paraId="412D4212" w14:textId="77777777" w:rsidR="003D678D" w:rsidRPr="00AE67AC" w:rsidRDefault="003D678D" w:rsidP="00921164">
            <w:pPr>
              <w:rPr>
                <w:rFonts w:ascii="Comic Sans MS" w:hAnsi="Comic Sans MS"/>
                <w:b/>
              </w:rPr>
            </w:pPr>
            <w:r w:rsidRPr="00AE67AC">
              <w:rPr>
                <w:rFonts w:ascii="Comic Sans MS" w:hAnsi="Comic Sans MS"/>
                <w:b/>
              </w:rPr>
              <w:t>Reading</w:t>
            </w:r>
            <w:r>
              <w:rPr>
                <w:rFonts w:ascii="Comic Sans MS" w:hAnsi="Comic Sans MS"/>
                <w:b/>
              </w:rPr>
              <w:t xml:space="preserve"> </w:t>
            </w:r>
          </w:p>
          <w:p w14:paraId="004C79CB" w14:textId="77777777" w:rsidR="003D678D" w:rsidRPr="00AE67AC" w:rsidRDefault="003D678D" w:rsidP="00921164">
            <w:pPr>
              <w:rPr>
                <w:rFonts w:ascii="Comic Sans MS" w:hAnsi="Comic Sans MS"/>
                <w:sz w:val="20"/>
              </w:rPr>
            </w:pPr>
            <w:r w:rsidRPr="00AE67AC">
              <w:rPr>
                <w:rFonts w:ascii="Comic Sans MS" w:hAnsi="Comic Sans MS"/>
                <w:sz w:val="20"/>
              </w:rPr>
              <w:t xml:space="preserve">Read and discuss text. </w:t>
            </w:r>
          </w:p>
          <w:p w14:paraId="10E91EA4" w14:textId="77777777" w:rsidR="003D678D" w:rsidRPr="00AE67AC" w:rsidRDefault="003D678D" w:rsidP="00921164">
            <w:pPr>
              <w:rPr>
                <w:rFonts w:ascii="Comic Sans MS" w:hAnsi="Comic Sans MS"/>
                <w:sz w:val="20"/>
              </w:rPr>
            </w:pPr>
            <w:r w:rsidRPr="00AE67AC">
              <w:rPr>
                <w:rFonts w:ascii="Comic Sans MS" w:hAnsi="Comic Sans MS"/>
                <w:sz w:val="20"/>
              </w:rPr>
              <w:t>(easy or instructional text level)</w:t>
            </w:r>
          </w:p>
          <w:p w14:paraId="5A492E67" w14:textId="77777777" w:rsidR="003D678D" w:rsidRPr="00AE67AC" w:rsidRDefault="003D678D" w:rsidP="00921164">
            <w:pPr>
              <w:rPr>
                <w:rFonts w:ascii="Comic Sans MS" w:hAnsi="Comic Sans MS"/>
                <w:sz w:val="20"/>
              </w:rPr>
            </w:pPr>
          </w:p>
          <w:p w14:paraId="44860FCC" w14:textId="77777777" w:rsidR="003D678D" w:rsidRPr="00AE67AC" w:rsidRDefault="003D678D" w:rsidP="00921164">
            <w:pPr>
              <w:rPr>
                <w:rFonts w:ascii="Comic Sans MS" w:hAnsi="Comic Sans MS"/>
                <w:sz w:val="20"/>
              </w:rPr>
            </w:pPr>
            <w:r w:rsidRPr="00AE67AC">
              <w:rPr>
                <w:rFonts w:ascii="Comic Sans MS" w:hAnsi="Comic Sans MS"/>
                <w:sz w:val="20"/>
              </w:rPr>
              <w:t xml:space="preserve">Work on </w:t>
            </w:r>
            <w:r>
              <w:rPr>
                <w:rFonts w:ascii="Comic Sans MS" w:hAnsi="Comic Sans MS"/>
                <w:sz w:val="20"/>
              </w:rPr>
              <w:t xml:space="preserve">decoding, </w:t>
            </w:r>
            <w:r w:rsidRPr="00AE67AC">
              <w:rPr>
                <w:rFonts w:ascii="Comic Sans MS" w:hAnsi="Comic Sans MS"/>
                <w:sz w:val="20"/>
              </w:rPr>
              <w:t>fluency, reading rate, automaticity, expression.</w:t>
            </w:r>
            <w:r>
              <w:rPr>
                <w:rFonts w:ascii="Comic Sans MS" w:hAnsi="Comic Sans MS"/>
                <w:sz w:val="20"/>
              </w:rPr>
              <w:t xml:space="preserve"> Use the 3 Read Strategy</w:t>
            </w:r>
          </w:p>
          <w:p w14:paraId="6618E41E" w14:textId="77777777" w:rsidR="003D678D" w:rsidRPr="00AE67AC" w:rsidRDefault="003D678D" w:rsidP="00921164">
            <w:pPr>
              <w:rPr>
                <w:rFonts w:ascii="Comic Sans MS" w:hAnsi="Comic Sans MS"/>
                <w:sz w:val="20"/>
              </w:rPr>
            </w:pPr>
          </w:p>
          <w:p w14:paraId="63F43906" w14:textId="77777777" w:rsidR="003D678D" w:rsidRPr="00AE67AC" w:rsidRDefault="003D678D" w:rsidP="00921164">
            <w:pPr>
              <w:rPr>
                <w:rFonts w:ascii="Comic Sans MS" w:hAnsi="Comic Sans MS"/>
                <w:sz w:val="20"/>
              </w:rPr>
            </w:pPr>
            <w:r w:rsidRPr="00AE67AC">
              <w:rPr>
                <w:rFonts w:ascii="Comic Sans MS" w:hAnsi="Comic Sans MS"/>
                <w:sz w:val="20"/>
              </w:rPr>
              <w:t xml:space="preserve">Teach reading strategies. </w:t>
            </w:r>
          </w:p>
          <w:p w14:paraId="2B3C8B20" w14:textId="77777777" w:rsidR="003D678D" w:rsidRPr="00AE67AC" w:rsidRDefault="003D678D" w:rsidP="00921164">
            <w:pPr>
              <w:rPr>
                <w:rFonts w:ascii="Comic Sans MS" w:hAnsi="Comic Sans MS"/>
                <w:sz w:val="20"/>
              </w:rPr>
            </w:pPr>
          </w:p>
          <w:p w14:paraId="4CB20C56" w14:textId="77777777" w:rsidR="003D678D" w:rsidRPr="00AE67AC" w:rsidRDefault="003D678D" w:rsidP="00921164">
            <w:pPr>
              <w:rPr>
                <w:rFonts w:ascii="Comic Sans MS" w:hAnsi="Comic Sans MS"/>
                <w:sz w:val="20"/>
              </w:rPr>
            </w:pPr>
            <w:r w:rsidRPr="00AE67AC">
              <w:rPr>
                <w:rFonts w:ascii="Comic Sans MS" w:hAnsi="Comic Sans MS"/>
                <w:sz w:val="20"/>
              </w:rPr>
              <w:t xml:space="preserve">Develop comprehension. </w:t>
            </w:r>
          </w:p>
          <w:p w14:paraId="6590248B" w14:textId="77777777" w:rsidR="003D678D" w:rsidRDefault="003D678D" w:rsidP="00921164">
            <w:pPr>
              <w:rPr>
                <w:rFonts w:ascii="Comic Sans MS" w:hAnsi="Comic Sans MS"/>
                <w:sz w:val="20"/>
              </w:rPr>
            </w:pPr>
            <w:r w:rsidRPr="00AE67AC">
              <w:rPr>
                <w:rFonts w:ascii="Comic Sans MS" w:hAnsi="Comic Sans MS"/>
                <w:sz w:val="20"/>
              </w:rPr>
              <w:t>Use question starters/ Bloom’s fans/ Highland Literacy Strategies.</w:t>
            </w:r>
          </w:p>
          <w:p w14:paraId="65D6D883" w14:textId="77777777" w:rsidR="003D678D" w:rsidRDefault="003D678D" w:rsidP="00921164">
            <w:pPr>
              <w:rPr>
                <w:rFonts w:ascii="Comic Sans MS" w:hAnsi="Comic Sans MS"/>
                <w:sz w:val="20"/>
              </w:rPr>
            </w:pPr>
          </w:p>
          <w:p w14:paraId="7E3D08A1" w14:textId="77777777" w:rsidR="003D678D" w:rsidRPr="00AE67AC" w:rsidRDefault="003D678D" w:rsidP="00921164">
            <w:pPr>
              <w:rPr>
                <w:rFonts w:ascii="Comic Sans MS" w:hAnsi="Comic Sans MS"/>
                <w:sz w:val="20"/>
              </w:rPr>
            </w:pPr>
            <w:r>
              <w:rPr>
                <w:rFonts w:ascii="Comic Sans MS" w:hAnsi="Comic Sans MS"/>
                <w:sz w:val="20"/>
              </w:rPr>
              <w:t xml:space="preserve">Focus on character experience, feelings, thoughts and what they say. </w:t>
            </w:r>
          </w:p>
          <w:p w14:paraId="0681100A" w14:textId="77777777" w:rsidR="003D678D" w:rsidRPr="00AE67AC" w:rsidRDefault="003D678D" w:rsidP="00921164">
            <w:pPr>
              <w:rPr>
                <w:rFonts w:ascii="Comic Sans MS" w:hAnsi="Comic Sans MS"/>
                <w:sz w:val="20"/>
              </w:rPr>
            </w:pPr>
          </w:p>
          <w:p w14:paraId="2050F360" w14:textId="77777777" w:rsidR="003D678D" w:rsidRPr="00AE67AC" w:rsidRDefault="003D678D" w:rsidP="00921164">
            <w:pPr>
              <w:rPr>
                <w:rFonts w:ascii="Comic Sans MS" w:hAnsi="Comic Sans MS"/>
                <w:sz w:val="20"/>
              </w:rPr>
            </w:pPr>
            <w:r>
              <w:rPr>
                <w:rFonts w:ascii="Comic Sans MS" w:hAnsi="Comic Sans MS"/>
                <w:sz w:val="20"/>
              </w:rPr>
              <w:t>Learner</w:t>
            </w:r>
            <w:r w:rsidRPr="00AE67AC">
              <w:rPr>
                <w:rFonts w:ascii="Comic Sans MS" w:hAnsi="Comic Sans MS"/>
                <w:sz w:val="20"/>
              </w:rPr>
              <w:t xml:space="preserve"> creates questions. Use </w:t>
            </w:r>
            <w:proofErr w:type="spellStart"/>
            <w:r w:rsidRPr="00AE67AC">
              <w:rPr>
                <w:rFonts w:ascii="Comic Sans MS" w:hAnsi="Comic Sans MS"/>
                <w:sz w:val="20"/>
              </w:rPr>
              <w:t>i</w:t>
            </w:r>
            <w:proofErr w:type="spellEnd"/>
            <w:r w:rsidRPr="00AE67AC">
              <w:rPr>
                <w:rFonts w:ascii="Comic Sans MS" w:hAnsi="Comic Sans MS"/>
                <w:sz w:val="20"/>
              </w:rPr>
              <w:t>-pad app</w:t>
            </w:r>
          </w:p>
          <w:p w14:paraId="5C957600" w14:textId="77777777" w:rsidR="003D678D" w:rsidRPr="00AE67AC" w:rsidRDefault="003D678D" w:rsidP="00921164">
            <w:pPr>
              <w:rPr>
                <w:rFonts w:ascii="Comic Sans MS" w:hAnsi="Comic Sans MS"/>
                <w:sz w:val="20"/>
              </w:rPr>
            </w:pPr>
          </w:p>
          <w:p w14:paraId="6CDCCCD1" w14:textId="77777777" w:rsidR="003D678D" w:rsidRPr="00AE67AC" w:rsidRDefault="003D678D" w:rsidP="00921164">
            <w:pPr>
              <w:rPr>
                <w:rFonts w:ascii="Comic Sans MS" w:hAnsi="Comic Sans MS"/>
                <w:sz w:val="20"/>
              </w:rPr>
            </w:pPr>
            <w:r w:rsidRPr="00AE67AC">
              <w:rPr>
                <w:rFonts w:ascii="Comic Sans MS" w:hAnsi="Comic Sans MS"/>
                <w:sz w:val="20"/>
              </w:rPr>
              <w:t>Vocabulary development.</w:t>
            </w:r>
          </w:p>
          <w:p w14:paraId="6DAA6090" w14:textId="77777777" w:rsidR="003D678D" w:rsidRPr="00AE67AC" w:rsidRDefault="003D678D" w:rsidP="00921164">
            <w:pPr>
              <w:rPr>
                <w:rFonts w:ascii="Comic Sans MS" w:hAnsi="Comic Sans MS"/>
                <w:sz w:val="20"/>
              </w:rPr>
            </w:pPr>
          </w:p>
          <w:p w14:paraId="3C477138" w14:textId="77777777" w:rsidR="003D678D" w:rsidRPr="00AE67AC" w:rsidRDefault="003D678D" w:rsidP="00921164">
            <w:pPr>
              <w:rPr>
                <w:rFonts w:ascii="Comic Sans MS" w:hAnsi="Comic Sans MS"/>
                <w:sz w:val="20"/>
              </w:rPr>
            </w:pPr>
            <w:r w:rsidRPr="00AE67AC">
              <w:rPr>
                <w:rFonts w:ascii="Comic Sans MS" w:hAnsi="Comic Sans MS"/>
                <w:sz w:val="20"/>
              </w:rPr>
              <w:t>Use Paired Reading where appropriate.</w:t>
            </w:r>
          </w:p>
        </w:tc>
        <w:tc>
          <w:tcPr>
            <w:tcW w:w="2126" w:type="dxa"/>
          </w:tcPr>
          <w:p w14:paraId="1BCF4365" w14:textId="77777777" w:rsidR="003D678D" w:rsidRPr="00AE67AC" w:rsidRDefault="003D678D" w:rsidP="00921164">
            <w:pPr>
              <w:widowControl w:val="0"/>
              <w:autoSpaceDE w:val="0"/>
              <w:autoSpaceDN w:val="0"/>
              <w:adjustRightInd w:val="0"/>
              <w:rPr>
                <w:rFonts w:ascii="Comic Sans MS" w:hAnsi="Comic Sans MS"/>
                <w:b/>
                <w:sz w:val="20"/>
                <w:szCs w:val="20"/>
                <w:lang w:val="en-US"/>
              </w:rPr>
            </w:pPr>
            <w:r w:rsidRPr="00AE67AC">
              <w:rPr>
                <w:rFonts w:ascii="Comic Sans MS" w:hAnsi="Comic Sans MS"/>
                <w:b/>
                <w:sz w:val="20"/>
                <w:szCs w:val="20"/>
                <w:lang w:val="en-US"/>
              </w:rPr>
              <w:lastRenderedPageBreak/>
              <w:t xml:space="preserve">Tools for Reading </w:t>
            </w:r>
          </w:p>
          <w:p w14:paraId="79592931" w14:textId="77777777" w:rsidR="003D678D" w:rsidRPr="00AE67AC" w:rsidRDefault="003D678D" w:rsidP="00921164">
            <w:pPr>
              <w:widowControl w:val="0"/>
              <w:autoSpaceDE w:val="0"/>
              <w:autoSpaceDN w:val="0"/>
              <w:adjustRightInd w:val="0"/>
              <w:rPr>
                <w:rFonts w:ascii="Comic Sans MS" w:hAnsi="Comic Sans MS"/>
                <w:sz w:val="20"/>
                <w:szCs w:val="20"/>
                <w:lang w:val="en-US"/>
              </w:rPr>
            </w:pPr>
          </w:p>
          <w:p w14:paraId="6C8E4325" w14:textId="77777777" w:rsidR="003D678D" w:rsidRPr="00AE67AC" w:rsidRDefault="003D678D" w:rsidP="00921164">
            <w:pPr>
              <w:widowControl w:val="0"/>
              <w:autoSpaceDE w:val="0"/>
              <w:autoSpaceDN w:val="0"/>
              <w:adjustRightInd w:val="0"/>
              <w:rPr>
                <w:rFonts w:ascii="Comic Sans MS" w:hAnsi="Comic Sans MS"/>
                <w:sz w:val="20"/>
                <w:szCs w:val="20"/>
                <w:lang w:val="en-US"/>
              </w:rPr>
            </w:pPr>
            <w:r w:rsidRPr="00AE67AC">
              <w:rPr>
                <w:rFonts w:ascii="Comic Sans MS" w:hAnsi="Comic Sans MS"/>
                <w:sz w:val="20"/>
                <w:szCs w:val="20"/>
                <w:lang w:val="en-US"/>
              </w:rPr>
              <w:t>* Responsibility of all</w:t>
            </w:r>
          </w:p>
          <w:p w14:paraId="28B2D682" w14:textId="77777777" w:rsidR="003D678D" w:rsidRPr="00AE67AC" w:rsidRDefault="003D678D" w:rsidP="00921164">
            <w:pPr>
              <w:widowControl w:val="0"/>
              <w:autoSpaceDE w:val="0"/>
              <w:autoSpaceDN w:val="0"/>
              <w:adjustRightInd w:val="0"/>
              <w:rPr>
                <w:rFonts w:ascii="Comic Sans MS" w:hAnsi="Comic Sans MS"/>
                <w:b/>
                <w:sz w:val="20"/>
                <w:szCs w:val="20"/>
                <w:lang w:val="en-US"/>
              </w:rPr>
            </w:pPr>
          </w:p>
          <w:p w14:paraId="6FDBFAA3" w14:textId="77777777" w:rsidR="003D678D" w:rsidRPr="00AE67AC" w:rsidRDefault="003D678D" w:rsidP="00921164">
            <w:pPr>
              <w:widowControl w:val="0"/>
              <w:autoSpaceDE w:val="0"/>
              <w:autoSpaceDN w:val="0"/>
              <w:adjustRightInd w:val="0"/>
              <w:rPr>
                <w:rFonts w:ascii="Comic Sans MS" w:hAnsi="Comic Sans MS"/>
                <w:b/>
                <w:sz w:val="20"/>
                <w:szCs w:val="20"/>
                <w:lang w:val="en-US"/>
              </w:rPr>
            </w:pPr>
          </w:p>
          <w:p w14:paraId="652B2F02" w14:textId="77777777" w:rsidR="003D678D" w:rsidRPr="00AE67AC" w:rsidRDefault="003D678D" w:rsidP="00921164">
            <w:pPr>
              <w:widowControl w:val="0"/>
              <w:autoSpaceDE w:val="0"/>
              <w:autoSpaceDN w:val="0"/>
              <w:adjustRightInd w:val="0"/>
              <w:rPr>
                <w:rFonts w:ascii="Comic Sans MS" w:hAnsi="Comic Sans MS"/>
                <w:sz w:val="20"/>
                <w:szCs w:val="20"/>
                <w:lang w:val="en-US"/>
              </w:rPr>
            </w:pPr>
            <w:r w:rsidRPr="00AE67AC">
              <w:rPr>
                <w:rFonts w:ascii="Comic Sans MS" w:hAnsi="Comic Sans MS"/>
                <w:b/>
                <w:sz w:val="20"/>
                <w:szCs w:val="20"/>
                <w:lang w:val="en-US"/>
              </w:rPr>
              <w:t xml:space="preserve">Understanding, </w:t>
            </w:r>
            <w:proofErr w:type="spellStart"/>
            <w:r w:rsidRPr="00AE67AC">
              <w:rPr>
                <w:rFonts w:ascii="Comic Sans MS" w:hAnsi="Comic Sans MS"/>
                <w:b/>
                <w:sz w:val="20"/>
                <w:szCs w:val="20"/>
                <w:lang w:val="en-US"/>
              </w:rPr>
              <w:t>analysing</w:t>
            </w:r>
            <w:proofErr w:type="spellEnd"/>
            <w:r w:rsidRPr="00AE67AC">
              <w:rPr>
                <w:rFonts w:ascii="Comic Sans MS" w:hAnsi="Comic Sans MS"/>
                <w:b/>
                <w:sz w:val="20"/>
                <w:szCs w:val="20"/>
                <w:lang w:val="en-US"/>
              </w:rPr>
              <w:t xml:space="preserve"> and evaluating</w:t>
            </w:r>
            <w:r w:rsidRPr="00AE67AC">
              <w:rPr>
                <w:rFonts w:ascii="Comic Sans MS" w:hAnsi="Comic Sans MS"/>
                <w:sz w:val="20"/>
                <w:szCs w:val="20"/>
                <w:lang w:val="en-US"/>
              </w:rPr>
              <w:t xml:space="preserve"> </w:t>
            </w:r>
          </w:p>
          <w:p w14:paraId="44B739DE" w14:textId="77777777" w:rsidR="003D678D" w:rsidRPr="00AE67AC" w:rsidRDefault="003D678D" w:rsidP="00921164">
            <w:pPr>
              <w:widowControl w:val="0"/>
              <w:autoSpaceDE w:val="0"/>
              <w:autoSpaceDN w:val="0"/>
              <w:adjustRightInd w:val="0"/>
              <w:rPr>
                <w:rFonts w:ascii="Comic Sans MS" w:hAnsi="Comic Sans MS"/>
                <w:sz w:val="20"/>
                <w:szCs w:val="20"/>
                <w:lang w:val="en-US"/>
              </w:rPr>
            </w:pPr>
          </w:p>
          <w:p w14:paraId="4433C0D5" w14:textId="77777777" w:rsidR="003D678D" w:rsidRPr="00AE67AC" w:rsidRDefault="003D678D" w:rsidP="00921164">
            <w:pPr>
              <w:widowControl w:val="0"/>
              <w:autoSpaceDE w:val="0"/>
              <w:autoSpaceDN w:val="0"/>
              <w:adjustRightInd w:val="0"/>
              <w:rPr>
                <w:rFonts w:ascii="Comic Sans MS" w:hAnsi="Comic Sans MS"/>
                <w:sz w:val="20"/>
                <w:szCs w:val="20"/>
                <w:lang w:val="en-US"/>
              </w:rPr>
            </w:pPr>
            <w:r w:rsidRPr="00AE67AC">
              <w:rPr>
                <w:rFonts w:ascii="Comic Sans MS" w:hAnsi="Comic Sans MS"/>
                <w:sz w:val="20"/>
                <w:szCs w:val="20"/>
                <w:lang w:val="en-US"/>
              </w:rPr>
              <w:t>* Responsibility of all</w:t>
            </w:r>
          </w:p>
          <w:p w14:paraId="1079744A" w14:textId="77777777" w:rsidR="003D678D" w:rsidRPr="00AE67AC" w:rsidRDefault="003D678D" w:rsidP="00921164">
            <w:pPr>
              <w:widowControl w:val="0"/>
              <w:autoSpaceDE w:val="0"/>
              <w:autoSpaceDN w:val="0"/>
              <w:adjustRightInd w:val="0"/>
              <w:rPr>
                <w:rFonts w:ascii="Comic Sans MS" w:hAnsi="Comic Sans MS"/>
                <w:sz w:val="20"/>
                <w:szCs w:val="20"/>
                <w:lang w:val="en-US"/>
              </w:rPr>
            </w:pPr>
          </w:p>
          <w:p w14:paraId="1E6EE43F" w14:textId="77777777" w:rsidR="003D678D" w:rsidRPr="00AE67AC" w:rsidRDefault="003D678D" w:rsidP="00921164">
            <w:pPr>
              <w:widowControl w:val="0"/>
              <w:autoSpaceDE w:val="0"/>
              <w:autoSpaceDN w:val="0"/>
              <w:adjustRightInd w:val="0"/>
              <w:rPr>
                <w:rFonts w:ascii="Comic Sans MS" w:hAnsi="Comic Sans MS"/>
                <w:sz w:val="20"/>
                <w:szCs w:val="20"/>
                <w:lang w:val="en-US"/>
              </w:rPr>
            </w:pPr>
          </w:p>
          <w:p w14:paraId="1F37028E" w14:textId="77777777" w:rsidR="003D678D" w:rsidRPr="00AE67AC" w:rsidRDefault="003D678D" w:rsidP="00921164">
            <w:pPr>
              <w:widowControl w:val="0"/>
              <w:autoSpaceDE w:val="0"/>
              <w:autoSpaceDN w:val="0"/>
              <w:adjustRightInd w:val="0"/>
              <w:rPr>
                <w:rFonts w:ascii="Comic Sans MS" w:hAnsi="Comic Sans MS"/>
                <w:b/>
                <w:sz w:val="20"/>
                <w:szCs w:val="20"/>
                <w:lang w:val="en-US"/>
              </w:rPr>
            </w:pPr>
            <w:r w:rsidRPr="00AE67AC">
              <w:rPr>
                <w:rFonts w:ascii="Comic Sans MS" w:hAnsi="Comic Sans MS"/>
                <w:b/>
                <w:sz w:val="20"/>
                <w:szCs w:val="20"/>
                <w:lang w:val="en-US"/>
              </w:rPr>
              <w:t>Finding and using information.</w:t>
            </w:r>
          </w:p>
          <w:p w14:paraId="1C69C7DF" w14:textId="77777777" w:rsidR="003D678D" w:rsidRPr="00AE67AC" w:rsidRDefault="003D678D" w:rsidP="00921164">
            <w:pPr>
              <w:widowControl w:val="0"/>
              <w:autoSpaceDE w:val="0"/>
              <w:autoSpaceDN w:val="0"/>
              <w:adjustRightInd w:val="0"/>
              <w:rPr>
                <w:rFonts w:ascii="Comic Sans MS" w:hAnsi="Comic Sans MS"/>
                <w:b/>
                <w:sz w:val="20"/>
                <w:szCs w:val="20"/>
                <w:lang w:val="en-US"/>
              </w:rPr>
            </w:pPr>
          </w:p>
          <w:p w14:paraId="21257807" w14:textId="77777777" w:rsidR="003D678D" w:rsidRPr="00AE67AC" w:rsidRDefault="003D678D" w:rsidP="00921164">
            <w:pPr>
              <w:widowControl w:val="0"/>
              <w:autoSpaceDE w:val="0"/>
              <w:autoSpaceDN w:val="0"/>
              <w:adjustRightInd w:val="0"/>
              <w:rPr>
                <w:rFonts w:ascii="Comic Sans MS" w:hAnsi="Comic Sans MS"/>
                <w:sz w:val="20"/>
                <w:szCs w:val="20"/>
                <w:lang w:val="en-US"/>
              </w:rPr>
            </w:pPr>
            <w:r w:rsidRPr="00AE67AC">
              <w:rPr>
                <w:rFonts w:ascii="Comic Sans MS" w:hAnsi="Comic Sans MS"/>
                <w:sz w:val="20"/>
                <w:szCs w:val="20"/>
                <w:lang w:val="en-US"/>
              </w:rPr>
              <w:t>* Responsibility of all</w:t>
            </w:r>
          </w:p>
          <w:p w14:paraId="357A58FE" w14:textId="77777777" w:rsidR="003D678D" w:rsidRPr="00AE67AC" w:rsidRDefault="003D678D" w:rsidP="00921164">
            <w:pPr>
              <w:widowControl w:val="0"/>
              <w:autoSpaceDE w:val="0"/>
              <w:autoSpaceDN w:val="0"/>
              <w:adjustRightInd w:val="0"/>
              <w:rPr>
                <w:rFonts w:ascii="Comic Sans MS" w:hAnsi="Comic Sans MS"/>
                <w:b/>
                <w:sz w:val="20"/>
                <w:szCs w:val="20"/>
                <w:lang w:val="en-US"/>
              </w:rPr>
            </w:pPr>
          </w:p>
          <w:p w14:paraId="31B4E7CF" w14:textId="77777777" w:rsidR="003D678D" w:rsidRPr="00AE67AC" w:rsidRDefault="003D678D" w:rsidP="00921164">
            <w:pPr>
              <w:widowControl w:val="0"/>
              <w:autoSpaceDE w:val="0"/>
              <w:autoSpaceDN w:val="0"/>
              <w:adjustRightInd w:val="0"/>
              <w:rPr>
                <w:rFonts w:ascii="Comic Sans MS" w:hAnsi="Comic Sans MS"/>
                <w:sz w:val="20"/>
                <w:szCs w:val="20"/>
                <w:lang w:val="en-US"/>
              </w:rPr>
            </w:pPr>
          </w:p>
          <w:p w14:paraId="042DBA62" w14:textId="77777777" w:rsidR="003D678D" w:rsidRPr="00AE67AC" w:rsidRDefault="003D678D" w:rsidP="00921164">
            <w:pPr>
              <w:widowControl w:val="0"/>
              <w:autoSpaceDE w:val="0"/>
              <w:autoSpaceDN w:val="0"/>
              <w:adjustRightInd w:val="0"/>
              <w:rPr>
                <w:rFonts w:ascii="Comic Sans MS" w:hAnsi="Comic Sans MS"/>
                <w:b/>
                <w:sz w:val="20"/>
                <w:szCs w:val="20"/>
                <w:lang w:val="en-US"/>
              </w:rPr>
            </w:pPr>
          </w:p>
        </w:tc>
        <w:tc>
          <w:tcPr>
            <w:tcW w:w="2835" w:type="dxa"/>
          </w:tcPr>
          <w:p w14:paraId="6953EE55" w14:textId="77777777" w:rsidR="003D678D" w:rsidRPr="00AE67AC" w:rsidRDefault="003D678D" w:rsidP="00921164">
            <w:pPr>
              <w:widowControl w:val="0"/>
              <w:autoSpaceDE w:val="0"/>
              <w:autoSpaceDN w:val="0"/>
              <w:adjustRightInd w:val="0"/>
              <w:rPr>
                <w:rFonts w:ascii="Comic Sans MS" w:hAnsi="Comic Sans MS"/>
                <w:sz w:val="20"/>
                <w:szCs w:val="20"/>
                <w:lang w:val="en-US"/>
              </w:rPr>
            </w:pPr>
            <w:r w:rsidRPr="00AE67AC">
              <w:rPr>
                <w:rFonts w:ascii="Comic Sans MS" w:hAnsi="Comic Sans MS"/>
                <w:sz w:val="20"/>
                <w:szCs w:val="20"/>
                <w:lang w:val="en-US"/>
              </w:rPr>
              <w:lastRenderedPageBreak/>
              <w:t>I can use my knowledge of sight vocabulary, phonics, context clues, punctuation and grammar to read with understanding and expression.</w:t>
            </w:r>
          </w:p>
          <w:p w14:paraId="53EB1D93" w14:textId="77777777" w:rsidR="003D678D" w:rsidRPr="00AE67AC" w:rsidRDefault="003D678D" w:rsidP="00921164">
            <w:pPr>
              <w:widowControl w:val="0"/>
              <w:autoSpaceDE w:val="0"/>
              <w:autoSpaceDN w:val="0"/>
              <w:adjustRightInd w:val="0"/>
              <w:rPr>
                <w:rFonts w:ascii="Comic Sans MS" w:hAnsi="Comic Sans MS"/>
                <w:color w:val="FF0000"/>
                <w:sz w:val="20"/>
                <w:szCs w:val="20"/>
                <w:lang w:val="en-US"/>
              </w:rPr>
            </w:pPr>
            <w:r w:rsidRPr="00AE67AC">
              <w:rPr>
                <w:rFonts w:ascii="Comic Sans MS" w:hAnsi="Comic Sans MS"/>
                <w:color w:val="FF0000"/>
                <w:sz w:val="20"/>
                <w:szCs w:val="20"/>
                <w:lang w:val="en-US"/>
              </w:rPr>
              <w:t>ENG 1-</w:t>
            </w:r>
            <w:proofErr w:type="spellStart"/>
            <w:r w:rsidRPr="00AE67AC">
              <w:rPr>
                <w:rFonts w:ascii="Comic Sans MS" w:hAnsi="Comic Sans MS"/>
                <w:color w:val="FF0000"/>
                <w:sz w:val="20"/>
                <w:szCs w:val="20"/>
                <w:lang w:val="en-US"/>
              </w:rPr>
              <w:t>12a</w:t>
            </w:r>
            <w:proofErr w:type="spellEnd"/>
          </w:p>
          <w:p w14:paraId="7DDA836A" w14:textId="77777777" w:rsidR="003D678D" w:rsidRPr="00AE67AC" w:rsidRDefault="003D678D" w:rsidP="00921164">
            <w:pPr>
              <w:widowControl w:val="0"/>
              <w:autoSpaceDE w:val="0"/>
              <w:autoSpaceDN w:val="0"/>
              <w:adjustRightInd w:val="0"/>
              <w:rPr>
                <w:rFonts w:ascii="Comic Sans MS" w:hAnsi="Comic Sans MS"/>
                <w:sz w:val="20"/>
                <w:szCs w:val="20"/>
                <w:lang w:val="en-US"/>
              </w:rPr>
            </w:pPr>
          </w:p>
          <w:p w14:paraId="42F072BE" w14:textId="77777777" w:rsidR="003D678D" w:rsidRPr="00AE67AC" w:rsidRDefault="003D678D" w:rsidP="00921164">
            <w:pPr>
              <w:widowControl w:val="0"/>
              <w:autoSpaceDE w:val="0"/>
              <w:autoSpaceDN w:val="0"/>
              <w:adjustRightInd w:val="0"/>
              <w:rPr>
                <w:rFonts w:ascii="Comic Sans MS" w:hAnsi="Comic Sans MS"/>
                <w:sz w:val="20"/>
                <w:szCs w:val="20"/>
                <w:lang w:val="en-US"/>
              </w:rPr>
            </w:pPr>
          </w:p>
          <w:p w14:paraId="1D6EB8F8" w14:textId="77777777" w:rsidR="003D678D" w:rsidRPr="00AE67AC" w:rsidRDefault="003D678D" w:rsidP="00921164">
            <w:pPr>
              <w:widowControl w:val="0"/>
              <w:autoSpaceDE w:val="0"/>
              <w:autoSpaceDN w:val="0"/>
              <w:adjustRightInd w:val="0"/>
              <w:rPr>
                <w:rFonts w:ascii="Comic Sans MS" w:hAnsi="Comic Sans MS"/>
                <w:sz w:val="20"/>
                <w:szCs w:val="20"/>
                <w:lang w:val="en-US"/>
              </w:rPr>
            </w:pPr>
            <w:r w:rsidRPr="00AE67AC">
              <w:rPr>
                <w:rFonts w:ascii="Comic Sans MS" w:hAnsi="Comic Sans MS"/>
                <w:sz w:val="20"/>
                <w:szCs w:val="20"/>
                <w:lang w:val="en-US"/>
              </w:rPr>
              <w:lastRenderedPageBreak/>
              <w:t>I am learning to select and use strategies and resources before I read, and as I read, to help make the meaning of text clear.</w:t>
            </w:r>
          </w:p>
          <w:p w14:paraId="3BBAC2AF" w14:textId="77777777" w:rsidR="003D678D" w:rsidRPr="00AE67AC" w:rsidRDefault="003D678D" w:rsidP="00921164">
            <w:pPr>
              <w:widowControl w:val="0"/>
              <w:autoSpaceDE w:val="0"/>
              <w:autoSpaceDN w:val="0"/>
              <w:adjustRightInd w:val="0"/>
              <w:rPr>
                <w:rFonts w:ascii="Comic Sans MS" w:hAnsi="Comic Sans MS"/>
                <w:color w:val="FF0000"/>
                <w:sz w:val="20"/>
                <w:szCs w:val="20"/>
                <w:lang w:val="en-US"/>
              </w:rPr>
            </w:pPr>
            <w:r w:rsidRPr="00AE67AC">
              <w:rPr>
                <w:rFonts w:ascii="Comic Sans MS" w:hAnsi="Comic Sans MS"/>
                <w:color w:val="FF0000"/>
                <w:sz w:val="20"/>
                <w:szCs w:val="20"/>
                <w:lang w:val="en-US"/>
              </w:rPr>
              <w:t>LIT 1-</w:t>
            </w:r>
            <w:proofErr w:type="spellStart"/>
            <w:r w:rsidRPr="00AE67AC">
              <w:rPr>
                <w:rFonts w:ascii="Comic Sans MS" w:hAnsi="Comic Sans MS"/>
                <w:color w:val="FF0000"/>
                <w:sz w:val="20"/>
                <w:szCs w:val="20"/>
                <w:lang w:val="en-US"/>
              </w:rPr>
              <w:t>13a</w:t>
            </w:r>
            <w:proofErr w:type="spellEnd"/>
          </w:p>
          <w:p w14:paraId="06CB7D15" w14:textId="77777777" w:rsidR="003D678D" w:rsidRPr="00AE67AC" w:rsidRDefault="003D678D" w:rsidP="00921164">
            <w:pPr>
              <w:widowControl w:val="0"/>
              <w:autoSpaceDE w:val="0"/>
              <w:autoSpaceDN w:val="0"/>
              <w:adjustRightInd w:val="0"/>
              <w:rPr>
                <w:rFonts w:ascii="Comic Sans MS" w:hAnsi="Comic Sans MS"/>
                <w:sz w:val="20"/>
                <w:szCs w:val="20"/>
                <w:lang w:val="en-US"/>
              </w:rPr>
            </w:pPr>
          </w:p>
          <w:p w14:paraId="478A495F" w14:textId="77777777" w:rsidR="003D678D" w:rsidRPr="00AE67AC" w:rsidRDefault="003D678D" w:rsidP="00921164">
            <w:pPr>
              <w:widowControl w:val="0"/>
              <w:autoSpaceDE w:val="0"/>
              <w:autoSpaceDN w:val="0"/>
              <w:adjustRightInd w:val="0"/>
              <w:rPr>
                <w:rFonts w:ascii="Comic Sans MS" w:hAnsi="Comic Sans MS"/>
                <w:sz w:val="20"/>
                <w:szCs w:val="20"/>
                <w:lang w:val="en-US"/>
              </w:rPr>
            </w:pPr>
          </w:p>
          <w:p w14:paraId="1F2DAAF0" w14:textId="77777777" w:rsidR="003D678D" w:rsidRPr="00AE67AC" w:rsidRDefault="003D678D" w:rsidP="00921164">
            <w:pPr>
              <w:widowControl w:val="0"/>
              <w:autoSpaceDE w:val="0"/>
              <w:autoSpaceDN w:val="0"/>
              <w:adjustRightInd w:val="0"/>
              <w:rPr>
                <w:rFonts w:ascii="Comic Sans MS" w:hAnsi="Comic Sans MS"/>
                <w:sz w:val="20"/>
                <w:szCs w:val="20"/>
                <w:lang w:val="en-US"/>
              </w:rPr>
            </w:pPr>
            <w:r w:rsidRPr="00AE67AC">
              <w:rPr>
                <w:rFonts w:ascii="Comic Sans MS" w:hAnsi="Comic Sans MS"/>
                <w:sz w:val="20"/>
                <w:szCs w:val="20"/>
                <w:lang w:val="en-US"/>
              </w:rPr>
              <w:t xml:space="preserve">To show my understanding, I can respond to different kinds of questions and other close reading </w:t>
            </w:r>
            <w:proofErr w:type="gramStart"/>
            <w:r w:rsidRPr="00AE67AC">
              <w:rPr>
                <w:rFonts w:ascii="Comic Sans MS" w:hAnsi="Comic Sans MS"/>
                <w:sz w:val="20"/>
                <w:szCs w:val="20"/>
                <w:lang w:val="en-US"/>
              </w:rPr>
              <w:t>tasks</w:t>
            </w:r>
            <w:proofErr w:type="gramEnd"/>
            <w:r w:rsidRPr="00AE67AC">
              <w:rPr>
                <w:rFonts w:ascii="Comic Sans MS" w:hAnsi="Comic Sans MS"/>
                <w:sz w:val="20"/>
                <w:szCs w:val="20"/>
                <w:lang w:val="en-US"/>
              </w:rPr>
              <w:t xml:space="preserve"> and I am learning to create some questions of my own.</w:t>
            </w:r>
          </w:p>
          <w:p w14:paraId="36038278" w14:textId="77777777" w:rsidR="003D678D" w:rsidRPr="00AE67AC" w:rsidRDefault="003D678D" w:rsidP="00921164">
            <w:pPr>
              <w:widowControl w:val="0"/>
              <w:autoSpaceDE w:val="0"/>
              <w:autoSpaceDN w:val="0"/>
              <w:adjustRightInd w:val="0"/>
              <w:rPr>
                <w:rFonts w:ascii="Comic Sans MS" w:hAnsi="Comic Sans MS"/>
                <w:sz w:val="20"/>
                <w:szCs w:val="20"/>
                <w:lang w:val="en-US"/>
              </w:rPr>
            </w:pPr>
            <w:r w:rsidRPr="00AE67AC">
              <w:rPr>
                <w:rFonts w:ascii="Comic Sans MS" w:hAnsi="Comic Sans MS"/>
                <w:color w:val="FF0000"/>
                <w:sz w:val="20"/>
                <w:szCs w:val="20"/>
                <w:lang w:val="en-US"/>
              </w:rPr>
              <w:t>ENG 1-</w:t>
            </w:r>
            <w:proofErr w:type="spellStart"/>
            <w:r w:rsidRPr="00AE67AC">
              <w:rPr>
                <w:rFonts w:ascii="Comic Sans MS" w:hAnsi="Comic Sans MS"/>
                <w:color w:val="FF0000"/>
                <w:sz w:val="20"/>
                <w:szCs w:val="20"/>
                <w:lang w:val="en-US"/>
              </w:rPr>
              <w:t>17a</w:t>
            </w:r>
            <w:proofErr w:type="spellEnd"/>
          </w:p>
        </w:tc>
        <w:tc>
          <w:tcPr>
            <w:tcW w:w="3686" w:type="dxa"/>
          </w:tcPr>
          <w:p w14:paraId="3FB101CC" w14:textId="77777777" w:rsidR="003D678D" w:rsidRPr="00720F55" w:rsidRDefault="003D678D">
            <w:pPr>
              <w:widowControl w:val="0"/>
              <w:numPr>
                <w:ilvl w:val="0"/>
                <w:numId w:val="40"/>
              </w:numPr>
              <w:autoSpaceDE w:val="0"/>
              <w:autoSpaceDN w:val="0"/>
              <w:adjustRightInd w:val="0"/>
              <w:ind w:left="357" w:hanging="357"/>
              <w:rPr>
                <w:rFonts w:ascii="Comic Sans MS" w:hAnsi="Comic Sans MS"/>
                <w:sz w:val="20"/>
                <w:szCs w:val="20"/>
                <w:lang w:val="en-US"/>
              </w:rPr>
            </w:pPr>
            <w:r w:rsidRPr="00AE67AC">
              <w:rPr>
                <w:rFonts w:ascii="Comic Sans MS" w:hAnsi="Comic Sans MS"/>
                <w:sz w:val="20"/>
                <w:szCs w:val="20"/>
                <w:lang w:val="en-US"/>
              </w:rPr>
              <w:lastRenderedPageBreak/>
              <w:t xml:space="preserve">I can read unknown words by </w:t>
            </w:r>
            <w:r w:rsidRPr="00720F55">
              <w:rPr>
                <w:rFonts w:ascii="Comic Sans MS" w:hAnsi="Comic Sans MS"/>
                <w:sz w:val="20"/>
                <w:szCs w:val="20"/>
                <w:lang w:val="en-US"/>
              </w:rPr>
              <w:t>recognising and blending familiar graphemes and letter patterns.</w:t>
            </w:r>
          </w:p>
          <w:p w14:paraId="049EBE8A" w14:textId="77777777" w:rsidR="003D678D" w:rsidRPr="00720F55" w:rsidRDefault="003D678D">
            <w:pPr>
              <w:widowControl w:val="0"/>
              <w:numPr>
                <w:ilvl w:val="0"/>
                <w:numId w:val="40"/>
              </w:numPr>
              <w:autoSpaceDE w:val="0"/>
              <w:autoSpaceDN w:val="0"/>
              <w:adjustRightInd w:val="0"/>
              <w:ind w:left="357" w:hanging="357"/>
              <w:rPr>
                <w:rFonts w:ascii="Comic Sans MS" w:hAnsi="Comic Sans MS"/>
                <w:sz w:val="20"/>
                <w:szCs w:val="20"/>
                <w:lang w:val="en-US"/>
              </w:rPr>
            </w:pPr>
            <w:r w:rsidRPr="00720F55">
              <w:rPr>
                <w:rFonts w:ascii="Comic Sans MS" w:hAnsi="Comic Sans MS"/>
                <w:sz w:val="20"/>
                <w:szCs w:val="20"/>
                <w:lang w:val="en-US"/>
              </w:rPr>
              <w:t xml:space="preserve">I can split unfamiliar words into parts that I know. </w:t>
            </w:r>
          </w:p>
          <w:p w14:paraId="590055ED" w14:textId="77777777" w:rsidR="003D678D" w:rsidRPr="00720F55" w:rsidRDefault="003D678D">
            <w:pPr>
              <w:widowControl w:val="0"/>
              <w:numPr>
                <w:ilvl w:val="0"/>
                <w:numId w:val="40"/>
              </w:numPr>
              <w:autoSpaceDE w:val="0"/>
              <w:autoSpaceDN w:val="0"/>
              <w:adjustRightInd w:val="0"/>
              <w:ind w:left="357" w:hanging="357"/>
              <w:rPr>
                <w:rFonts w:ascii="Comic Sans MS" w:hAnsi="Comic Sans MS"/>
                <w:sz w:val="20"/>
                <w:szCs w:val="20"/>
                <w:lang w:val="en-US"/>
              </w:rPr>
            </w:pPr>
            <w:r w:rsidRPr="00720F55">
              <w:rPr>
                <w:rFonts w:ascii="Comic Sans MS" w:hAnsi="Comic Sans MS"/>
                <w:sz w:val="20"/>
                <w:szCs w:val="20"/>
                <w:lang w:val="en-US"/>
              </w:rPr>
              <w:t xml:space="preserve">I can pick out and read more common words accurately and automatically. </w:t>
            </w:r>
          </w:p>
          <w:p w14:paraId="7CED3BDC" w14:textId="77777777" w:rsidR="003D678D" w:rsidRPr="00771753" w:rsidRDefault="003D678D">
            <w:pPr>
              <w:widowControl w:val="0"/>
              <w:numPr>
                <w:ilvl w:val="0"/>
                <w:numId w:val="40"/>
              </w:numPr>
              <w:autoSpaceDE w:val="0"/>
              <w:autoSpaceDN w:val="0"/>
              <w:adjustRightInd w:val="0"/>
              <w:ind w:left="357" w:hanging="357"/>
              <w:rPr>
                <w:rFonts w:ascii="Comic Sans MS" w:hAnsi="Comic Sans MS"/>
                <w:sz w:val="20"/>
                <w:szCs w:val="20"/>
                <w:lang w:val="en-US"/>
              </w:rPr>
            </w:pPr>
            <w:r w:rsidRPr="00720F55">
              <w:rPr>
                <w:rFonts w:ascii="Comic Sans MS" w:hAnsi="Comic Sans MS"/>
                <w:sz w:val="20"/>
                <w:szCs w:val="20"/>
                <w:lang w:val="en-US"/>
              </w:rPr>
              <w:t>I can read with increasing</w:t>
            </w:r>
            <w:r w:rsidRPr="00AE67AC">
              <w:rPr>
                <w:rFonts w:ascii="Comic Sans MS" w:hAnsi="Comic Sans MS"/>
                <w:sz w:val="20"/>
                <w:szCs w:val="20"/>
                <w:lang w:val="en-US"/>
              </w:rPr>
              <w:t xml:space="preserve"> </w:t>
            </w:r>
            <w:r w:rsidRPr="00AE67AC">
              <w:rPr>
                <w:rFonts w:ascii="Comic Sans MS" w:hAnsi="Comic Sans MS"/>
                <w:sz w:val="20"/>
                <w:szCs w:val="20"/>
                <w:lang w:val="en-US"/>
              </w:rPr>
              <w:lastRenderedPageBreak/>
              <w:t>fluency, pace and understanding.</w:t>
            </w:r>
          </w:p>
          <w:p w14:paraId="341E742A" w14:textId="77777777" w:rsidR="003D678D" w:rsidRPr="00AE67AC" w:rsidRDefault="003D678D">
            <w:pPr>
              <w:widowControl w:val="0"/>
              <w:numPr>
                <w:ilvl w:val="0"/>
                <w:numId w:val="40"/>
              </w:numPr>
              <w:autoSpaceDE w:val="0"/>
              <w:autoSpaceDN w:val="0"/>
              <w:adjustRightInd w:val="0"/>
              <w:ind w:left="357" w:hanging="357"/>
              <w:rPr>
                <w:rFonts w:ascii="Comic Sans MS" w:hAnsi="Comic Sans MS"/>
                <w:sz w:val="20"/>
                <w:szCs w:val="20"/>
                <w:lang w:val="en-US"/>
              </w:rPr>
            </w:pPr>
            <w:r w:rsidRPr="00AE67AC">
              <w:rPr>
                <w:rFonts w:ascii="Comic Sans MS" w:hAnsi="Comic Sans MS"/>
                <w:sz w:val="20"/>
                <w:szCs w:val="20"/>
                <w:lang w:val="en-US"/>
              </w:rPr>
              <w:t>I can spot my mistakes in reading and self-correct.</w:t>
            </w:r>
          </w:p>
          <w:p w14:paraId="0F5B31DF" w14:textId="77777777" w:rsidR="003D678D" w:rsidRPr="00AE67AC" w:rsidRDefault="003D678D">
            <w:pPr>
              <w:widowControl w:val="0"/>
              <w:numPr>
                <w:ilvl w:val="0"/>
                <w:numId w:val="40"/>
              </w:numPr>
              <w:autoSpaceDE w:val="0"/>
              <w:autoSpaceDN w:val="0"/>
              <w:adjustRightInd w:val="0"/>
              <w:ind w:left="357" w:hanging="357"/>
              <w:rPr>
                <w:rFonts w:ascii="Comic Sans MS" w:hAnsi="Comic Sans MS"/>
                <w:sz w:val="20"/>
                <w:szCs w:val="20"/>
                <w:lang w:val="en-US"/>
              </w:rPr>
            </w:pPr>
            <w:r w:rsidRPr="00AE67AC">
              <w:rPr>
                <w:rFonts w:ascii="Comic Sans MS" w:hAnsi="Comic Sans MS"/>
                <w:sz w:val="20"/>
                <w:szCs w:val="20"/>
                <w:lang w:val="en-US"/>
              </w:rPr>
              <w:t xml:space="preserve">I can use </w:t>
            </w:r>
            <w:r>
              <w:rPr>
                <w:rFonts w:ascii="Comic Sans MS" w:hAnsi="Comic Sans MS"/>
                <w:sz w:val="20"/>
                <w:szCs w:val="20"/>
                <w:lang w:val="en-US"/>
              </w:rPr>
              <w:t xml:space="preserve">my understanding of text, </w:t>
            </w:r>
            <w:r w:rsidRPr="00AE67AC">
              <w:rPr>
                <w:rFonts w:ascii="Comic Sans MS" w:hAnsi="Comic Sans MS"/>
                <w:sz w:val="20"/>
                <w:szCs w:val="20"/>
                <w:lang w:val="en-US"/>
              </w:rPr>
              <w:t xml:space="preserve">grammar and punctuation to help me read with expression. </w:t>
            </w:r>
          </w:p>
          <w:p w14:paraId="3894FDD8" w14:textId="77777777" w:rsidR="003D678D" w:rsidRPr="00720F55" w:rsidRDefault="003D678D">
            <w:pPr>
              <w:widowControl w:val="0"/>
              <w:numPr>
                <w:ilvl w:val="0"/>
                <w:numId w:val="40"/>
              </w:numPr>
              <w:autoSpaceDE w:val="0"/>
              <w:autoSpaceDN w:val="0"/>
              <w:adjustRightInd w:val="0"/>
              <w:ind w:left="357" w:hanging="357"/>
              <w:rPr>
                <w:rFonts w:ascii="Comic Sans MS" w:hAnsi="Comic Sans MS"/>
                <w:sz w:val="20"/>
                <w:szCs w:val="20"/>
                <w:lang w:val="en-US"/>
              </w:rPr>
            </w:pPr>
            <w:r w:rsidRPr="00AE67AC">
              <w:rPr>
                <w:rFonts w:ascii="Comic Sans MS" w:hAnsi="Comic Sans MS"/>
                <w:sz w:val="20"/>
                <w:szCs w:val="20"/>
                <w:lang w:val="en-US"/>
              </w:rPr>
              <w:t xml:space="preserve">I can use picture and context </w:t>
            </w:r>
            <w:r w:rsidRPr="00720F55">
              <w:rPr>
                <w:rFonts w:ascii="Comic Sans MS" w:hAnsi="Comic Sans MS"/>
                <w:sz w:val="20"/>
                <w:szCs w:val="20"/>
                <w:lang w:val="en-US"/>
              </w:rPr>
              <w:t>clues and background knowledge to help me to understand what I read.</w:t>
            </w:r>
          </w:p>
          <w:p w14:paraId="46DB2C66" w14:textId="77777777" w:rsidR="003D678D" w:rsidRPr="00AE67AC" w:rsidRDefault="003D678D">
            <w:pPr>
              <w:widowControl w:val="0"/>
              <w:numPr>
                <w:ilvl w:val="0"/>
                <w:numId w:val="40"/>
              </w:numPr>
              <w:autoSpaceDE w:val="0"/>
              <w:autoSpaceDN w:val="0"/>
              <w:adjustRightInd w:val="0"/>
              <w:ind w:left="357" w:hanging="357"/>
              <w:rPr>
                <w:rFonts w:ascii="Comic Sans MS" w:hAnsi="Comic Sans MS"/>
                <w:sz w:val="20"/>
                <w:szCs w:val="20"/>
                <w:lang w:val="en-US"/>
              </w:rPr>
            </w:pPr>
            <w:r w:rsidRPr="00720F55">
              <w:rPr>
                <w:rFonts w:ascii="Comic Sans MS" w:hAnsi="Comic Sans MS"/>
                <w:sz w:val="20"/>
                <w:szCs w:val="20"/>
                <w:lang w:val="en-US"/>
              </w:rPr>
              <w:t>I can use key</w:t>
            </w:r>
            <w:r w:rsidRPr="00AE67AC">
              <w:rPr>
                <w:rFonts w:ascii="Comic Sans MS" w:hAnsi="Comic Sans MS"/>
                <w:sz w:val="20"/>
                <w:szCs w:val="20"/>
                <w:lang w:val="en-US"/>
              </w:rPr>
              <w:t xml:space="preserve"> words and ideas to develop literal understanding of text.</w:t>
            </w:r>
          </w:p>
          <w:p w14:paraId="6143123B" w14:textId="77777777" w:rsidR="003D678D" w:rsidRPr="00AE67AC" w:rsidRDefault="003D678D">
            <w:pPr>
              <w:widowControl w:val="0"/>
              <w:numPr>
                <w:ilvl w:val="0"/>
                <w:numId w:val="40"/>
              </w:numPr>
              <w:autoSpaceDE w:val="0"/>
              <w:autoSpaceDN w:val="0"/>
              <w:adjustRightInd w:val="0"/>
              <w:ind w:left="357" w:hanging="357"/>
              <w:rPr>
                <w:rFonts w:ascii="Comic Sans MS" w:hAnsi="Comic Sans MS"/>
                <w:sz w:val="20"/>
                <w:szCs w:val="20"/>
                <w:lang w:val="en-US"/>
              </w:rPr>
            </w:pPr>
            <w:r>
              <w:rPr>
                <w:rFonts w:ascii="Comic Sans MS" w:hAnsi="Comic Sans MS"/>
                <w:sz w:val="20"/>
                <w:szCs w:val="20"/>
                <w:lang w:val="en-US"/>
              </w:rPr>
              <w:t xml:space="preserve">I can talk about the character </w:t>
            </w:r>
            <w:r w:rsidRPr="00AE67AC">
              <w:rPr>
                <w:rFonts w:ascii="Comic Sans MS" w:hAnsi="Comic Sans MS"/>
                <w:sz w:val="20"/>
                <w:szCs w:val="20"/>
                <w:lang w:val="en-US"/>
              </w:rPr>
              <w:t>and main theme of a story and say what I think of it/ relate it to my own experiences.</w:t>
            </w:r>
          </w:p>
          <w:p w14:paraId="651F3EB8" w14:textId="77777777" w:rsidR="003D678D" w:rsidRPr="00AE67AC" w:rsidRDefault="003D678D">
            <w:pPr>
              <w:widowControl w:val="0"/>
              <w:numPr>
                <w:ilvl w:val="0"/>
                <w:numId w:val="40"/>
              </w:numPr>
              <w:autoSpaceDE w:val="0"/>
              <w:autoSpaceDN w:val="0"/>
              <w:adjustRightInd w:val="0"/>
              <w:ind w:left="357" w:hanging="357"/>
              <w:rPr>
                <w:rFonts w:ascii="Comic Sans MS" w:hAnsi="Comic Sans MS"/>
                <w:sz w:val="20"/>
                <w:szCs w:val="20"/>
                <w:lang w:val="en-US"/>
              </w:rPr>
            </w:pPr>
            <w:r w:rsidRPr="00AE67AC">
              <w:rPr>
                <w:rFonts w:ascii="Comic Sans MS" w:hAnsi="Comic Sans MS"/>
                <w:sz w:val="20"/>
                <w:szCs w:val="20"/>
                <w:lang w:val="en-US"/>
              </w:rPr>
              <w:t xml:space="preserve">I can make predictions about the text and give a reason, to show my understanding.  </w:t>
            </w:r>
          </w:p>
          <w:p w14:paraId="7AB5F826" w14:textId="77777777" w:rsidR="003D678D" w:rsidRPr="00AE67AC" w:rsidRDefault="003D678D">
            <w:pPr>
              <w:widowControl w:val="0"/>
              <w:numPr>
                <w:ilvl w:val="0"/>
                <w:numId w:val="40"/>
              </w:numPr>
              <w:autoSpaceDE w:val="0"/>
              <w:autoSpaceDN w:val="0"/>
              <w:adjustRightInd w:val="0"/>
              <w:ind w:left="357" w:hanging="357"/>
              <w:rPr>
                <w:rFonts w:ascii="Comic Sans MS" w:hAnsi="Comic Sans MS"/>
                <w:sz w:val="20"/>
                <w:szCs w:val="20"/>
                <w:lang w:val="en-US"/>
              </w:rPr>
            </w:pPr>
            <w:r w:rsidRPr="00AE67AC">
              <w:rPr>
                <w:rFonts w:ascii="Comic Sans MS" w:hAnsi="Comic Sans MS"/>
                <w:sz w:val="20"/>
                <w:szCs w:val="20"/>
                <w:lang w:val="en-US"/>
              </w:rPr>
              <w:t xml:space="preserve">I can answer lower order and higher order questions about my text. </w:t>
            </w:r>
          </w:p>
          <w:p w14:paraId="31FDCBCE" w14:textId="77777777" w:rsidR="003D678D" w:rsidRPr="00AE67AC" w:rsidRDefault="003D678D">
            <w:pPr>
              <w:widowControl w:val="0"/>
              <w:numPr>
                <w:ilvl w:val="0"/>
                <w:numId w:val="40"/>
              </w:numPr>
              <w:autoSpaceDE w:val="0"/>
              <w:autoSpaceDN w:val="0"/>
              <w:adjustRightInd w:val="0"/>
              <w:ind w:left="357" w:hanging="357"/>
              <w:rPr>
                <w:rFonts w:ascii="Comic Sans MS" w:hAnsi="Comic Sans MS"/>
                <w:sz w:val="20"/>
                <w:szCs w:val="20"/>
                <w:lang w:val="en-US"/>
              </w:rPr>
            </w:pPr>
            <w:r w:rsidRPr="00AE67AC">
              <w:rPr>
                <w:rFonts w:ascii="Comic Sans MS" w:hAnsi="Comic Sans MS"/>
                <w:sz w:val="20"/>
                <w:szCs w:val="20"/>
                <w:lang w:val="en-US"/>
              </w:rPr>
              <w:t>I can frame questions about the text to ask others.</w:t>
            </w:r>
          </w:p>
        </w:tc>
        <w:tc>
          <w:tcPr>
            <w:tcW w:w="3260" w:type="dxa"/>
          </w:tcPr>
          <w:p w14:paraId="70807D5E" w14:textId="77777777" w:rsidR="003D678D" w:rsidRPr="00AE67AC" w:rsidRDefault="003D678D" w:rsidP="00921164">
            <w:pPr>
              <w:widowControl w:val="0"/>
              <w:autoSpaceDE w:val="0"/>
              <w:autoSpaceDN w:val="0"/>
              <w:adjustRightInd w:val="0"/>
              <w:rPr>
                <w:rFonts w:ascii="Comic Sans MS" w:hAnsi="Comic Sans MS"/>
                <w:sz w:val="20"/>
                <w:szCs w:val="20"/>
                <w:lang w:val="en-US"/>
              </w:rPr>
            </w:pPr>
          </w:p>
          <w:p w14:paraId="0C566FB2" w14:textId="77777777" w:rsidR="003D678D" w:rsidRPr="00AE67AC" w:rsidRDefault="003D678D" w:rsidP="00921164">
            <w:pPr>
              <w:widowControl w:val="0"/>
              <w:autoSpaceDE w:val="0"/>
              <w:autoSpaceDN w:val="0"/>
              <w:adjustRightInd w:val="0"/>
              <w:rPr>
                <w:rFonts w:ascii="Comic Sans MS" w:hAnsi="Comic Sans MS"/>
                <w:sz w:val="20"/>
                <w:szCs w:val="20"/>
                <w:lang w:val="en-US"/>
              </w:rPr>
            </w:pPr>
          </w:p>
          <w:p w14:paraId="6B07AC8B" w14:textId="77777777" w:rsidR="003D678D" w:rsidRPr="00AE67AC" w:rsidRDefault="003D678D" w:rsidP="00921164">
            <w:pPr>
              <w:jc w:val="center"/>
              <w:rPr>
                <w:rFonts w:ascii="Comic Sans MS" w:hAnsi="Comic Sans MS"/>
                <w:b/>
              </w:rPr>
            </w:pPr>
          </w:p>
        </w:tc>
      </w:tr>
      <w:tr w:rsidR="003D678D" w:rsidRPr="00DA2D1B" w14:paraId="4B09DA14" w14:textId="77777777" w:rsidTr="00FD172B">
        <w:tc>
          <w:tcPr>
            <w:tcW w:w="3539" w:type="dxa"/>
          </w:tcPr>
          <w:p w14:paraId="01C961EA" w14:textId="77777777" w:rsidR="003D678D" w:rsidRPr="00AE67AC" w:rsidRDefault="003D678D" w:rsidP="00921164">
            <w:pPr>
              <w:rPr>
                <w:rFonts w:ascii="Comic Sans MS" w:hAnsi="Comic Sans MS"/>
                <w:b/>
              </w:rPr>
            </w:pPr>
            <w:r w:rsidRPr="00AE67AC">
              <w:rPr>
                <w:rFonts w:ascii="Comic Sans MS" w:hAnsi="Comic Sans MS"/>
                <w:b/>
              </w:rPr>
              <w:t>Vocabulary development</w:t>
            </w:r>
          </w:p>
          <w:p w14:paraId="25BE0934" w14:textId="77777777" w:rsidR="003D678D" w:rsidRPr="00AE67AC" w:rsidRDefault="003D678D" w:rsidP="00921164">
            <w:pPr>
              <w:rPr>
                <w:rFonts w:ascii="Comic Sans MS" w:hAnsi="Comic Sans MS"/>
                <w:sz w:val="20"/>
              </w:rPr>
            </w:pPr>
            <w:r w:rsidRPr="00AE67AC">
              <w:rPr>
                <w:rFonts w:ascii="Comic Sans MS" w:hAnsi="Comic Sans MS"/>
                <w:sz w:val="20"/>
              </w:rPr>
              <w:t xml:space="preserve">Explicit, interactive teaching of unknown ‘mature cross curricular </w:t>
            </w:r>
          </w:p>
          <w:p w14:paraId="0673D668" w14:textId="77777777" w:rsidR="003D678D" w:rsidRPr="00AE67AC" w:rsidRDefault="003D678D" w:rsidP="00921164">
            <w:pPr>
              <w:rPr>
                <w:rFonts w:ascii="Comic Sans MS" w:hAnsi="Comic Sans MS"/>
                <w:sz w:val="20"/>
              </w:rPr>
            </w:pPr>
            <w:r w:rsidRPr="00AE67AC">
              <w:rPr>
                <w:rFonts w:ascii="Comic Sans MS" w:hAnsi="Comic Sans MS"/>
                <w:sz w:val="20"/>
              </w:rPr>
              <w:lastRenderedPageBreak/>
              <w:t>words</w:t>
            </w:r>
            <w:proofErr w:type="gramStart"/>
            <w:r w:rsidRPr="00AE67AC">
              <w:rPr>
                <w:rFonts w:ascii="Comic Sans MS" w:hAnsi="Comic Sans MS"/>
                <w:sz w:val="20"/>
              </w:rPr>
              <w:t>’  (</w:t>
            </w:r>
            <w:proofErr w:type="gramEnd"/>
            <w:r w:rsidRPr="00AE67AC">
              <w:rPr>
                <w:rFonts w:ascii="Comic Sans MS" w:hAnsi="Comic Sans MS"/>
                <w:sz w:val="20"/>
              </w:rPr>
              <w:t xml:space="preserve">Tier 2 words) from text the </w:t>
            </w:r>
            <w:r>
              <w:rPr>
                <w:rFonts w:ascii="Comic Sans MS" w:hAnsi="Comic Sans MS"/>
                <w:sz w:val="20"/>
              </w:rPr>
              <w:t>learner</w:t>
            </w:r>
            <w:r w:rsidRPr="00AE67AC">
              <w:rPr>
                <w:rFonts w:ascii="Comic Sans MS" w:hAnsi="Comic Sans MS"/>
                <w:sz w:val="20"/>
              </w:rPr>
              <w:t xml:space="preserve"> is reading.</w:t>
            </w:r>
          </w:p>
          <w:p w14:paraId="24F4F4FA" w14:textId="77777777" w:rsidR="003D678D" w:rsidRPr="00AE67AC" w:rsidRDefault="003D678D" w:rsidP="00921164">
            <w:pPr>
              <w:rPr>
                <w:rFonts w:ascii="Comic Sans MS" w:hAnsi="Comic Sans MS"/>
                <w:sz w:val="20"/>
              </w:rPr>
            </w:pPr>
          </w:p>
          <w:p w14:paraId="6466E034" w14:textId="77777777" w:rsidR="003D678D" w:rsidRPr="00AE67AC" w:rsidRDefault="003D678D" w:rsidP="00921164">
            <w:pPr>
              <w:rPr>
                <w:rFonts w:ascii="Comic Sans MS" w:hAnsi="Comic Sans MS"/>
                <w:sz w:val="20"/>
              </w:rPr>
            </w:pPr>
            <w:r w:rsidRPr="00AE67AC">
              <w:rPr>
                <w:rFonts w:ascii="Comic Sans MS" w:hAnsi="Comic Sans MS"/>
                <w:sz w:val="20"/>
              </w:rPr>
              <w:t>Focus on word structure - discuss word parts to try to work out word</w:t>
            </w:r>
          </w:p>
          <w:p w14:paraId="59B40C5F" w14:textId="77777777" w:rsidR="003D678D" w:rsidRPr="00AE67AC" w:rsidRDefault="003D678D" w:rsidP="00921164">
            <w:pPr>
              <w:rPr>
                <w:rFonts w:ascii="Comic Sans MS" w:hAnsi="Comic Sans MS"/>
                <w:sz w:val="20"/>
              </w:rPr>
            </w:pPr>
            <w:r w:rsidRPr="00AE67AC">
              <w:rPr>
                <w:rFonts w:ascii="Comic Sans MS" w:hAnsi="Comic Sans MS"/>
                <w:sz w:val="20"/>
              </w:rPr>
              <w:t>meaning.  (syllable/ rhymes/ individual sounds)</w:t>
            </w:r>
          </w:p>
          <w:p w14:paraId="6B4B7E69" w14:textId="77777777" w:rsidR="003D678D" w:rsidRPr="00AE67AC" w:rsidRDefault="003D678D" w:rsidP="00921164">
            <w:pPr>
              <w:rPr>
                <w:rFonts w:ascii="Comic Sans MS" w:hAnsi="Comic Sans MS"/>
                <w:sz w:val="20"/>
              </w:rPr>
            </w:pPr>
          </w:p>
          <w:p w14:paraId="4A3D838C" w14:textId="77777777" w:rsidR="003D678D" w:rsidRPr="00AE67AC" w:rsidRDefault="003D678D" w:rsidP="00921164">
            <w:pPr>
              <w:rPr>
                <w:rFonts w:ascii="Comic Sans MS" w:hAnsi="Comic Sans MS"/>
                <w:sz w:val="20"/>
              </w:rPr>
            </w:pPr>
            <w:r w:rsidRPr="00AE67AC">
              <w:rPr>
                <w:rFonts w:ascii="Comic Sans MS" w:hAnsi="Comic Sans MS"/>
                <w:sz w:val="20"/>
              </w:rPr>
              <w:t>Read whole word aloud.</w:t>
            </w:r>
          </w:p>
          <w:p w14:paraId="34EC6003" w14:textId="77777777" w:rsidR="003D678D" w:rsidRPr="00AE67AC" w:rsidRDefault="003D678D" w:rsidP="00921164">
            <w:pPr>
              <w:rPr>
                <w:rFonts w:ascii="Comic Sans MS" w:hAnsi="Comic Sans MS"/>
                <w:sz w:val="20"/>
              </w:rPr>
            </w:pPr>
          </w:p>
          <w:p w14:paraId="6B2C17DF" w14:textId="77777777" w:rsidR="003D678D" w:rsidRPr="00AE67AC" w:rsidRDefault="003D678D" w:rsidP="00921164">
            <w:pPr>
              <w:rPr>
                <w:rFonts w:ascii="Comic Sans MS" w:hAnsi="Comic Sans MS"/>
                <w:sz w:val="20"/>
              </w:rPr>
            </w:pPr>
            <w:r w:rsidRPr="00AE67AC">
              <w:rPr>
                <w:rFonts w:ascii="Comic Sans MS" w:hAnsi="Comic Sans MS"/>
                <w:sz w:val="20"/>
              </w:rPr>
              <w:t>Give a clear definition using accessible vocabulary and relate to sentence in text.  (use context clues)</w:t>
            </w:r>
          </w:p>
          <w:p w14:paraId="159CBC7A" w14:textId="77777777" w:rsidR="003D678D" w:rsidRPr="00AE67AC" w:rsidRDefault="003D678D" w:rsidP="00921164">
            <w:pPr>
              <w:rPr>
                <w:rFonts w:ascii="Comic Sans MS" w:hAnsi="Comic Sans MS"/>
                <w:sz w:val="20"/>
              </w:rPr>
            </w:pPr>
          </w:p>
          <w:p w14:paraId="38F74E8A" w14:textId="77777777" w:rsidR="003D678D" w:rsidRPr="00AE67AC" w:rsidRDefault="003D678D" w:rsidP="00921164">
            <w:pPr>
              <w:rPr>
                <w:rFonts w:ascii="Comic Sans MS" w:hAnsi="Comic Sans MS"/>
                <w:sz w:val="20"/>
              </w:rPr>
            </w:pPr>
            <w:r w:rsidRPr="00AE67AC">
              <w:rPr>
                <w:rFonts w:ascii="Comic Sans MS" w:hAnsi="Comic Sans MS"/>
                <w:sz w:val="20"/>
              </w:rPr>
              <w:t>Link word to a picture. (visual support)</w:t>
            </w:r>
          </w:p>
          <w:p w14:paraId="028CE325" w14:textId="77777777" w:rsidR="003D678D" w:rsidRPr="00AE67AC" w:rsidRDefault="003D678D" w:rsidP="00921164">
            <w:pPr>
              <w:rPr>
                <w:rFonts w:ascii="Comic Sans MS" w:hAnsi="Comic Sans MS"/>
                <w:sz w:val="20"/>
              </w:rPr>
            </w:pPr>
            <w:r w:rsidRPr="00AE67AC">
              <w:rPr>
                <w:rFonts w:ascii="Comic Sans MS" w:hAnsi="Comic Sans MS"/>
                <w:sz w:val="20"/>
              </w:rPr>
              <w:t xml:space="preserve">  </w:t>
            </w:r>
          </w:p>
          <w:p w14:paraId="71F2C234" w14:textId="77777777" w:rsidR="003D678D" w:rsidRPr="00AE67AC" w:rsidRDefault="003D678D" w:rsidP="00921164">
            <w:pPr>
              <w:rPr>
                <w:rFonts w:ascii="Comic Sans MS" w:hAnsi="Comic Sans MS"/>
                <w:sz w:val="20"/>
              </w:rPr>
            </w:pPr>
            <w:r w:rsidRPr="00AE67AC">
              <w:rPr>
                <w:rFonts w:ascii="Comic Sans MS" w:hAnsi="Comic Sans MS"/>
                <w:sz w:val="20"/>
              </w:rPr>
              <w:t>Write the word.</w:t>
            </w:r>
          </w:p>
          <w:p w14:paraId="091134D7" w14:textId="77777777" w:rsidR="003D678D" w:rsidRPr="00AE67AC" w:rsidRDefault="003D678D" w:rsidP="00921164">
            <w:pPr>
              <w:rPr>
                <w:rFonts w:ascii="Comic Sans MS" w:hAnsi="Comic Sans MS"/>
                <w:sz w:val="20"/>
              </w:rPr>
            </w:pPr>
            <w:r w:rsidRPr="00AE67AC">
              <w:rPr>
                <w:rFonts w:ascii="Comic Sans MS" w:hAnsi="Comic Sans MS"/>
                <w:sz w:val="20"/>
              </w:rPr>
              <w:t xml:space="preserve"> </w:t>
            </w:r>
          </w:p>
          <w:p w14:paraId="7424CE88" w14:textId="77777777" w:rsidR="003D678D" w:rsidRPr="00AE67AC" w:rsidRDefault="003D678D" w:rsidP="00921164">
            <w:pPr>
              <w:rPr>
                <w:rFonts w:ascii="Comic Sans MS" w:hAnsi="Comic Sans MS"/>
                <w:sz w:val="20"/>
              </w:rPr>
            </w:pPr>
            <w:r w:rsidRPr="00AE67AC">
              <w:rPr>
                <w:rFonts w:ascii="Comic Sans MS" w:hAnsi="Comic Sans MS"/>
                <w:sz w:val="20"/>
              </w:rPr>
              <w:t>Model in an oral sentence and link to definition.</w:t>
            </w:r>
          </w:p>
          <w:p w14:paraId="43141A9D" w14:textId="77777777" w:rsidR="003D678D" w:rsidRPr="00AE67AC" w:rsidRDefault="003D678D" w:rsidP="00921164">
            <w:pPr>
              <w:rPr>
                <w:rFonts w:ascii="Comic Sans MS" w:hAnsi="Comic Sans MS"/>
                <w:sz w:val="20"/>
              </w:rPr>
            </w:pPr>
          </w:p>
          <w:p w14:paraId="754DBF64" w14:textId="77777777" w:rsidR="003D678D" w:rsidRPr="00AE67AC" w:rsidRDefault="003D678D" w:rsidP="00921164">
            <w:pPr>
              <w:rPr>
                <w:rFonts w:ascii="Comic Sans MS" w:hAnsi="Comic Sans MS"/>
                <w:sz w:val="20"/>
              </w:rPr>
            </w:pPr>
            <w:r>
              <w:rPr>
                <w:rFonts w:ascii="Comic Sans MS" w:hAnsi="Comic Sans MS"/>
                <w:sz w:val="20"/>
              </w:rPr>
              <w:t>Learner</w:t>
            </w:r>
            <w:r w:rsidRPr="00AE67AC">
              <w:rPr>
                <w:rFonts w:ascii="Comic Sans MS" w:hAnsi="Comic Sans MS"/>
                <w:sz w:val="20"/>
              </w:rPr>
              <w:t xml:space="preserve"> uses in an oral sentence.</w:t>
            </w:r>
          </w:p>
          <w:p w14:paraId="42B44EAC" w14:textId="77777777" w:rsidR="003D678D" w:rsidRPr="00AE67AC" w:rsidRDefault="003D678D" w:rsidP="00921164">
            <w:pPr>
              <w:rPr>
                <w:rFonts w:ascii="Comic Sans MS" w:hAnsi="Comic Sans MS"/>
                <w:b/>
              </w:rPr>
            </w:pPr>
            <w:r w:rsidRPr="00AE67AC">
              <w:rPr>
                <w:rFonts w:ascii="Comic Sans MS" w:hAnsi="Comic Sans MS"/>
                <w:sz w:val="20"/>
              </w:rPr>
              <w:t>Revisit and revise and try to enable use across different contexts.</w:t>
            </w:r>
          </w:p>
        </w:tc>
        <w:tc>
          <w:tcPr>
            <w:tcW w:w="2126" w:type="dxa"/>
          </w:tcPr>
          <w:p w14:paraId="1A3AF354" w14:textId="77777777" w:rsidR="003D678D" w:rsidRPr="00AE67AC" w:rsidRDefault="003D678D" w:rsidP="00921164">
            <w:pPr>
              <w:widowControl w:val="0"/>
              <w:autoSpaceDE w:val="0"/>
              <w:autoSpaceDN w:val="0"/>
              <w:adjustRightInd w:val="0"/>
              <w:rPr>
                <w:rFonts w:ascii="Comic Sans MS" w:hAnsi="Comic Sans MS"/>
                <w:b/>
                <w:sz w:val="20"/>
                <w:szCs w:val="20"/>
                <w:lang w:val="en-US"/>
              </w:rPr>
            </w:pPr>
            <w:r w:rsidRPr="00AE67AC">
              <w:rPr>
                <w:rFonts w:ascii="Comic Sans MS" w:hAnsi="Comic Sans MS"/>
                <w:b/>
                <w:sz w:val="20"/>
                <w:szCs w:val="20"/>
                <w:lang w:val="en-US"/>
              </w:rPr>
              <w:lastRenderedPageBreak/>
              <w:t>Tools for Reading</w:t>
            </w:r>
          </w:p>
          <w:p w14:paraId="6295A4FF" w14:textId="77777777" w:rsidR="003D678D" w:rsidRPr="00AE67AC" w:rsidRDefault="003D678D" w:rsidP="00921164">
            <w:pPr>
              <w:widowControl w:val="0"/>
              <w:autoSpaceDE w:val="0"/>
              <w:autoSpaceDN w:val="0"/>
              <w:adjustRightInd w:val="0"/>
              <w:rPr>
                <w:rFonts w:ascii="Comic Sans MS" w:hAnsi="Comic Sans MS"/>
                <w:sz w:val="20"/>
                <w:szCs w:val="20"/>
                <w:lang w:val="en-US"/>
              </w:rPr>
            </w:pPr>
          </w:p>
          <w:p w14:paraId="21E7AF6B" w14:textId="77777777" w:rsidR="003D678D" w:rsidRPr="00AE67AC" w:rsidRDefault="003D678D" w:rsidP="00921164">
            <w:pPr>
              <w:widowControl w:val="0"/>
              <w:autoSpaceDE w:val="0"/>
              <w:autoSpaceDN w:val="0"/>
              <w:adjustRightInd w:val="0"/>
              <w:rPr>
                <w:rFonts w:ascii="Comic Sans MS" w:hAnsi="Comic Sans MS"/>
                <w:sz w:val="20"/>
                <w:szCs w:val="20"/>
                <w:lang w:val="en-US"/>
              </w:rPr>
            </w:pPr>
            <w:r w:rsidRPr="00AE67AC">
              <w:rPr>
                <w:rFonts w:ascii="Comic Sans MS" w:hAnsi="Comic Sans MS"/>
                <w:sz w:val="20"/>
                <w:szCs w:val="20"/>
                <w:lang w:val="en-US"/>
              </w:rPr>
              <w:t xml:space="preserve">* Responsibility of </w:t>
            </w:r>
            <w:r w:rsidRPr="00AE67AC">
              <w:rPr>
                <w:rFonts w:ascii="Comic Sans MS" w:hAnsi="Comic Sans MS"/>
                <w:sz w:val="20"/>
                <w:szCs w:val="20"/>
                <w:lang w:val="en-US"/>
              </w:rPr>
              <w:lastRenderedPageBreak/>
              <w:t>all</w:t>
            </w:r>
          </w:p>
          <w:p w14:paraId="50415B1C" w14:textId="77777777" w:rsidR="003D678D" w:rsidRPr="00AE67AC" w:rsidRDefault="003D678D" w:rsidP="00921164">
            <w:pPr>
              <w:widowControl w:val="0"/>
              <w:autoSpaceDE w:val="0"/>
              <w:autoSpaceDN w:val="0"/>
              <w:adjustRightInd w:val="0"/>
              <w:rPr>
                <w:rFonts w:ascii="Comic Sans MS" w:hAnsi="Comic Sans MS"/>
                <w:b/>
                <w:sz w:val="20"/>
                <w:szCs w:val="20"/>
                <w:lang w:val="en-US"/>
              </w:rPr>
            </w:pPr>
          </w:p>
          <w:p w14:paraId="765126B2" w14:textId="77777777" w:rsidR="003D678D" w:rsidRPr="00AE67AC" w:rsidRDefault="003D678D" w:rsidP="00921164">
            <w:pPr>
              <w:widowControl w:val="0"/>
              <w:autoSpaceDE w:val="0"/>
              <w:autoSpaceDN w:val="0"/>
              <w:adjustRightInd w:val="0"/>
              <w:rPr>
                <w:rFonts w:ascii="Comic Sans MS" w:hAnsi="Comic Sans MS"/>
                <w:b/>
                <w:sz w:val="20"/>
                <w:szCs w:val="20"/>
                <w:lang w:val="en-US"/>
              </w:rPr>
            </w:pPr>
          </w:p>
          <w:p w14:paraId="22467F97" w14:textId="77777777" w:rsidR="003D678D" w:rsidRPr="00AE67AC" w:rsidRDefault="003D678D" w:rsidP="00921164">
            <w:pPr>
              <w:widowControl w:val="0"/>
              <w:autoSpaceDE w:val="0"/>
              <w:autoSpaceDN w:val="0"/>
              <w:adjustRightInd w:val="0"/>
              <w:rPr>
                <w:rFonts w:ascii="Comic Sans MS" w:hAnsi="Comic Sans MS"/>
                <w:b/>
                <w:sz w:val="20"/>
                <w:szCs w:val="20"/>
                <w:lang w:val="en-US"/>
              </w:rPr>
            </w:pPr>
            <w:r w:rsidRPr="00AE67AC">
              <w:rPr>
                <w:rFonts w:ascii="Comic Sans MS" w:hAnsi="Comic Sans MS"/>
                <w:b/>
                <w:sz w:val="20"/>
                <w:szCs w:val="20"/>
                <w:lang w:val="en-US"/>
              </w:rPr>
              <w:t xml:space="preserve">Creating texts  </w:t>
            </w:r>
          </w:p>
          <w:p w14:paraId="05998054" w14:textId="77777777" w:rsidR="003D678D" w:rsidRPr="00AE67AC" w:rsidRDefault="003D678D" w:rsidP="00921164">
            <w:pPr>
              <w:widowControl w:val="0"/>
              <w:autoSpaceDE w:val="0"/>
              <w:autoSpaceDN w:val="0"/>
              <w:adjustRightInd w:val="0"/>
              <w:rPr>
                <w:rFonts w:ascii="Comic Sans MS" w:hAnsi="Comic Sans MS"/>
                <w:b/>
                <w:sz w:val="20"/>
                <w:szCs w:val="20"/>
                <w:lang w:val="en-US"/>
              </w:rPr>
            </w:pPr>
          </w:p>
          <w:p w14:paraId="6CDCBA07" w14:textId="77777777" w:rsidR="003D678D" w:rsidRPr="00AE67AC" w:rsidRDefault="003D678D" w:rsidP="00921164">
            <w:pPr>
              <w:widowControl w:val="0"/>
              <w:autoSpaceDE w:val="0"/>
              <w:autoSpaceDN w:val="0"/>
              <w:adjustRightInd w:val="0"/>
              <w:rPr>
                <w:rFonts w:ascii="Comic Sans MS" w:hAnsi="Comic Sans MS"/>
                <w:sz w:val="20"/>
                <w:szCs w:val="20"/>
                <w:lang w:val="en-US"/>
              </w:rPr>
            </w:pPr>
            <w:r w:rsidRPr="00AE67AC">
              <w:rPr>
                <w:rFonts w:ascii="Comic Sans MS" w:hAnsi="Comic Sans MS"/>
                <w:sz w:val="20"/>
                <w:szCs w:val="20"/>
                <w:lang w:val="en-US"/>
              </w:rPr>
              <w:t>* Responsibility of all</w:t>
            </w:r>
          </w:p>
          <w:p w14:paraId="6AD9A27D" w14:textId="77777777" w:rsidR="003D678D" w:rsidRPr="00AE67AC" w:rsidRDefault="003D678D" w:rsidP="00921164">
            <w:pPr>
              <w:widowControl w:val="0"/>
              <w:autoSpaceDE w:val="0"/>
              <w:autoSpaceDN w:val="0"/>
              <w:adjustRightInd w:val="0"/>
              <w:rPr>
                <w:rFonts w:ascii="Comic Sans MS" w:hAnsi="Comic Sans MS"/>
                <w:sz w:val="20"/>
                <w:szCs w:val="20"/>
                <w:lang w:val="en-US"/>
              </w:rPr>
            </w:pPr>
          </w:p>
          <w:p w14:paraId="3A3B90AB" w14:textId="77777777" w:rsidR="003D678D" w:rsidRPr="00AE67AC" w:rsidRDefault="003D678D" w:rsidP="00921164">
            <w:pPr>
              <w:widowControl w:val="0"/>
              <w:autoSpaceDE w:val="0"/>
              <w:autoSpaceDN w:val="0"/>
              <w:adjustRightInd w:val="0"/>
              <w:rPr>
                <w:rFonts w:ascii="Comic Sans MS" w:hAnsi="Comic Sans MS"/>
                <w:b/>
                <w:sz w:val="20"/>
                <w:szCs w:val="20"/>
                <w:lang w:val="en-US"/>
              </w:rPr>
            </w:pPr>
          </w:p>
          <w:p w14:paraId="1A29C252" w14:textId="77777777" w:rsidR="003D678D" w:rsidRPr="00AE67AC" w:rsidRDefault="003D678D" w:rsidP="00921164">
            <w:pPr>
              <w:widowControl w:val="0"/>
              <w:autoSpaceDE w:val="0"/>
              <w:autoSpaceDN w:val="0"/>
              <w:adjustRightInd w:val="0"/>
              <w:rPr>
                <w:rFonts w:ascii="Comic Sans MS" w:hAnsi="Comic Sans MS"/>
                <w:b/>
                <w:sz w:val="20"/>
                <w:szCs w:val="20"/>
                <w:lang w:val="en-US"/>
              </w:rPr>
            </w:pPr>
            <w:r w:rsidRPr="00AE67AC">
              <w:rPr>
                <w:rFonts w:ascii="Comic Sans MS" w:hAnsi="Comic Sans MS"/>
                <w:b/>
                <w:sz w:val="20"/>
                <w:szCs w:val="20"/>
                <w:lang w:val="en-US"/>
              </w:rPr>
              <w:t>Organising and using information</w:t>
            </w:r>
          </w:p>
          <w:p w14:paraId="4F10813B" w14:textId="77777777" w:rsidR="003D678D" w:rsidRPr="00AE67AC" w:rsidRDefault="003D678D" w:rsidP="00921164">
            <w:pPr>
              <w:widowControl w:val="0"/>
              <w:autoSpaceDE w:val="0"/>
              <w:autoSpaceDN w:val="0"/>
              <w:adjustRightInd w:val="0"/>
              <w:rPr>
                <w:rFonts w:ascii="Comic Sans MS" w:hAnsi="Comic Sans MS"/>
                <w:b/>
                <w:sz w:val="20"/>
                <w:szCs w:val="20"/>
                <w:lang w:val="en-US"/>
              </w:rPr>
            </w:pPr>
          </w:p>
          <w:p w14:paraId="473A8C2D" w14:textId="77777777" w:rsidR="003D678D" w:rsidRPr="00AE67AC" w:rsidRDefault="003D678D" w:rsidP="00921164">
            <w:pPr>
              <w:widowControl w:val="0"/>
              <w:autoSpaceDE w:val="0"/>
              <w:autoSpaceDN w:val="0"/>
              <w:adjustRightInd w:val="0"/>
              <w:rPr>
                <w:rFonts w:ascii="Comic Sans MS" w:hAnsi="Comic Sans MS"/>
                <w:sz w:val="20"/>
                <w:szCs w:val="20"/>
                <w:lang w:val="en-US"/>
              </w:rPr>
            </w:pPr>
            <w:r w:rsidRPr="00AE67AC">
              <w:rPr>
                <w:rFonts w:ascii="Comic Sans MS" w:hAnsi="Comic Sans MS"/>
                <w:sz w:val="20"/>
                <w:szCs w:val="20"/>
                <w:lang w:val="en-US"/>
              </w:rPr>
              <w:t>* Responsibility of all</w:t>
            </w:r>
          </w:p>
          <w:p w14:paraId="2C2068B9" w14:textId="77777777" w:rsidR="003D678D" w:rsidRPr="00AE67AC" w:rsidRDefault="003D678D" w:rsidP="00921164">
            <w:pPr>
              <w:widowControl w:val="0"/>
              <w:autoSpaceDE w:val="0"/>
              <w:autoSpaceDN w:val="0"/>
              <w:adjustRightInd w:val="0"/>
              <w:rPr>
                <w:rFonts w:ascii="Comic Sans MS" w:hAnsi="Comic Sans MS"/>
                <w:b/>
                <w:sz w:val="20"/>
                <w:szCs w:val="20"/>
                <w:lang w:val="en-US"/>
              </w:rPr>
            </w:pPr>
          </w:p>
          <w:p w14:paraId="725E5AE5" w14:textId="77777777" w:rsidR="003D678D" w:rsidRPr="00AE67AC" w:rsidRDefault="003D678D" w:rsidP="00921164">
            <w:pPr>
              <w:widowControl w:val="0"/>
              <w:autoSpaceDE w:val="0"/>
              <w:autoSpaceDN w:val="0"/>
              <w:adjustRightInd w:val="0"/>
              <w:rPr>
                <w:rFonts w:ascii="Comic Sans MS" w:hAnsi="Comic Sans MS"/>
                <w:b/>
                <w:sz w:val="20"/>
                <w:szCs w:val="20"/>
                <w:lang w:val="en-US"/>
              </w:rPr>
            </w:pPr>
          </w:p>
          <w:p w14:paraId="28D1ED4B" w14:textId="77777777" w:rsidR="003D678D" w:rsidRPr="00AE67AC" w:rsidRDefault="003D678D" w:rsidP="00921164">
            <w:pPr>
              <w:widowControl w:val="0"/>
              <w:autoSpaceDE w:val="0"/>
              <w:autoSpaceDN w:val="0"/>
              <w:adjustRightInd w:val="0"/>
              <w:rPr>
                <w:rFonts w:ascii="Comic Sans MS" w:hAnsi="Comic Sans MS"/>
                <w:b/>
                <w:sz w:val="20"/>
                <w:szCs w:val="20"/>
                <w:lang w:val="en-US"/>
              </w:rPr>
            </w:pPr>
          </w:p>
        </w:tc>
        <w:tc>
          <w:tcPr>
            <w:tcW w:w="2835" w:type="dxa"/>
          </w:tcPr>
          <w:p w14:paraId="18891184" w14:textId="77777777" w:rsidR="003D678D" w:rsidRPr="00AE67AC" w:rsidRDefault="003D678D" w:rsidP="00921164">
            <w:pPr>
              <w:widowControl w:val="0"/>
              <w:autoSpaceDE w:val="0"/>
              <w:autoSpaceDN w:val="0"/>
              <w:adjustRightInd w:val="0"/>
              <w:rPr>
                <w:rFonts w:ascii="Comic Sans MS" w:hAnsi="Comic Sans MS"/>
                <w:sz w:val="20"/>
                <w:szCs w:val="20"/>
                <w:lang w:val="en-US"/>
              </w:rPr>
            </w:pPr>
            <w:r w:rsidRPr="00AE67AC">
              <w:rPr>
                <w:rFonts w:ascii="Comic Sans MS" w:hAnsi="Comic Sans MS"/>
                <w:sz w:val="20"/>
                <w:szCs w:val="20"/>
                <w:lang w:val="en-US"/>
              </w:rPr>
              <w:lastRenderedPageBreak/>
              <w:t xml:space="preserve">I explore sounds, letters and words, discovering how they work together and I </w:t>
            </w:r>
            <w:r w:rsidRPr="00AE67AC">
              <w:rPr>
                <w:rFonts w:ascii="Comic Sans MS" w:hAnsi="Comic Sans MS"/>
                <w:sz w:val="20"/>
                <w:szCs w:val="20"/>
                <w:lang w:val="en-US"/>
              </w:rPr>
              <w:lastRenderedPageBreak/>
              <w:t>can use what I learn to help me as I read and write.</w:t>
            </w:r>
          </w:p>
          <w:p w14:paraId="5D71C26D" w14:textId="77777777" w:rsidR="003D678D" w:rsidRPr="00AE67AC" w:rsidRDefault="003D678D" w:rsidP="00921164">
            <w:pPr>
              <w:widowControl w:val="0"/>
              <w:autoSpaceDE w:val="0"/>
              <w:autoSpaceDN w:val="0"/>
              <w:adjustRightInd w:val="0"/>
              <w:rPr>
                <w:rFonts w:ascii="Comic Sans MS" w:hAnsi="Comic Sans MS"/>
                <w:color w:val="FF0000"/>
                <w:sz w:val="20"/>
                <w:szCs w:val="20"/>
                <w:lang w:val="en-US"/>
              </w:rPr>
            </w:pPr>
            <w:r w:rsidRPr="00AE67AC">
              <w:rPr>
                <w:rFonts w:ascii="Comic Sans MS" w:hAnsi="Comic Sans MS"/>
                <w:color w:val="FF0000"/>
                <w:sz w:val="20"/>
                <w:szCs w:val="20"/>
                <w:lang w:val="en-US"/>
              </w:rPr>
              <w:t>ENG 0-</w:t>
            </w:r>
            <w:proofErr w:type="spellStart"/>
            <w:r w:rsidRPr="00AE67AC">
              <w:rPr>
                <w:rFonts w:ascii="Comic Sans MS" w:hAnsi="Comic Sans MS"/>
                <w:color w:val="FF0000"/>
                <w:sz w:val="20"/>
                <w:szCs w:val="20"/>
                <w:lang w:val="en-US"/>
              </w:rPr>
              <w:t>12A</w:t>
            </w:r>
            <w:proofErr w:type="spellEnd"/>
            <w:r w:rsidRPr="00AE67AC">
              <w:rPr>
                <w:rFonts w:ascii="Comic Sans MS" w:hAnsi="Comic Sans MS"/>
                <w:color w:val="FF0000"/>
                <w:sz w:val="20"/>
                <w:szCs w:val="20"/>
                <w:lang w:val="en-US"/>
              </w:rPr>
              <w:t>/LIT 0-</w:t>
            </w:r>
            <w:proofErr w:type="spellStart"/>
            <w:r w:rsidRPr="00AE67AC">
              <w:rPr>
                <w:rFonts w:ascii="Comic Sans MS" w:hAnsi="Comic Sans MS"/>
                <w:color w:val="FF0000"/>
                <w:sz w:val="20"/>
                <w:szCs w:val="20"/>
                <w:lang w:val="en-US"/>
              </w:rPr>
              <w:t>13a</w:t>
            </w:r>
            <w:proofErr w:type="spellEnd"/>
            <w:r w:rsidRPr="00AE67AC">
              <w:rPr>
                <w:rFonts w:ascii="Comic Sans MS" w:hAnsi="Comic Sans MS"/>
                <w:color w:val="FF0000"/>
                <w:sz w:val="20"/>
                <w:szCs w:val="20"/>
                <w:lang w:val="en-US"/>
              </w:rPr>
              <w:t xml:space="preserve"> /LIT 0-</w:t>
            </w:r>
            <w:proofErr w:type="spellStart"/>
            <w:r w:rsidRPr="00AE67AC">
              <w:rPr>
                <w:rFonts w:ascii="Comic Sans MS" w:hAnsi="Comic Sans MS"/>
                <w:color w:val="FF0000"/>
                <w:sz w:val="20"/>
                <w:szCs w:val="20"/>
                <w:lang w:val="en-US"/>
              </w:rPr>
              <w:t>21a</w:t>
            </w:r>
            <w:proofErr w:type="spellEnd"/>
          </w:p>
          <w:p w14:paraId="703CC8C1" w14:textId="77777777" w:rsidR="003D678D" w:rsidRPr="00AE67AC" w:rsidRDefault="003D678D" w:rsidP="00921164">
            <w:pPr>
              <w:widowControl w:val="0"/>
              <w:autoSpaceDE w:val="0"/>
              <w:autoSpaceDN w:val="0"/>
              <w:adjustRightInd w:val="0"/>
              <w:rPr>
                <w:rFonts w:ascii="Comic Sans MS" w:hAnsi="Comic Sans MS"/>
                <w:sz w:val="20"/>
                <w:szCs w:val="20"/>
                <w:lang w:val="en-US"/>
              </w:rPr>
            </w:pPr>
          </w:p>
          <w:p w14:paraId="66EE894D" w14:textId="77777777" w:rsidR="003D678D" w:rsidRPr="00AE67AC" w:rsidRDefault="003D678D" w:rsidP="00921164">
            <w:pPr>
              <w:widowControl w:val="0"/>
              <w:autoSpaceDE w:val="0"/>
              <w:autoSpaceDN w:val="0"/>
              <w:adjustRightInd w:val="0"/>
              <w:rPr>
                <w:rFonts w:ascii="Comic Sans MS" w:hAnsi="Comic Sans MS"/>
                <w:sz w:val="20"/>
                <w:szCs w:val="20"/>
                <w:lang w:val="en-US"/>
              </w:rPr>
            </w:pPr>
          </w:p>
          <w:p w14:paraId="68162C1B" w14:textId="77777777" w:rsidR="003D678D" w:rsidRPr="00AE67AC" w:rsidRDefault="003D678D" w:rsidP="00921164">
            <w:pPr>
              <w:widowControl w:val="0"/>
              <w:autoSpaceDE w:val="0"/>
              <w:autoSpaceDN w:val="0"/>
              <w:adjustRightInd w:val="0"/>
              <w:rPr>
                <w:rFonts w:ascii="Comic Sans MS" w:hAnsi="Comic Sans MS"/>
                <w:sz w:val="20"/>
                <w:szCs w:val="20"/>
                <w:lang w:val="en-US"/>
              </w:rPr>
            </w:pPr>
            <w:r w:rsidRPr="00AE67AC">
              <w:rPr>
                <w:rFonts w:ascii="Comic Sans MS" w:hAnsi="Comic Sans MS"/>
                <w:sz w:val="20"/>
                <w:szCs w:val="20"/>
                <w:lang w:val="en-US"/>
              </w:rPr>
              <w:t xml:space="preserve">As I listen and take part in conversations and discussion, I discover new words and phrases which I use to help me express my </w:t>
            </w:r>
            <w:proofErr w:type="gramStart"/>
            <w:r w:rsidRPr="00AE67AC">
              <w:rPr>
                <w:rFonts w:ascii="Comic Sans MS" w:hAnsi="Comic Sans MS"/>
                <w:sz w:val="20"/>
                <w:szCs w:val="20"/>
                <w:lang w:val="en-US"/>
              </w:rPr>
              <w:t>ideas</w:t>
            </w:r>
            <w:proofErr w:type="gramEnd"/>
            <w:r w:rsidRPr="00AE67AC">
              <w:rPr>
                <w:rFonts w:ascii="Comic Sans MS" w:hAnsi="Comic Sans MS"/>
                <w:sz w:val="20"/>
                <w:szCs w:val="20"/>
                <w:lang w:val="en-US"/>
              </w:rPr>
              <w:t xml:space="preserve"> thoughts and feelings.</w:t>
            </w:r>
          </w:p>
          <w:p w14:paraId="35A6FF8C" w14:textId="77777777" w:rsidR="003D678D" w:rsidRPr="00AE67AC" w:rsidRDefault="003D678D" w:rsidP="00921164">
            <w:pPr>
              <w:widowControl w:val="0"/>
              <w:autoSpaceDE w:val="0"/>
              <w:autoSpaceDN w:val="0"/>
              <w:adjustRightInd w:val="0"/>
              <w:rPr>
                <w:rFonts w:ascii="Comic Sans MS" w:hAnsi="Comic Sans MS"/>
                <w:color w:val="FF0000"/>
                <w:sz w:val="20"/>
                <w:szCs w:val="20"/>
                <w:lang w:val="en-US"/>
              </w:rPr>
            </w:pPr>
            <w:r w:rsidRPr="00AE67AC">
              <w:rPr>
                <w:rFonts w:ascii="Comic Sans MS" w:hAnsi="Comic Sans MS"/>
                <w:color w:val="FF0000"/>
                <w:sz w:val="20"/>
                <w:szCs w:val="20"/>
                <w:lang w:val="en-US"/>
              </w:rPr>
              <w:t>LIT 1-</w:t>
            </w:r>
            <w:proofErr w:type="spellStart"/>
            <w:r w:rsidRPr="00AE67AC">
              <w:rPr>
                <w:rFonts w:ascii="Comic Sans MS" w:hAnsi="Comic Sans MS"/>
                <w:color w:val="FF0000"/>
                <w:sz w:val="20"/>
                <w:szCs w:val="20"/>
                <w:lang w:val="en-US"/>
              </w:rPr>
              <w:t>10a</w:t>
            </w:r>
            <w:proofErr w:type="spellEnd"/>
          </w:p>
          <w:p w14:paraId="62A65B60" w14:textId="77777777" w:rsidR="003D678D" w:rsidRPr="00AE67AC" w:rsidRDefault="003D678D" w:rsidP="00921164">
            <w:pPr>
              <w:widowControl w:val="0"/>
              <w:autoSpaceDE w:val="0"/>
              <w:autoSpaceDN w:val="0"/>
              <w:adjustRightInd w:val="0"/>
              <w:rPr>
                <w:rFonts w:ascii="Comic Sans MS" w:hAnsi="Comic Sans MS"/>
                <w:sz w:val="20"/>
                <w:szCs w:val="20"/>
                <w:lang w:val="en-US"/>
              </w:rPr>
            </w:pPr>
          </w:p>
          <w:p w14:paraId="230C5096" w14:textId="77777777" w:rsidR="003D678D" w:rsidRPr="00AE67AC" w:rsidRDefault="003D678D" w:rsidP="00921164">
            <w:pPr>
              <w:widowControl w:val="0"/>
              <w:autoSpaceDE w:val="0"/>
              <w:autoSpaceDN w:val="0"/>
              <w:adjustRightInd w:val="0"/>
              <w:rPr>
                <w:rFonts w:ascii="Comic Sans MS" w:hAnsi="Comic Sans MS"/>
                <w:sz w:val="20"/>
                <w:szCs w:val="20"/>
                <w:lang w:val="en-US"/>
              </w:rPr>
            </w:pPr>
          </w:p>
          <w:p w14:paraId="2A7C54BF" w14:textId="77777777" w:rsidR="003D678D" w:rsidRPr="00720F55" w:rsidRDefault="003D678D" w:rsidP="00921164">
            <w:pPr>
              <w:widowControl w:val="0"/>
              <w:autoSpaceDE w:val="0"/>
              <w:autoSpaceDN w:val="0"/>
              <w:adjustRightInd w:val="0"/>
              <w:rPr>
                <w:rFonts w:ascii="Comic Sans MS" w:hAnsi="Comic Sans MS"/>
                <w:sz w:val="20"/>
                <w:szCs w:val="20"/>
                <w:lang w:val="en-US"/>
              </w:rPr>
            </w:pPr>
            <w:r w:rsidRPr="00AE67AC">
              <w:rPr>
                <w:rFonts w:ascii="Comic Sans MS" w:hAnsi="Comic Sans MS"/>
                <w:sz w:val="20"/>
                <w:szCs w:val="20"/>
                <w:lang w:val="en-US"/>
              </w:rPr>
              <w:t xml:space="preserve">By considering the type of text I am creating, I can select ideas and relevant information, </w:t>
            </w:r>
            <w:r w:rsidRPr="00720F55">
              <w:rPr>
                <w:rFonts w:ascii="Comic Sans MS" w:hAnsi="Comic Sans MS"/>
                <w:sz w:val="20"/>
                <w:szCs w:val="20"/>
                <w:lang w:val="en-US"/>
              </w:rPr>
              <w:t>organise these in a logical sequence and use words, which will be interesting and/or useful for others.</w:t>
            </w:r>
          </w:p>
          <w:p w14:paraId="7ECBFD72" w14:textId="77777777" w:rsidR="003D678D" w:rsidRPr="00AE67AC" w:rsidRDefault="003D678D" w:rsidP="00921164">
            <w:pPr>
              <w:widowControl w:val="0"/>
              <w:autoSpaceDE w:val="0"/>
              <w:autoSpaceDN w:val="0"/>
              <w:adjustRightInd w:val="0"/>
              <w:rPr>
                <w:rFonts w:ascii="Comic Sans MS" w:hAnsi="Comic Sans MS"/>
                <w:color w:val="FF0000"/>
                <w:sz w:val="20"/>
                <w:szCs w:val="20"/>
                <w:lang w:val="en-US"/>
              </w:rPr>
            </w:pPr>
            <w:r w:rsidRPr="00720F55">
              <w:rPr>
                <w:rFonts w:ascii="Comic Sans MS" w:hAnsi="Comic Sans MS"/>
                <w:color w:val="FF0000"/>
                <w:sz w:val="20"/>
                <w:szCs w:val="20"/>
                <w:lang w:val="en-US"/>
              </w:rPr>
              <w:t>LIT 1-26</w:t>
            </w:r>
          </w:p>
          <w:p w14:paraId="3C82B46F" w14:textId="77777777" w:rsidR="003D678D" w:rsidRDefault="003D678D" w:rsidP="00921164">
            <w:pPr>
              <w:widowControl w:val="0"/>
              <w:autoSpaceDE w:val="0"/>
              <w:autoSpaceDN w:val="0"/>
              <w:adjustRightInd w:val="0"/>
              <w:rPr>
                <w:rFonts w:ascii="Comic Sans MS" w:hAnsi="Comic Sans MS"/>
                <w:color w:val="FF0000"/>
                <w:sz w:val="20"/>
                <w:szCs w:val="20"/>
                <w:lang w:val="en-US"/>
              </w:rPr>
            </w:pPr>
          </w:p>
          <w:p w14:paraId="21A08959" w14:textId="77777777" w:rsidR="009C613F" w:rsidRDefault="009C613F" w:rsidP="00921164">
            <w:pPr>
              <w:widowControl w:val="0"/>
              <w:autoSpaceDE w:val="0"/>
              <w:autoSpaceDN w:val="0"/>
              <w:adjustRightInd w:val="0"/>
              <w:rPr>
                <w:rFonts w:ascii="Comic Sans MS" w:hAnsi="Comic Sans MS"/>
                <w:color w:val="FF0000"/>
                <w:sz w:val="20"/>
                <w:szCs w:val="20"/>
                <w:lang w:val="en-US"/>
              </w:rPr>
            </w:pPr>
          </w:p>
          <w:p w14:paraId="75E818B1" w14:textId="77777777" w:rsidR="009C613F" w:rsidRDefault="009C613F" w:rsidP="00921164">
            <w:pPr>
              <w:widowControl w:val="0"/>
              <w:autoSpaceDE w:val="0"/>
              <w:autoSpaceDN w:val="0"/>
              <w:adjustRightInd w:val="0"/>
              <w:rPr>
                <w:rFonts w:ascii="Comic Sans MS" w:hAnsi="Comic Sans MS"/>
                <w:color w:val="FF0000"/>
                <w:sz w:val="20"/>
                <w:szCs w:val="20"/>
                <w:lang w:val="en-US"/>
              </w:rPr>
            </w:pPr>
          </w:p>
          <w:p w14:paraId="72C70B5A" w14:textId="77777777" w:rsidR="009C613F" w:rsidRPr="00AE67AC" w:rsidRDefault="009C613F" w:rsidP="00921164">
            <w:pPr>
              <w:widowControl w:val="0"/>
              <w:autoSpaceDE w:val="0"/>
              <w:autoSpaceDN w:val="0"/>
              <w:adjustRightInd w:val="0"/>
              <w:rPr>
                <w:rFonts w:ascii="Comic Sans MS" w:hAnsi="Comic Sans MS"/>
                <w:color w:val="FF0000"/>
                <w:sz w:val="20"/>
                <w:szCs w:val="20"/>
                <w:lang w:val="en-US"/>
              </w:rPr>
            </w:pPr>
          </w:p>
        </w:tc>
        <w:tc>
          <w:tcPr>
            <w:tcW w:w="3686" w:type="dxa"/>
          </w:tcPr>
          <w:p w14:paraId="590B6F29" w14:textId="77777777" w:rsidR="003D678D" w:rsidRPr="00AE67AC" w:rsidRDefault="003D678D">
            <w:pPr>
              <w:widowControl w:val="0"/>
              <w:numPr>
                <w:ilvl w:val="0"/>
                <w:numId w:val="42"/>
              </w:numPr>
              <w:autoSpaceDE w:val="0"/>
              <w:autoSpaceDN w:val="0"/>
              <w:adjustRightInd w:val="0"/>
              <w:ind w:left="357" w:hanging="357"/>
              <w:rPr>
                <w:rFonts w:ascii="Comic Sans MS" w:hAnsi="Comic Sans MS"/>
                <w:sz w:val="20"/>
                <w:szCs w:val="20"/>
                <w:lang w:val="en-US"/>
              </w:rPr>
            </w:pPr>
            <w:r w:rsidRPr="00AE67AC">
              <w:rPr>
                <w:rFonts w:ascii="Comic Sans MS" w:hAnsi="Comic Sans MS"/>
                <w:sz w:val="20"/>
                <w:szCs w:val="20"/>
                <w:lang w:val="en-US"/>
              </w:rPr>
              <w:lastRenderedPageBreak/>
              <w:t>I can read, talk about and help to work out the meaning of words.</w:t>
            </w:r>
          </w:p>
          <w:p w14:paraId="26B44E4A" w14:textId="77777777" w:rsidR="003D678D" w:rsidRPr="00AE67AC" w:rsidRDefault="003D678D">
            <w:pPr>
              <w:widowControl w:val="0"/>
              <w:numPr>
                <w:ilvl w:val="0"/>
                <w:numId w:val="42"/>
              </w:numPr>
              <w:autoSpaceDE w:val="0"/>
              <w:autoSpaceDN w:val="0"/>
              <w:adjustRightInd w:val="0"/>
              <w:ind w:left="357" w:hanging="357"/>
              <w:rPr>
                <w:rFonts w:ascii="Comic Sans MS" w:hAnsi="Comic Sans MS"/>
                <w:sz w:val="20"/>
                <w:szCs w:val="20"/>
                <w:lang w:val="en-US"/>
              </w:rPr>
            </w:pPr>
            <w:r w:rsidRPr="00AE67AC">
              <w:rPr>
                <w:rFonts w:ascii="Comic Sans MS" w:hAnsi="Comic Sans MS"/>
                <w:sz w:val="20"/>
                <w:szCs w:val="20"/>
                <w:lang w:val="en-US"/>
              </w:rPr>
              <w:t xml:space="preserve">I can use new vocabulary in my </w:t>
            </w:r>
            <w:r w:rsidRPr="00AE67AC">
              <w:rPr>
                <w:rFonts w:ascii="Comic Sans MS" w:hAnsi="Comic Sans MS"/>
                <w:sz w:val="20"/>
                <w:szCs w:val="20"/>
                <w:lang w:val="en-US"/>
              </w:rPr>
              <w:lastRenderedPageBreak/>
              <w:t>own oral and written sentences.</w:t>
            </w:r>
          </w:p>
          <w:p w14:paraId="6E2C30EA" w14:textId="77777777" w:rsidR="003D678D" w:rsidRPr="00AE67AC" w:rsidRDefault="003D678D">
            <w:pPr>
              <w:widowControl w:val="0"/>
              <w:numPr>
                <w:ilvl w:val="0"/>
                <w:numId w:val="42"/>
              </w:numPr>
              <w:autoSpaceDE w:val="0"/>
              <w:autoSpaceDN w:val="0"/>
              <w:adjustRightInd w:val="0"/>
              <w:ind w:left="357" w:hanging="357"/>
              <w:rPr>
                <w:rFonts w:ascii="Comic Sans MS" w:hAnsi="Comic Sans MS"/>
                <w:sz w:val="20"/>
                <w:szCs w:val="20"/>
                <w:lang w:val="en-US"/>
              </w:rPr>
            </w:pPr>
            <w:r w:rsidRPr="00AE67AC">
              <w:rPr>
                <w:rFonts w:ascii="Comic Sans MS" w:hAnsi="Comic Sans MS"/>
                <w:sz w:val="20"/>
                <w:szCs w:val="20"/>
                <w:lang w:val="en-US"/>
              </w:rPr>
              <w:t>I can demonstrate my understanding of new vocabulary by using it in different contexts.</w:t>
            </w:r>
          </w:p>
          <w:p w14:paraId="305D7E84" w14:textId="77777777" w:rsidR="003D678D" w:rsidRPr="00AE67AC" w:rsidRDefault="003D678D" w:rsidP="00921164">
            <w:pPr>
              <w:widowControl w:val="0"/>
              <w:autoSpaceDE w:val="0"/>
              <w:autoSpaceDN w:val="0"/>
              <w:adjustRightInd w:val="0"/>
              <w:rPr>
                <w:rFonts w:ascii="Comic Sans MS" w:hAnsi="Comic Sans MS"/>
                <w:sz w:val="20"/>
                <w:szCs w:val="20"/>
                <w:lang w:val="en-US"/>
              </w:rPr>
            </w:pPr>
          </w:p>
        </w:tc>
        <w:tc>
          <w:tcPr>
            <w:tcW w:w="3260" w:type="dxa"/>
          </w:tcPr>
          <w:p w14:paraId="0DCB4B06" w14:textId="77777777" w:rsidR="003D678D" w:rsidRPr="00AE67AC" w:rsidRDefault="003D678D" w:rsidP="00921164">
            <w:pPr>
              <w:jc w:val="center"/>
              <w:rPr>
                <w:rFonts w:ascii="Comic Sans MS" w:hAnsi="Comic Sans MS"/>
                <w:b/>
              </w:rPr>
            </w:pPr>
          </w:p>
        </w:tc>
      </w:tr>
      <w:tr w:rsidR="003D678D" w:rsidRPr="00DA2D1B" w14:paraId="2DD4732B" w14:textId="77777777" w:rsidTr="00FD172B">
        <w:tc>
          <w:tcPr>
            <w:tcW w:w="3539" w:type="dxa"/>
          </w:tcPr>
          <w:p w14:paraId="5400143F" w14:textId="77777777" w:rsidR="003D678D" w:rsidRPr="00AE67AC" w:rsidRDefault="003D678D" w:rsidP="00921164">
            <w:pPr>
              <w:rPr>
                <w:rFonts w:ascii="Comic Sans MS" w:hAnsi="Comic Sans MS"/>
                <w:b/>
              </w:rPr>
            </w:pPr>
            <w:r w:rsidRPr="00AE67AC">
              <w:rPr>
                <w:rFonts w:ascii="Comic Sans MS" w:hAnsi="Comic Sans MS"/>
                <w:b/>
              </w:rPr>
              <w:lastRenderedPageBreak/>
              <w:t>Mind Mapping</w:t>
            </w:r>
          </w:p>
          <w:p w14:paraId="22158CB4" w14:textId="77777777" w:rsidR="003D678D" w:rsidRPr="00AE67AC" w:rsidRDefault="003D678D" w:rsidP="00921164">
            <w:pPr>
              <w:rPr>
                <w:rFonts w:ascii="Comic Sans MS" w:hAnsi="Comic Sans MS"/>
                <w:sz w:val="20"/>
              </w:rPr>
            </w:pPr>
            <w:r w:rsidRPr="00AE67AC">
              <w:rPr>
                <w:rFonts w:ascii="Comic Sans MS" w:hAnsi="Comic Sans MS"/>
                <w:sz w:val="20"/>
              </w:rPr>
              <w:t>Use where appropriate</w:t>
            </w:r>
          </w:p>
          <w:p w14:paraId="2FC3AABC" w14:textId="77777777" w:rsidR="003D678D" w:rsidRPr="00AE67AC" w:rsidRDefault="003D678D" w:rsidP="00921164">
            <w:pPr>
              <w:rPr>
                <w:rFonts w:ascii="Comic Sans MS" w:hAnsi="Comic Sans MS"/>
                <w:sz w:val="20"/>
              </w:rPr>
            </w:pPr>
            <w:r w:rsidRPr="00AE67AC">
              <w:rPr>
                <w:rFonts w:ascii="Comic Sans MS" w:hAnsi="Comic Sans MS"/>
                <w:sz w:val="20"/>
              </w:rPr>
              <w:t>to develop ability to remember what have read/ support comprehension. (fiction/ fact)</w:t>
            </w:r>
          </w:p>
          <w:p w14:paraId="0079C3DF" w14:textId="77777777" w:rsidR="003D678D" w:rsidRPr="00AE67AC" w:rsidRDefault="003D678D" w:rsidP="00921164">
            <w:pPr>
              <w:rPr>
                <w:rFonts w:ascii="Comic Sans MS" w:hAnsi="Comic Sans MS"/>
                <w:sz w:val="20"/>
              </w:rPr>
            </w:pPr>
            <w:r w:rsidRPr="00AE67AC">
              <w:rPr>
                <w:rFonts w:ascii="Comic Sans MS" w:hAnsi="Comic Sans MS"/>
                <w:sz w:val="20"/>
              </w:rPr>
              <w:t>Use to take notes.</w:t>
            </w:r>
          </w:p>
          <w:p w14:paraId="5A5BDFC2" w14:textId="77777777" w:rsidR="003D678D" w:rsidRDefault="003D678D" w:rsidP="00921164">
            <w:pPr>
              <w:rPr>
                <w:rFonts w:ascii="Comic Sans MS" w:hAnsi="Comic Sans MS"/>
                <w:sz w:val="20"/>
              </w:rPr>
            </w:pPr>
            <w:r w:rsidRPr="00AE67AC">
              <w:rPr>
                <w:rFonts w:ascii="Comic Sans MS" w:hAnsi="Comic Sans MS"/>
                <w:sz w:val="20"/>
              </w:rPr>
              <w:t>Use to organise ideas and plan written work.</w:t>
            </w:r>
          </w:p>
          <w:p w14:paraId="11A3F397" w14:textId="77777777" w:rsidR="003D678D" w:rsidRDefault="003D678D" w:rsidP="00921164">
            <w:pPr>
              <w:rPr>
                <w:rFonts w:ascii="Comic Sans MS" w:hAnsi="Comic Sans MS"/>
                <w:sz w:val="20"/>
              </w:rPr>
            </w:pPr>
          </w:p>
          <w:p w14:paraId="59C4AC30" w14:textId="77777777" w:rsidR="003D678D" w:rsidRPr="00AE67AC" w:rsidRDefault="003D678D" w:rsidP="00921164">
            <w:pPr>
              <w:rPr>
                <w:rFonts w:ascii="Comic Sans MS" w:hAnsi="Comic Sans MS"/>
                <w:sz w:val="20"/>
              </w:rPr>
            </w:pPr>
            <w:r>
              <w:rPr>
                <w:rFonts w:ascii="Comic Sans MS" w:hAnsi="Comic Sans MS"/>
                <w:sz w:val="20"/>
              </w:rPr>
              <w:t xml:space="preserve">Use different coloured </w:t>
            </w:r>
            <w:proofErr w:type="spellStart"/>
            <w:r>
              <w:rPr>
                <w:rFonts w:ascii="Comic Sans MS" w:hAnsi="Comic Sans MS"/>
                <w:sz w:val="20"/>
              </w:rPr>
              <w:t>post-it</w:t>
            </w:r>
            <w:proofErr w:type="spellEnd"/>
            <w:r>
              <w:rPr>
                <w:rFonts w:ascii="Comic Sans MS" w:hAnsi="Comic Sans MS"/>
                <w:sz w:val="20"/>
              </w:rPr>
              <w:t xml:space="preserve"> notes.</w:t>
            </w:r>
          </w:p>
          <w:p w14:paraId="690EA073" w14:textId="77777777" w:rsidR="003D678D" w:rsidRPr="00AE67AC" w:rsidRDefault="003D678D" w:rsidP="00921164">
            <w:pPr>
              <w:rPr>
                <w:rFonts w:ascii="Comic Sans MS" w:hAnsi="Comic Sans MS"/>
                <w:sz w:val="20"/>
              </w:rPr>
            </w:pPr>
          </w:p>
          <w:p w14:paraId="712E5502" w14:textId="77777777" w:rsidR="003D678D" w:rsidRPr="00AE67AC" w:rsidRDefault="003D678D" w:rsidP="00921164">
            <w:pPr>
              <w:rPr>
                <w:rFonts w:ascii="Comic Sans MS" w:hAnsi="Comic Sans MS"/>
                <w:sz w:val="20"/>
              </w:rPr>
            </w:pPr>
            <w:r w:rsidRPr="00720F55">
              <w:rPr>
                <w:rFonts w:ascii="Comic Sans MS" w:hAnsi="Comic Sans MS"/>
                <w:sz w:val="20"/>
              </w:rPr>
              <w:t xml:space="preserve">Mind Mapping using </w:t>
            </w:r>
            <w:proofErr w:type="spellStart"/>
            <w:r w:rsidRPr="00720F55">
              <w:rPr>
                <w:rFonts w:ascii="Comic Sans MS" w:hAnsi="Comic Sans MS"/>
                <w:sz w:val="20"/>
              </w:rPr>
              <w:t>i</w:t>
            </w:r>
            <w:proofErr w:type="spellEnd"/>
            <w:r w:rsidRPr="00720F55">
              <w:rPr>
                <w:rFonts w:ascii="Comic Sans MS" w:hAnsi="Comic Sans MS"/>
                <w:sz w:val="20"/>
              </w:rPr>
              <w:t>-pad apps</w:t>
            </w:r>
            <w:r w:rsidRPr="00AE67AC">
              <w:rPr>
                <w:rFonts w:ascii="Comic Sans MS" w:hAnsi="Comic Sans MS"/>
                <w:sz w:val="20"/>
              </w:rPr>
              <w:t xml:space="preserve"> </w:t>
            </w:r>
          </w:p>
          <w:p w14:paraId="198029E3" w14:textId="77777777" w:rsidR="003D678D" w:rsidRPr="00AE67AC" w:rsidRDefault="003D678D" w:rsidP="00921164">
            <w:pPr>
              <w:rPr>
                <w:rFonts w:ascii="Comic Sans MS" w:hAnsi="Comic Sans MS"/>
                <w:sz w:val="20"/>
              </w:rPr>
            </w:pPr>
          </w:p>
          <w:p w14:paraId="64D39C30" w14:textId="77777777" w:rsidR="003D678D" w:rsidRPr="00AE67AC" w:rsidRDefault="003D678D" w:rsidP="00921164">
            <w:pPr>
              <w:rPr>
                <w:rFonts w:ascii="Comic Sans MS" w:hAnsi="Comic Sans MS"/>
                <w:sz w:val="20"/>
              </w:rPr>
            </w:pPr>
          </w:p>
          <w:p w14:paraId="251BDC85" w14:textId="77777777" w:rsidR="003D678D" w:rsidRPr="00AE67AC" w:rsidRDefault="003D678D" w:rsidP="00921164">
            <w:pPr>
              <w:rPr>
                <w:rFonts w:ascii="Comic Sans MS" w:hAnsi="Comic Sans MS"/>
                <w:b/>
              </w:rPr>
            </w:pPr>
          </w:p>
          <w:p w14:paraId="38E79031" w14:textId="77777777" w:rsidR="003D678D" w:rsidRPr="00AE67AC" w:rsidRDefault="003D678D" w:rsidP="00921164">
            <w:pPr>
              <w:rPr>
                <w:rFonts w:ascii="Comic Sans MS" w:hAnsi="Comic Sans MS"/>
                <w:b/>
              </w:rPr>
            </w:pPr>
          </w:p>
        </w:tc>
        <w:tc>
          <w:tcPr>
            <w:tcW w:w="2126" w:type="dxa"/>
          </w:tcPr>
          <w:p w14:paraId="26937248" w14:textId="77777777" w:rsidR="003D678D" w:rsidRPr="00AE67AC" w:rsidRDefault="003D678D" w:rsidP="00921164">
            <w:pPr>
              <w:widowControl w:val="0"/>
              <w:autoSpaceDE w:val="0"/>
              <w:autoSpaceDN w:val="0"/>
              <w:adjustRightInd w:val="0"/>
              <w:rPr>
                <w:rFonts w:ascii="Comic Sans MS" w:hAnsi="Comic Sans MS"/>
                <w:b/>
                <w:sz w:val="20"/>
                <w:szCs w:val="20"/>
                <w:lang w:val="en-US"/>
              </w:rPr>
            </w:pPr>
            <w:r w:rsidRPr="00AE67AC">
              <w:rPr>
                <w:rFonts w:ascii="Comic Sans MS" w:hAnsi="Comic Sans MS"/>
                <w:b/>
                <w:sz w:val="20"/>
                <w:szCs w:val="20"/>
                <w:lang w:val="en-US"/>
              </w:rPr>
              <w:t>Tools for Reading</w:t>
            </w:r>
          </w:p>
          <w:p w14:paraId="0193FCC4" w14:textId="77777777" w:rsidR="003D678D" w:rsidRPr="00AE67AC" w:rsidRDefault="003D678D" w:rsidP="00921164">
            <w:pPr>
              <w:widowControl w:val="0"/>
              <w:autoSpaceDE w:val="0"/>
              <w:autoSpaceDN w:val="0"/>
              <w:adjustRightInd w:val="0"/>
              <w:rPr>
                <w:rFonts w:ascii="Comic Sans MS" w:hAnsi="Comic Sans MS"/>
                <w:sz w:val="20"/>
                <w:szCs w:val="20"/>
                <w:lang w:val="en-US"/>
              </w:rPr>
            </w:pPr>
          </w:p>
          <w:p w14:paraId="25549F0E" w14:textId="77777777" w:rsidR="003D678D" w:rsidRPr="00AE67AC" w:rsidRDefault="003D678D" w:rsidP="00921164">
            <w:pPr>
              <w:widowControl w:val="0"/>
              <w:autoSpaceDE w:val="0"/>
              <w:autoSpaceDN w:val="0"/>
              <w:adjustRightInd w:val="0"/>
              <w:rPr>
                <w:rFonts w:ascii="Comic Sans MS" w:hAnsi="Comic Sans MS"/>
                <w:sz w:val="20"/>
                <w:szCs w:val="20"/>
                <w:lang w:val="en-US"/>
              </w:rPr>
            </w:pPr>
            <w:r w:rsidRPr="00AE67AC">
              <w:rPr>
                <w:rFonts w:ascii="Comic Sans MS" w:hAnsi="Comic Sans MS"/>
                <w:sz w:val="20"/>
                <w:szCs w:val="20"/>
                <w:lang w:val="en-US"/>
              </w:rPr>
              <w:t>* Responsibility of all</w:t>
            </w:r>
          </w:p>
          <w:p w14:paraId="3A66AA3D" w14:textId="77777777" w:rsidR="003D678D" w:rsidRPr="00AE67AC" w:rsidRDefault="003D678D" w:rsidP="00921164">
            <w:pPr>
              <w:widowControl w:val="0"/>
              <w:autoSpaceDE w:val="0"/>
              <w:autoSpaceDN w:val="0"/>
              <w:adjustRightInd w:val="0"/>
              <w:rPr>
                <w:rFonts w:ascii="Comic Sans MS" w:hAnsi="Comic Sans MS"/>
                <w:sz w:val="20"/>
                <w:szCs w:val="20"/>
                <w:lang w:val="en-US"/>
              </w:rPr>
            </w:pPr>
          </w:p>
          <w:p w14:paraId="0F9DB673" w14:textId="77777777" w:rsidR="003D678D" w:rsidRPr="00AE67AC" w:rsidRDefault="003D678D" w:rsidP="00921164">
            <w:pPr>
              <w:widowControl w:val="0"/>
              <w:autoSpaceDE w:val="0"/>
              <w:autoSpaceDN w:val="0"/>
              <w:adjustRightInd w:val="0"/>
              <w:rPr>
                <w:rFonts w:ascii="Comic Sans MS" w:hAnsi="Comic Sans MS"/>
                <w:sz w:val="20"/>
                <w:szCs w:val="20"/>
                <w:lang w:val="en-US"/>
              </w:rPr>
            </w:pPr>
          </w:p>
          <w:p w14:paraId="306D1220" w14:textId="77777777" w:rsidR="003D678D" w:rsidRPr="00AE67AC" w:rsidRDefault="003D678D" w:rsidP="00921164">
            <w:pPr>
              <w:widowControl w:val="0"/>
              <w:autoSpaceDE w:val="0"/>
              <w:autoSpaceDN w:val="0"/>
              <w:adjustRightInd w:val="0"/>
              <w:rPr>
                <w:rFonts w:ascii="Comic Sans MS" w:hAnsi="Comic Sans MS"/>
                <w:b/>
                <w:sz w:val="20"/>
                <w:szCs w:val="20"/>
                <w:lang w:val="en-US"/>
              </w:rPr>
            </w:pPr>
            <w:r w:rsidRPr="00AE67AC">
              <w:rPr>
                <w:rFonts w:ascii="Comic Sans MS" w:hAnsi="Comic Sans MS"/>
                <w:b/>
                <w:sz w:val="20"/>
                <w:szCs w:val="20"/>
                <w:lang w:val="en-US"/>
              </w:rPr>
              <w:t>Organising and using information</w:t>
            </w:r>
          </w:p>
          <w:p w14:paraId="635D1FE1" w14:textId="77777777" w:rsidR="003D678D" w:rsidRPr="00AE67AC" w:rsidRDefault="003D678D" w:rsidP="00921164">
            <w:pPr>
              <w:widowControl w:val="0"/>
              <w:autoSpaceDE w:val="0"/>
              <w:autoSpaceDN w:val="0"/>
              <w:adjustRightInd w:val="0"/>
              <w:rPr>
                <w:rFonts w:ascii="Comic Sans MS" w:hAnsi="Comic Sans MS"/>
                <w:b/>
                <w:sz w:val="20"/>
                <w:szCs w:val="20"/>
                <w:lang w:val="en-US"/>
              </w:rPr>
            </w:pPr>
          </w:p>
          <w:p w14:paraId="069CD4CE" w14:textId="77777777" w:rsidR="003D678D" w:rsidRPr="00AE67AC" w:rsidRDefault="003D678D" w:rsidP="00921164">
            <w:pPr>
              <w:widowControl w:val="0"/>
              <w:autoSpaceDE w:val="0"/>
              <w:autoSpaceDN w:val="0"/>
              <w:adjustRightInd w:val="0"/>
              <w:rPr>
                <w:rFonts w:ascii="Comic Sans MS" w:hAnsi="Comic Sans MS"/>
                <w:sz w:val="20"/>
                <w:szCs w:val="20"/>
                <w:lang w:val="en-US"/>
              </w:rPr>
            </w:pPr>
            <w:r w:rsidRPr="00AE67AC">
              <w:rPr>
                <w:rFonts w:ascii="Comic Sans MS" w:hAnsi="Comic Sans MS"/>
                <w:sz w:val="20"/>
                <w:szCs w:val="20"/>
                <w:lang w:val="en-US"/>
              </w:rPr>
              <w:t>* Responsibility of all</w:t>
            </w:r>
          </w:p>
          <w:p w14:paraId="499CA30D" w14:textId="77777777" w:rsidR="003D678D" w:rsidRPr="00AE67AC" w:rsidRDefault="003D678D" w:rsidP="00921164">
            <w:pPr>
              <w:widowControl w:val="0"/>
              <w:autoSpaceDE w:val="0"/>
              <w:autoSpaceDN w:val="0"/>
              <w:adjustRightInd w:val="0"/>
              <w:rPr>
                <w:rFonts w:ascii="Comic Sans MS" w:hAnsi="Comic Sans MS"/>
                <w:b/>
                <w:sz w:val="20"/>
                <w:szCs w:val="20"/>
                <w:lang w:val="en-US"/>
              </w:rPr>
            </w:pPr>
          </w:p>
        </w:tc>
        <w:tc>
          <w:tcPr>
            <w:tcW w:w="2835" w:type="dxa"/>
          </w:tcPr>
          <w:p w14:paraId="1927F6C0" w14:textId="77777777" w:rsidR="003D678D" w:rsidRPr="00AE67AC" w:rsidRDefault="003D678D" w:rsidP="00921164">
            <w:pPr>
              <w:widowControl w:val="0"/>
              <w:autoSpaceDE w:val="0"/>
              <w:autoSpaceDN w:val="0"/>
              <w:adjustRightInd w:val="0"/>
              <w:rPr>
                <w:rFonts w:ascii="Comic Sans MS" w:hAnsi="Comic Sans MS"/>
                <w:sz w:val="20"/>
                <w:szCs w:val="20"/>
                <w:lang w:val="en-US"/>
              </w:rPr>
            </w:pPr>
            <w:r w:rsidRPr="00AE67AC">
              <w:rPr>
                <w:rFonts w:ascii="Comic Sans MS" w:hAnsi="Comic Sans MS"/>
                <w:sz w:val="20"/>
                <w:szCs w:val="20"/>
                <w:lang w:val="en-US"/>
              </w:rPr>
              <w:t xml:space="preserve">I am learning to make notes under given headings and use them to understand information, explore ideas and problems and create new texts. </w:t>
            </w:r>
          </w:p>
          <w:p w14:paraId="2D31F31A" w14:textId="77777777" w:rsidR="003D678D" w:rsidRPr="00AE67AC" w:rsidRDefault="003D678D" w:rsidP="00921164">
            <w:pPr>
              <w:widowControl w:val="0"/>
              <w:autoSpaceDE w:val="0"/>
              <w:autoSpaceDN w:val="0"/>
              <w:adjustRightInd w:val="0"/>
              <w:rPr>
                <w:rFonts w:ascii="Comic Sans MS" w:hAnsi="Comic Sans MS"/>
                <w:color w:val="FF0000"/>
                <w:sz w:val="20"/>
                <w:szCs w:val="20"/>
                <w:lang w:val="en-US"/>
              </w:rPr>
            </w:pPr>
            <w:r w:rsidRPr="00AE67AC">
              <w:rPr>
                <w:rFonts w:ascii="Comic Sans MS" w:hAnsi="Comic Sans MS"/>
                <w:color w:val="FF0000"/>
                <w:sz w:val="20"/>
                <w:szCs w:val="20"/>
                <w:lang w:val="en-US"/>
              </w:rPr>
              <w:t>LIT 1-</w:t>
            </w:r>
            <w:proofErr w:type="spellStart"/>
            <w:r w:rsidRPr="00AE67AC">
              <w:rPr>
                <w:rFonts w:ascii="Comic Sans MS" w:hAnsi="Comic Sans MS"/>
                <w:color w:val="FF0000"/>
                <w:sz w:val="20"/>
                <w:szCs w:val="20"/>
                <w:lang w:val="en-US"/>
              </w:rPr>
              <w:t>15a</w:t>
            </w:r>
            <w:proofErr w:type="spellEnd"/>
          </w:p>
          <w:p w14:paraId="7047EDA1" w14:textId="77777777" w:rsidR="003D678D" w:rsidRPr="00AE67AC" w:rsidRDefault="003D678D" w:rsidP="00921164">
            <w:pPr>
              <w:widowControl w:val="0"/>
              <w:autoSpaceDE w:val="0"/>
              <w:autoSpaceDN w:val="0"/>
              <w:adjustRightInd w:val="0"/>
              <w:rPr>
                <w:rFonts w:ascii="Comic Sans MS" w:hAnsi="Comic Sans MS"/>
                <w:color w:val="FF0000"/>
                <w:sz w:val="20"/>
                <w:szCs w:val="20"/>
                <w:lang w:val="en-US"/>
              </w:rPr>
            </w:pPr>
          </w:p>
          <w:p w14:paraId="12743ABE" w14:textId="77777777" w:rsidR="003D678D" w:rsidRPr="00AE67AC" w:rsidRDefault="003D678D" w:rsidP="00921164">
            <w:pPr>
              <w:widowControl w:val="0"/>
              <w:autoSpaceDE w:val="0"/>
              <w:autoSpaceDN w:val="0"/>
              <w:adjustRightInd w:val="0"/>
              <w:rPr>
                <w:rFonts w:ascii="Comic Sans MS" w:hAnsi="Comic Sans MS"/>
                <w:color w:val="FF0000"/>
                <w:sz w:val="20"/>
                <w:szCs w:val="20"/>
                <w:lang w:val="en-US"/>
              </w:rPr>
            </w:pPr>
          </w:p>
          <w:p w14:paraId="0FFE4B3E" w14:textId="77777777" w:rsidR="003D678D" w:rsidRPr="00AE67AC" w:rsidRDefault="003D678D" w:rsidP="00921164">
            <w:pPr>
              <w:widowControl w:val="0"/>
              <w:autoSpaceDE w:val="0"/>
              <w:autoSpaceDN w:val="0"/>
              <w:adjustRightInd w:val="0"/>
              <w:rPr>
                <w:rFonts w:ascii="Comic Sans MS" w:hAnsi="Comic Sans MS"/>
                <w:sz w:val="20"/>
                <w:szCs w:val="20"/>
                <w:lang w:val="en-US"/>
              </w:rPr>
            </w:pPr>
            <w:r w:rsidRPr="00AE67AC">
              <w:rPr>
                <w:rFonts w:ascii="Comic Sans MS" w:hAnsi="Comic Sans MS"/>
                <w:sz w:val="20"/>
                <w:szCs w:val="20"/>
                <w:lang w:val="en-US"/>
              </w:rPr>
              <w:t>I am learning to use my notes and other types of writing to help me understand information and ideas, explore problems, generate and develop ideas or create new text.</w:t>
            </w:r>
          </w:p>
          <w:p w14:paraId="29993030" w14:textId="77777777" w:rsidR="003D678D" w:rsidRPr="00AE67AC" w:rsidRDefault="003D678D" w:rsidP="00921164">
            <w:pPr>
              <w:widowControl w:val="0"/>
              <w:autoSpaceDE w:val="0"/>
              <w:autoSpaceDN w:val="0"/>
              <w:adjustRightInd w:val="0"/>
              <w:rPr>
                <w:rFonts w:ascii="Comic Sans MS" w:hAnsi="Comic Sans MS"/>
                <w:color w:val="FF0000"/>
                <w:sz w:val="20"/>
                <w:szCs w:val="20"/>
                <w:lang w:val="en-US"/>
              </w:rPr>
            </w:pPr>
            <w:r w:rsidRPr="00AE67AC">
              <w:rPr>
                <w:rFonts w:ascii="Comic Sans MS" w:hAnsi="Comic Sans MS"/>
                <w:color w:val="FF0000"/>
                <w:sz w:val="20"/>
                <w:szCs w:val="20"/>
                <w:lang w:val="en-US"/>
              </w:rPr>
              <w:t>LIT 1-</w:t>
            </w:r>
            <w:proofErr w:type="spellStart"/>
            <w:r w:rsidRPr="00AE67AC">
              <w:rPr>
                <w:rFonts w:ascii="Comic Sans MS" w:hAnsi="Comic Sans MS"/>
                <w:color w:val="FF0000"/>
                <w:sz w:val="20"/>
                <w:szCs w:val="20"/>
                <w:lang w:val="en-US"/>
              </w:rPr>
              <w:t>25a</w:t>
            </w:r>
            <w:proofErr w:type="spellEnd"/>
          </w:p>
        </w:tc>
        <w:tc>
          <w:tcPr>
            <w:tcW w:w="3686" w:type="dxa"/>
          </w:tcPr>
          <w:p w14:paraId="74DA70C9" w14:textId="77777777" w:rsidR="003D678D" w:rsidRPr="00AE67AC" w:rsidRDefault="003D678D">
            <w:pPr>
              <w:widowControl w:val="0"/>
              <w:numPr>
                <w:ilvl w:val="0"/>
                <w:numId w:val="40"/>
              </w:numPr>
              <w:autoSpaceDE w:val="0"/>
              <w:autoSpaceDN w:val="0"/>
              <w:adjustRightInd w:val="0"/>
              <w:ind w:left="357" w:hanging="357"/>
              <w:rPr>
                <w:rFonts w:ascii="Comic Sans MS" w:hAnsi="Comic Sans MS"/>
                <w:sz w:val="20"/>
                <w:szCs w:val="20"/>
                <w:lang w:val="en-US"/>
              </w:rPr>
            </w:pPr>
            <w:r w:rsidRPr="00AE67AC">
              <w:rPr>
                <w:rFonts w:ascii="Comic Sans MS" w:hAnsi="Comic Sans MS"/>
                <w:sz w:val="20"/>
                <w:szCs w:val="20"/>
                <w:lang w:val="en-US"/>
              </w:rPr>
              <w:t xml:space="preserve">I can use Mind Mapping rules to create a Mind Map. </w:t>
            </w:r>
          </w:p>
          <w:p w14:paraId="7B25B691" w14:textId="77777777" w:rsidR="003D678D" w:rsidRPr="00AE67AC" w:rsidRDefault="003D678D">
            <w:pPr>
              <w:widowControl w:val="0"/>
              <w:numPr>
                <w:ilvl w:val="0"/>
                <w:numId w:val="40"/>
              </w:numPr>
              <w:autoSpaceDE w:val="0"/>
              <w:autoSpaceDN w:val="0"/>
              <w:adjustRightInd w:val="0"/>
              <w:ind w:left="357" w:hanging="357"/>
              <w:rPr>
                <w:rFonts w:ascii="Comic Sans MS" w:hAnsi="Comic Sans MS"/>
                <w:sz w:val="20"/>
                <w:szCs w:val="20"/>
                <w:lang w:val="en-US"/>
              </w:rPr>
            </w:pPr>
            <w:r w:rsidRPr="00AE67AC">
              <w:rPr>
                <w:rFonts w:ascii="Comic Sans MS" w:hAnsi="Comic Sans MS"/>
                <w:sz w:val="20"/>
                <w:szCs w:val="20"/>
                <w:lang w:val="en-US"/>
              </w:rPr>
              <w:t>I can recognise the main ideas and key words in a text.</w:t>
            </w:r>
          </w:p>
          <w:p w14:paraId="70D9DA13" w14:textId="77777777" w:rsidR="003D678D" w:rsidRPr="00AE67AC" w:rsidRDefault="003D678D">
            <w:pPr>
              <w:widowControl w:val="0"/>
              <w:numPr>
                <w:ilvl w:val="0"/>
                <w:numId w:val="40"/>
              </w:numPr>
              <w:autoSpaceDE w:val="0"/>
              <w:autoSpaceDN w:val="0"/>
              <w:adjustRightInd w:val="0"/>
              <w:ind w:left="357" w:hanging="357"/>
              <w:rPr>
                <w:rFonts w:ascii="Comic Sans MS" w:hAnsi="Comic Sans MS"/>
                <w:sz w:val="20"/>
                <w:szCs w:val="20"/>
                <w:lang w:val="en-US"/>
              </w:rPr>
            </w:pPr>
            <w:r w:rsidRPr="00AE67AC">
              <w:rPr>
                <w:rFonts w:ascii="Comic Sans MS" w:hAnsi="Comic Sans MS"/>
                <w:sz w:val="20"/>
                <w:szCs w:val="20"/>
                <w:lang w:val="en-US"/>
              </w:rPr>
              <w:t>I can create and use a Mind Map to help me recall and understand what I have read.</w:t>
            </w:r>
          </w:p>
          <w:p w14:paraId="708FFF6A" w14:textId="77777777" w:rsidR="003D678D" w:rsidRPr="00AE67AC" w:rsidRDefault="003D678D">
            <w:pPr>
              <w:widowControl w:val="0"/>
              <w:numPr>
                <w:ilvl w:val="0"/>
                <w:numId w:val="40"/>
              </w:numPr>
              <w:autoSpaceDE w:val="0"/>
              <w:autoSpaceDN w:val="0"/>
              <w:adjustRightInd w:val="0"/>
              <w:ind w:left="357" w:hanging="357"/>
              <w:rPr>
                <w:rFonts w:ascii="Comic Sans MS" w:hAnsi="Comic Sans MS"/>
                <w:sz w:val="20"/>
                <w:szCs w:val="20"/>
                <w:lang w:val="en-US"/>
              </w:rPr>
            </w:pPr>
            <w:r w:rsidRPr="00AE67AC">
              <w:rPr>
                <w:rFonts w:ascii="Comic Sans MS" w:hAnsi="Comic Sans MS"/>
                <w:sz w:val="20"/>
                <w:szCs w:val="20"/>
                <w:lang w:val="en-US"/>
              </w:rPr>
              <w:t>I can use Mind Mapping to begin taking notes.</w:t>
            </w:r>
          </w:p>
          <w:p w14:paraId="5F4670BB" w14:textId="1183C934" w:rsidR="003D678D" w:rsidRPr="00AE67AC" w:rsidRDefault="003D678D">
            <w:pPr>
              <w:widowControl w:val="0"/>
              <w:numPr>
                <w:ilvl w:val="0"/>
                <w:numId w:val="40"/>
              </w:numPr>
              <w:autoSpaceDE w:val="0"/>
              <w:autoSpaceDN w:val="0"/>
              <w:adjustRightInd w:val="0"/>
              <w:ind w:left="357" w:hanging="357"/>
              <w:rPr>
                <w:rFonts w:ascii="Comic Sans MS" w:hAnsi="Comic Sans MS"/>
                <w:sz w:val="20"/>
                <w:szCs w:val="20"/>
                <w:lang w:val="en-US"/>
              </w:rPr>
            </w:pPr>
            <w:r w:rsidRPr="00AE67AC">
              <w:rPr>
                <w:rFonts w:ascii="Comic Sans MS" w:hAnsi="Comic Sans MS"/>
                <w:sz w:val="20"/>
                <w:szCs w:val="20"/>
                <w:lang w:val="en-US"/>
              </w:rPr>
              <w:t>I can create and use a Mind Map to su</w:t>
            </w:r>
            <w:r>
              <w:rPr>
                <w:rFonts w:ascii="Comic Sans MS" w:hAnsi="Comic Sans MS"/>
                <w:sz w:val="20"/>
                <w:szCs w:val="20"/>
                <w:lang w:val="en-US"/>
              </w:rPr>
              <w:t xml:space="preserve">pport in development and </w:t>
            </w:r>
            <w:r w:rsidR="006678C7">
              <w:rPr>
                <w:rFonts w:ascii="Comic Sans MS" w:hAnsi="Comic Sans MS"/>
                <w:sz w:val="20"/>
                <w:szCs w:val="20"/>
                <w:lang w:val="en-US"/>
              </w:rPr>
              <w:t>organis</w:t>
            </w:r>
            <w:r w:rsidR="006678C7" w:rsidRPr="00AE67AC">
              <w:rPr>
                <w:rFonts w:ascii="Comic Sans MS" w:hAnsi="Comic Sans MS"/>
                <w:sz w:val="20"/>
                <w:szCs w:val="20"/>
                <w:lang w:val="en-US"/>
              </w:rPr>
              <w:t>ation</w:t>
            </w:r>
            <w:r w:rsidRPr="00AE67AC">
              <w:rPr>
                <w:rFonts w:ascii="Comic Sans MS" w:hAnsi="Comic Sans MS"/>
                <w:sz w:val="20"/>
                <w:szCs w:val="20"/>
                <w:lang w:val="en-US"/>
              </w:rPr>
              <w:t xml:space="preserve"> of my ideas when planning written work.</w:t>
            </w:r>
          </w:p>
          <w:p w14:paraId="2C5F8D14" w14:textId="77777777" w:rsidR="003D678D" w:rsidRPr="00AE67AC" w:rsidRDefault="003D678D" w:rsidP="00921164">
            <w:pPr>
              <w:framePr w:hSpace="180" w:wrap="around" w:hAnchor="margin" w:y="404"/>
              <w:widowControl w:val="0"/>
              <w:autoSpaceDE w:val="0"/>
              <w:autoSpaceDN w:val="0"/>
              <w:adjustRightInd w:val="0"/>
              <w:rPr>
                <w:rFonts w:ascii="Comic Sans MS" w:hAnsi="Comic Sans MS"/>
                <w:b/>
                <w:sz w:val="20"/>
                <w:szCs w:val="20"/>
                <w:lang w:val="en-US"/>
              </w:rPr>
            </w:pPr>
          </w:p>
          <w:p w14:paraId="68B3F541" w14:textId="77777777" w:rsidR="003D678D" w:rsidRPr="00AE67AC" w:rsidRDefault="003D678D" w:rsidP="00921164">
            <w:pPr>
              <w:framePr w:hSpace="180" w:wrap="around" w:hAnchor="margin" w:y="404"/>
              <w:rPr>
                <w:rFonts w:ascii="Comic Sans MS" w:hAnsi="Comic Sans MS"/>
                <w:sz w:val="20"/>
                <w:szCs w:val="20"/>
                <w:lang w:val="en-US"/>
              </w:rPr>
            </w:pPr>
          </w:p>
        </w:tc>
        <w:tc>
          <w:tcPr>
            <w:tcW w:w="3260" w:type="dxa"/>
          </w:tcPr>
          <w:p w14:paraId="5AD4B945" w14:textId="77777777" w:rsidR="003D678D" w:rsidRPr="00AE67AC" w:rsidRDefault="003D678D" w:rsidP="00921164">
            <w:pPr>
              <w:jc w:val="center"/>
              <w:rPr>
                <w:rFonts w:ascii="Comic Sans MS" w:hAnsi="Comic Sans MS"/>
                <w:b/>
              </w:rPr>
            </w:pPr>
          </w:p>
        </w:tc>
      </w:tr>
    </w:tbl>
    <w:p w14:paraId="4A531010" w14:textId="77777777" w:rsidR="003D678D" w:rsidRPr="00E80B6A" w:rsidRDefault="003D678D" w:rsidP="003D678D"/>
    <w:p w14:paraId="73CB2EAC" w14:textId="77777777" w:rsidR="00BA5179" w:rsidRDefault="00BA5179" w:rsidP="005B52EF">
      <w:pPr>
        <w:widowControl w:val="0"/>
        <w:autoSpaceDE w:val="0"/>
        <w:autoSpaceDN w:val="0"/>
        <w:adjustRightInd w:val="0"/>
        <w:spacing w:line="240" w:lineRule="auto"/>
        <w:rPr>
          <w:rFonts w:cs="Segoe UI"/>
          <w:b/>
          <w:sz w:val="28"/>
          <w:lang w:val="en-US"/>
        </w:rPr>
      </w:pPr>
    </w:p>
    <w:p w14:paraId="75B9CDB8" w14:textId="77777777" w:rsidR="00BA5179" w:rsidRDefault="00BA5179" w:rsidP="005B6849">
      <w:pPr>
        <w:rPr>
          <w:lang w:val="en-US"/>
        </w:rPr>
      </w:pPr>
    </w:p>
    <w:p w14:paraId="457F74B6" w14:textId="77777777" w:rsidR="005B6849" w:rsidRDefault="005B6849" w:rsidP="005B6849">
      <w:pPr>
        <w:rPr>
          <w:lang w:val="en-US"/>
        </w:rPr>
      </w:pPr>
    </w:p>
    <w:p w14:paraId="24B89843" w14:textId="77777777" w:rsidR="005B6849" w:rsidRDefault="005B6849" w:rsidP="005B6849">
      <w:pPr>
        <w:rPr>
          <w:lang w:val="en-US"/>
        </w:rPr>
      </w:pPr>
    </w:p>
    <w:p w14:paraId="5830FE42" w14:textId="77777777" w:rsidR="005B6849" w:rsidRDefault="005B6849" w:rsidP="005B6849">
      <w:pPr>
        <w:rPr>
          <w:lang w:val="en-US"/>
        </w:rPr>
      </w:pPr>
    </w:p>
    <w:p w14:paraId="42A4AA9E" w14:textId="77777777" w:rsidR="005B6849" w:rsidRDefault="005B6849" w:rsidP="005B6849">
      <w:pPr>
        <w:rPr>
          <w:lang w:val="en-US"/>
        </w:rPr>
      </w:pPr>
    </w:p>
    <w:p w14:paraId="1EF6D1E9" w14:textId="77777777" w:rsidR="005B6849" w:rsidRDefault="005B6849" w:rsidP="005B6849">
      <w:pPr>
        <w:rPr>
          <w:lang w:val="en-US"/>
        </w:rPr>
      </w:pPr>
    </w:p>
    <w:p w14:paraId="0738EFC9" w14:textId="77777777" w:rsidR="005B6849" w:rsidRDefault="005B6849" w:rsidP="005B6849">
      <w:pPr>
        <w:rPr>
          <w:lang w:val="en-US"/>
        </w:rPr>
      </w:pPr>
    </w:p>
    <w:p w14:paraId="59456A49" w14:textId="58976CA1" w:rsidR="00BA5179" w:rsidRDefault="005B52EF" w:rsidP="00BA5179">
      <w:pPr>
        <w:pStyle w:val="Heading2"/>
        <w:rPr>
          <w:lang w:val="en-US"/>
        </w:rPr>
      </w:pPr>
      <w:r>
        <w:rPr>
          <w:lang w:val="en-US"/>
        </w:rPr>
        <w:lastRenderedPageBreak/>
        <w:t xml:space="preserve">Edinburgh City Council: </w:t>
      </w:r>
      <w:r w:rsidR="003D678D" w:rsidRPr="005B52EF">
        <w:rPr>
          <w:lang w:val="en-US"/>
        </w:rPr>
        <w:t>Literacy/Dyslexia Support Team</w:t>
      </w:r>
      <w:r w:rsidR="00BA5179">
        <w:rPr>
          <w:lang w:val="en-US"/>
        </w:rPr>
        <w:t xml:space="preserve">. </w:t>
      </w:r>
    </w:p>
    <w:p w14:paraId="288D85DE" w14:textId="0311B47A" w:rsidR="003D678D" w:rsidRPr="005B52EF" w:rsidRDefault="003D678D" w:rsidP="00BA5179">
      <w:pPr>
        <w:pStyle w:val="Heading2"/>
        <w:rPr>
          <w:lang w:val="en-US"/>
        </w:rPr>
      </w:pPr>
      <w:r w:rsidRPr="005B52EF">
        <w:rPr>
          <w:lang w:val="en-US"/>
        </w:rPr>
        <w:t xml:space="preserve">Direct Teaching and School </w:t>
      </w:r>
      <w:r w:rsidR="005B52EF" w:rsidRPr="005B52EF">
        <w:rPr>
          <w:lang w:val="en-US"/>
        </w:rPr>
        <w:t>Support</w:t>
      </w:r>
      <w:r w:rsidR="005B52EF">
        <w:rPr>
          <w:lang w:val="en-US"/>
        </w:rPr>
        <w:t xml:space="preserve">: </w:t>
      </w:r>
      <w:r w:rsidRPr="005B52EF">
        <w:rPr>
          <w:lang w:val="en-US"/>
        </w:rPr>
        <w:t>Curriculum for Excellence</w:t>
      </w:r>
      <w:r w:rsidR="005B52EF">
        <w:rPr>
          <w:lang w:val="en-US"/>
        </w:rPr>
        <w:t xml:space="preserve">. </w:t>
      </w:r>
    </w:p>
    <w:tbl>
      <w:tblPr>
        <w:tblpPr w:leftFromText="180" w:rightFromText="180" w:vertAnchor="page" w:horzAnchor="margin" w:tblpY="167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256"/>
        <w:gridCol w:w="2126"/>
        <w:gridCol w:w="2835"/>
        <w:gridCol w:w="3544"/>
        <w:gridCol w:w="3260"/>
      </w:tblGrid>
      <w:tr w:rsidR="005B52EF" w:rsidRPr="00DA2D1B" w14:paraId="6BADFA7D" w14:textId="77777777" w:rsidTr="005B52EF">
        <w:tc>
          <w:tcPr>
            <w:tcW w:w="3256" w:type="dxa"/>
            <w:shd w:val="clear" w:color="auto" w:fill="008080"/>
          </w:tcPr>
          <w:p w14:paraId="64959576" w14:textId="77777777" w:rsidR="005B52EF" w:rsidRPr="005B52EF" w:rsidRDefault="005B52EF" w:rsidP="005B52EF">
            <w:pPr>
              <w:spacing w:line="240" w:lineRule="auto"/>
              <w:rPr>
                <w:rFonts w:cs="Segoe UI"/>
                <w:b/>
              </w:rPr>
            </w:pPr>
            <w:r w:rsidRPr="005B52EF">
              <w:rPr>
                <w:rFonts w:cs="Segoe UI"/>
                <w:b/>
              </w:rPr>
              <w:t>Technologies</w:t>
            </w:r>
            <w:r>
              <w:rPr>
                <w:rFonts w:cs="Segoe UI"/>
                <w:b/>
              </w:rPr>
              <w:t xml:space="preserve"> </w:t>
            </w:r>
            <w:r w:rsidRPr="005B52EF">
              <w:rPr>
                <w:rFonts w:cs="Segoe UI"/>
                <w:b/>
              </w:rPr>
              <w:t>Instruction</w:t>
            </w:r>
          </w:p>
          <w:p w14:paraId="5993AE93" w14:textId="77777777" w:rsidR="005B52EF" w:rsidRPr="005B52EF" w:rsidRDefault="005B52EF" w:rsidP="005B52EF">
            <w:pPr>
              <w:spacing w:line="240" w:lineRule="auto"/>
              <w:rPr>
                <w:rFonts w:cs="Segoe UI"/>
                <w:b/>
              </w:rPr>
            </w:pPr>
            <w:r w:rsidRPr="005B52EF">
              <w:rPr>
                <w:rFonts w:cs="Segoe UI"/>
                <w:b/>
              </w:rPr>
              <w:t>Activity</w:t>
            </w:r>
          </w:p>
        </w:tc>
        <w:tc>
          <w:tcPr>
            <w:tcW w:w="2126" w:type="dxa"/>
            <w:shd w:val="clear" w:color="auto" w:fill="008080"/>
          </w:tcPr>
          <w:p w14:paraId="119D2E06" w14:textId="77777777" w:rsidR="005B52EF" w:rsidRPr="005B52EF" w:rsidRDefault="005B52EF" w:rsidP="005B52EF">
            <w:pPr>
              <w:spacing w:line="240" w:lineRule="auto"/>
              <w:rPr>
                <w:rFonts w:cs="Segoe UI"/>
                <w:b/>
              </w:rPr>
            </w:pPr>
            <w:r w:rsidRPr="005B52EF">
              <w:rPr>
                <w:rFonts w:cs="Segoe UI"/>
                <w:b/>
              </w:rPr>
              <w:t>Organiser</w:t>
            </w:r>
          </w:p>
        </w:tc>
        <w:tc>
          <w:tcPr>
            <w:tcW w:w="2835" w:type="dxa"/>
            <w:shd w:val="clear" w:color="auto" w:fill="008080"/>
          </w:tcPr>
          <w:p w14:paraId="55FB4FE1" w14:textId="77777777" w:rsidR="005B52EF" w:rsidRPr="005B52EF" w:rsidRDefault="005B52EF" w:rsidP="005B52EF">
            <w:pPr>
              <w:spacing w:line="240" w:lineRule="auto"/>
              <w:rPr>
                <w:rFonts w:cs="Segoe UI"/>
              </w:rPr>
            </w:pPr>
            <w:r w:rsidRPr="005B52EF">
              <w:rPr>
                <w:rFonts w:cs="Segoe UI"/>
                <w:b/>
              </w:rPr>
              <w:t>Experiences and Outcomes</w:t>
            </w:r>
          </w:p>
        </w:tc>
        <w:tc>
          <w:tcPr>
            <w:tcW w:w="3544" w:type="dxa"/>
            <w:shd w:val="clear" w:color="auto" w:fill="008080"/>
          </w:tcPr>
          <w:p w14:paraId="25345151" w14:textId="77777777" w:rsidR="005B52EF" w:rsidRPr="005B52EF" w:rsidRDefault="005B52EF" w:rsidP="005B52EF">
            <w:pPr>
              <w:spacing w:line="240" w:lineRule="auto"/>
              <w:rPr>
                <w:rFonts w:cs="Segoe UI"/>
              </w:rPr>
            </w:pPr>
            <w:r w:rsidRPr="005B52EF">
              <w:rPr>
                <w:rFonts w:cs="Segoe UI"/>
                <w:b/>
              </w:rPr>
              <w:t xml:space="preserve">I can </w:t>
            </w:r>
            <w:proofErr w:type="gramStart"/>
            <w:r w:rsidRPr="005B52EF">
              <w:rPr>
                <w:rFonts w:cs="Segoe UI"/>
                <w:b/>
              </w:rPr>
              <w:t>statements</w:t>
            </w:r>
            <w:proofErr w:type="gramEnd"/>
          </w:p>
        </w:tc>
        <w:tc>
          <w:tcPr>
            <w:tcW w:w="3260" w:type="dxa"/>
            <w:shd w:val="clear" w:color="auto" w:fill="008080"/>
          </w:tcPr>
          <w:p w14:paraId="63205D73" w14:textId="77777777" w:rsidR="005B52EF" w:rsidRPr="005B52EF" w:rsidRDefault="005B52EF" w:rsidP="005B52EF">
            <w:pPr>
              <w:spacing w:line="240" w:lineRule="auto"/>
              <w:rPr>
                <w:rFonts w:cs="Segoe UI"/>
                <w:b/>
              </w:rPr>
            </w:pPr>
            <w:r w:rsidRPr="005B52EF">
              <w:rPr>
                <w:rFonts w:cs="Segoe UI"/>
                <w:b/>
              </w:rPr>
              <w:t>Notes</w:t>
            </w:r>
          </w:p>
        </w:tc>
      </w:tr>
      <w:tr w:rsidR="005B52EF" w:rsidRPr="00DA2D1B" w14:paraId="46CB9422" w14:textId="77777777" w:rsidTr="005B52EF">
        <w:tc>
          <w:tcPr>
            <w:tcW w:w="3256" w:type="dxa"/>
          </w:tcPr>
          <w:p w14:paraId="0C6F74F7" w14:textId="77777777" w:rsidR="005B52EF" w:rsidRPr="00720F55" w:rsidRDefault="005B52EF" w:rsidP="005B52EF">
            <w:pPr>
              <w:spacing w:line="240" w:lineRule="auto"/>
              <w:rPr>
                <w:rFonts w:ascii="Comic Sans MS" w:hAnsi="Comic Sans MS"/>
                <w:b/>
              </w:rPr>
            </w:pPr>
            <w:r w:rsidRPr="00720F55">
              <w:rPr>
                <w:rFonts w:ascii="Comic Sans MS" w:hAnsi="Comic Sans MS"/>
                <w:b/>
              </w:rPr>
              <w:t>Use of ICT</w:t>
            </w:r>
          </w:p>
          <w:p w14:paraId="2AE6DC68" w14:textId="77777777" w:rsidR="005B52EF" w:rsidRPr="00720F55" w:rsidRDefault="005B52EF" w:rsidP="005B52EF">
            <w:pPr>
              <w:spacing w:line="240" w:lineRule="auto"/>
              <w:rPr>
                <w:rFonts w:ascii="Comic Sans MS" w:hAnsi="Comic Sans MS"/>
                <w:sz w:val="20"/>
              </w:rPr>
            </w:pPr>
            <w:r w:rsidRPr="00720F55">
              <w:rPr>
                <w:rFonts w:ascii="Comic Sans MS" w:hAnsi="Comic Sans MS"/>
                <w:sz w:val="20"/>
              </w:rPr>
              <w:t>Use where appropriate to enhance and support learning.</w:t>
            </w:r>
          </w:p>
          <w:p w14:paraId="75A24FDB" w14:textId="77777777" w:rsidR="005B52EF" w:rsidRPr="00720F55" w:rsidRDefault="005B52EF">
            <w:pPr>
              <w:numPr>
                <w:ilvl w:val="0"/>
                <w:numId w:val="36"/>
              </w:numPr>
              <w:spacing w:line="240" w:lineRule="auto"/>
              <w:rPr>
                <w:rFonts w:ascii="Comic Sans MS" w:hAnsi="Comic Sans MS"/>
                <w:sz w:val="20"/>
                <w:szCs w:val="20"/>
                <w:lang w:val="en-US"/>
              </w:rPr>
            </w:pPr>
            <w:r w:rsidRPr="00720F55">
              <w:rPr>
                <w:rFonts w:ascii="Comic Sans MS" w:hAnsi="Comic Sans MS"/>
                <w:sz w:val="20"/>
                <w:szCs w:val="20"/>
                <w:lang w:val="en-US"/>
              </w:rPr>
              <w:t>handwriting</w:t>
            </w:r>
          </w:p>
          <w:p w14:paraId="6EDE68BC" w14:textId="77777777" w:rsidR="005B52EF" w:rsidRPr="00720F55" w:rsidRDefault="005B52EF">
            <w:pPr>
              <w:numPr>
                <w:ilvl w:val="0"/>
                <w:numId w:val="36"/>
              </w:numPr>
              <w:spacing w:line="240" w:lineRule="auto"/>
              <w:rPr>
                <w:rFonts w:ascii="Comic Sans MS" w:hAnsi="Comic Sans MS"/>
                <w:sz w:val="20"/>
                <w:szCs w:val="20"/>
                <w:lang w:val="en-US"/>
              </w:rPr>
            </w:pPr>
            <w:r w:rsidRPr="00720F55">
              <w:rPr>
                <w:rFonts w:ascii="Comic Sans MS" w:hAnsi="Comic Sans MS"/>
                <w:sz w:val="20"/>
                <w:szCs w:val="20"/>
                <w:lang w:val="en-US"/>
              </w:rPr>
              <w:t>reading</w:t>
            </w:r>
          </w:p>
          <w:p w14:paraId="6564EEF4" w14:textId="77777777" w:rsidR="005B52EF" w:rsidRPr="00720F55" w:rsidRDefault="005B52EF">
            <w:pPr>
              <w:numPr>
                <w:ilvl w:val="0"/>
                <w:numId w:val="36"/>
              </w:numPr>
              <w:spacing w:line="240" w:lineRule="auto"/>
              <w:rPr>
                <w:rFonts w:ascii="Comic Sans MS" w:hAnsi="Comic Sans MS"/>
                <w:sz w:val="20"/>
                <w:szCs w:val="20"/>
                <w:lang w:val="en-US"/>
              </w:rPr>
            </w:pPr>
            <w:r w:rsidRPr="00720F55">
              <w:rPr>
                <w:rFonts w:ascii="Comic Sans MS" w:hAnsi="Comic Sans MS"/>
                <w:sz w:val="20"/>
                <w:szCs w:val="20"/>
                <w:lang w:val="en-US"/>
              </w:rPr>
              <w:t>talking/ listening</w:t>
            </w:r>
          </w:p>
          <w:p w14:paraId="6C2FEDD1" w14:textId="77777777" w:rsidR="005B52EF" w:rsidRPr="00720F55" w:rsidRDefault="005B52EF">
            <w:pPr>
              <w:numPr>
                <w:ilvl w:val="0"/>
                <w:numId w:val="36"/>
              </w:numPr>
              <w:spacing w:line="240" w:lineRule="auto"/>
              <w:rPr>
                <w:rFonts w:ascii="Comic Sans MS" w:hAnsi="Comic Sans MS"/>
                <w:sz w:val="20"/>
                <w:szCs w:val="20"/>
                <w:lang w:val="en-US"/>
              </w:rPr>
            </w:pPr>
            <w:r w:rsidRPr="00720F55">
              <w:rPr>
                <w:rFonts w:ascii="Comic Sans MS" w:hAnsi="Comic Sans MS"/>
                <w:sz w:val="20"/>
                <w:szCs w:val="20"/>
                <w:lang w:val="en-US"/>
              </w:rPr>
              <w:t>writing</w:t>
            </w:r>
          </w:p>
          <w:p w14:paraId="05C34957" w14:textId="77777777" w:rsidR="005B52EF" w:rsidRPr="00720F55" w:rsidRDefault="005B52EF">
            <w:pPr>
              <w:numPr>
                <w:ilvl w:val="0"/>
                <w:numId w:val="36"/>
              </w:numPr>
              <w:spacing w:line="240" w:lineRule="auto"/>
              <w:rPr>
                <w:rFonts w:ascii="Comic Sans MS" w:hAnsi="Comic Sans MS"/>
                <w:sz w:val="20"/>
                <w:szCs w:val="20"/>
                <w:lang w:val="en-US"/>
              </w:rPr>
            </w:pPr>
            <w:r w:rsidRPr="00720F55">
              <w:rPr>
                <w:rFonts w:ascii="Comic Sans MS" w:hAnsi="Comic Sans MS"/>
                <w:sz w:val="20"/>
                <w:szCs w:val="20"/>
                <w:lang w:val="en-US"/>
              </w:rPr>
              <w:t>mind mapping</w:t>
            </w:r>
          </w:p>
          <w:p w14:paraId="2FE13CFD" w14:textId="77777777" w:rsidR="005B52EF" w:rsidRPr="00720F55" w:rsidRDefault="005B52EF">
            <w:pPr>
              <w:numPr>
                <w:ilvl w:val="0"/>
                <w:numId w:val="36"/>
              </w:numPr>
              <w:spacing w:line="240" w:lineRule="auto"/>
              <w:rPr>
                <w:rFonts w:ascii="Comic Sans MS" w:hAnsi="Comic Sans MS"/>
                <w:sz w:val="20"/>
                <w:szCs w:val="20"/>
                <w:lang w:val="en-US"/>
              </w:rPr>
            </w:pPr>
            <w:r w:rsidRPr="00720F55">
              <w:rPr>
                <w:rFonts w:ascii="Comic Sans MS" w:hAnsi="Comic Sans MS"/>
                <w:sz w:val="20"/>
                <w:szCs w:val="20"/>
                <w:lang w:val="en-US"/>
              </w:rPr>
              <w:t>dyslexic learning skills</w:t>
            </w:r>
          </w:p>
          <w:p w14:paraId="6EED7A18" w14:textId="77777777" w:rsidR="005B52EF" w:rsidRPr="00720F55" w:rsidRDefault="005B52EF" w:rsidP="005B52EF">
            <w:pPr>
              <w:spacing w:line="240" w:lineRule="auto"/>
              <w:rPr>
                <w:rFonts w:ascii="Comic Sans MS" w:hAnsi="Comic Sans MS"/>
                <w:sz w:val="20"/>
              </w:rPr>
            </w:pPr>
          </w:p>
          <w:p w14:paraId="2771CFCD" w14:textId="77777777" w:rsidR="005B52EF" w:rsidRPr="00720F55" w:rsidRDefault="005B52EF" w:rsidP="005B52EF">
            <w:pPr>
              <w:spacing w:line="240" w:lineRule="auto"/>
              <w:rPr>
                <w:rFonts w:ascii="Comic Sans MS" w:hAnsi="Comic Sans MS"/>
                <w:sz w:val="20"/>
              </w:rPr>
            </w:pPr>
          </w:p>
          <w:p w14:paraId="543DA04C" w14:textId="77777777" w:rsidR="005B52EF" w:rsidRPr="00720F55" w:rsidRDefault="005B52EF" w:rsidP="005B52EF">
            <w:pPr>
              <w:spacing w:line="240" w:lineRule="auto"/>
              <w:rPr>
                <w:rFonts w:ascii="Comic Sans MS" w:hAnsi="Comic Sans MS"/>
                <w:sz w:val="20"/>
              </w:rPr>
            </w:pPr>
            <w:r w:rsidRPr="00720F55">
              <w:rPr>
                <w:rFonts w:ascii="Comic Sans MS" w:hAnsi="Comic Sans MS"/>
                <w:sz w:val="20"/>
              </w:rPr>
              <w:t>Software</w:t>
            </w:r>
          </w:p>
          <w:p w14:paraId="5B3B5F9F" w14:textId="77777777" w:rsidR="005B52EF" w:rsidRPr="00720F55" w:rsidRDefault="005B52EF" w:rsidP="005B52EF">
            <w:pPr>
              <w:spacing w:line="240" w:lineRule="auto"/>
              <w:rPr>
                <w:rFonts w:ascii="Comic Sans MS" w:hAnsi="Comic Sans MS"/>
                <w:sz w:val="20"/>
              </w:rPr>
            </w:pPr>
          </w:p>
          <w:p w14:paraId="0FD032B4" w14:textId="77777777" w:rsidR="005B52EF" w:rsidRPr="00720F55" w:rsidRDefault="005B52EF" w:rsidP="005B52EF">
            <w:pPr>
              <w:spacing w:line="240" w:lineRule="auto"/>
              <w:rPr>
                <w:rFonts w:ascii="Comic Sans MS" w:hAnsi="Comic Sans MS"/>
                <w:sz w:val="20"/>
              </w:rPr>
            </w:pPr>
            <w:proofErr w:type="spellStart"/>
            <w:r w:rsidRPr="00720F55">
              <w:rPr>
                <w:rFonts w:ascii="Comic Sans MS" w:hAnsi="Comic Sans MS"/>
                <w:sz w:val="20"/>
              </w:rPr>
              <w:t>i</w:t>
            </w:r>
            <w:proofErr w:type="spellEnd"/>
            <w:r w:rsidRPr="00720F55">
              <w:rPr>
                <w:rFonts w:ascii="Comic Sans MS" w:hAnsi="Comic Sans MS"/>
                <w:sz w:val="20"/>
              </w:rPr>
              <w:t>-pad apps</w:t>
            </w:r>
          </w:p>
          <w:p w14:paraId="4135D1FF" w14:textId="77777777" w:rsidR="005B52EF" w:rsidRPr="00720F55" w:rsidRDefault="005B52EF" w:rsidP="005B52EF">
            <w:pPr>
              <w:spacing w:line="240" w:lineRule="auto"/>
              <w:rPr>
                <w:rFonts w:ascii="Comic Sans MS" w:hAnsi="Comic Sans MS"/>
                <w:sz w:val="20"/>
              </w:rPr>
            </w:pPr>
          </w:p>
          <w:p w14:paraId="48C5FCBA" w14:textId="77777777" w:rsidR="005B52EF" w:rsidRPr="00720F55" w:rsidRDefault="005B52EF" w:rsidP="005B52EF">
            <w:pPr>
              <w:spacing w:line="240" w:lineRule="auto"/>
              <w:rPr>
                <w:rFonts w:ascii="Comic Sans MS" w:hAnsi="Comic Sans MS"/>
                <w:sz w:val="20"/>
              </w:rPr>
            </w:pPr>
            <w:r w:rsidRPr="00720F55">
              <w:rPr>
                <w:rFonts w:ascii="Comic Sans MS" w:hAnsi="Comic Sans MS"/>
                <w:sz w:val="20"/>
              </w:rPr>
              <w:t>Typing skills</w:t>
            </w:r>
          </w:p>
          <w:p w14:paraId="6E7D4448" w14:textId="77777777" w:rsidR="005B52EF" w:rsidRPr="00720F55" w:rsidRDefault="005B52EF" w:rsidP="005B52EF">
            <w:pPr>
              <w:spacing w:line="240" w:lineRule="auto"/>
              <w:rPr>
                <w:rFonts w:ascii="Comic Sans MS" w:hAnsi="Comic Sans MS"/>
                <w:b/>
              </w:rPr>
            </w:pPr>
          </w:p>
          <w:p w14:paraId="56B180C1" w14:textId="77777777" w:rsidR="005B52EF" w:rsidRPr="00720F55" w:rsidRDefault="005B52EF" w:rsidP="005B52EF">
            <w:pPr>
              <w:spacing w:line="240" w:lineRule="auto"/>
              <w:rPr>
                <w:rFonts w:ascii="Comic Sans MS" w:hAnsi="Comic Sans MS"/>
                <w:b/>
              </w:rPr>
            </w:pPr>
          </w:p>
        </w:tc>
        <w:tc>
          <w:tcPr>
            <w:tcW w:w="2126" w:type="dxa"/>
          </w:tcPr>
          <w:p w14:paraId="72A55D07" w14:textId="77777777" w:rsidR="005B52EF" w:rsidRPr="00720F55" w:rsidRDefault="005B52EF" w:rsidP="005B52EF">
            <w:pPr>
              <w:widowControl w:val="0"/>
              <w:autoSpaceDE w:val="0"/>
              <w:autoSpaceDN w:val="0"/>
              <w:adjustRightInd w:val="0"/>
              <w:spacing w:line="240" w:lineRule="auto"/>
              <w:rPr>
                <w:rFonts w:ascii="Comic Sans MS" w:hAnsi="Comic Sans MS"/>
                <w:sz w:val="20"/>
                <w:szCs w:val="20"/>
                <w:lang w:val="en-US"/>
              </w:rPr>
            </w:pPr>
            <w:r w:rsidRPr="00720F55">
              <w:rPr>
                <w:rFonts w:ascii="Comic Sans MS" w:hAnsi="Comic Sans MS"/>
                <w:b/>
                <w:sz w:val="20"/>
                <w:szCs w:val="20"/>
                <w:lang w:val="en-US"/>
              </w:rPr>
              <w:t>ICT to enhance learning</w:t>
            </w:r>
            <w:r w:rsidRPr="00720F55">
              <w:rPr>
                <w:rFonts w:ascii="Comic Sans MS" w:hAnsi="Comic Sans MS"/>
                <w:sz w:val="20"/>
                <w:szCs w:val="20"/>
                <w:lang w:val="en-US"/>
              </w:rPr>
              <w:t xml:space="preserve"> </w:t>
            </w:r>
          </w:p>
          <w:p w14:paraId="4CEECB7B" w14:textId="77777777" w:rsidR="005B52EF" w:rsidRPr="00720F55" w:rsidRDefault="005B52EF" w:rsidP="005B52EF">
            <w:pPr>
              <w:widowControl w:val="0"/>
              <w:autoSpaceDE w:val="0"/>
              <w:autoSpaceDN w:val="0"/>
              <w:adjustRightInd w:val="0"/>
              <w:spacing w:line="240" w:lineRule="auto"/>
              <w:rPr>
                <w:rFonts w:ascii="Comic Sans MS" w:hAnsi="Comic Sans MS"/>
                <w:b/>
                <w:sz w:val="20"/>
                <w:szCs w:val="20"/>
                <w:lang w:val="en-US"/>
              </w:rPr>
            </w:pPr>
          </w:p>
          <w:p w14:paraId="000103EE" w14:textId="77777777" w:rsidR="005B52EF" w:rsidRPr="00720F55" w:rsidRDefault="005B52EF" w:rsidP="005B52EF">
            <w:pPr>
              <w:widowControl w:val="0"/>
              <w:autoSpaceDE w:val="0"/>
              <w:autoSpaceDN w:val="0"/>
              <w:adjustRightInd w:val="0"/>
              <w:spacing w:line="240" w:lineRule="auto"/>
              <w:rPr>
                <w:rFonts w:ascii="Comic Sans MS" w:hAnsi="Comic Sans MS"/>
                <w:b/>
                <w:sz w:val="20"/>
                <w:szCs w:val="20"/>
                <w:lang w:val="en-US"/>
              </w:rPr>
            </w:pPr>
          </w:p>
          <w:p w14:paraId="4200778F" w14:textId="77777777" w:rsidR="005B52EF" w:rsidRPr="00720F55" w:rsidRDefault="005B52EF" w:rsidP="005B52EF">
            <w:pPr>
              <w:widowControl w:val="0"/>
              <w:autoSpaceDE w:val="0"/>
              <w:autoSpaceDN w:val="0"/>
              <w:adjustRightInd w:val="0"/>
              <w:spacing w:line="240" w:lineRule="auto"/>
              <w:rPr>
                <w:rFonts w:ascii="Comic Sans MS" w:hAnsi="Comic Sans MS"/>
                <w:b/>
                <w:sz w:val="20"/>
                <w:szCs w:val="20"/>
                <w:lang w:val="en-US"/>
              </w:rPr>
            </w:pPr>
          </w:p>
          <w:p w14:paraId="26F78856" w14:textId="77777777" w:rsidR="005B52EF" w:rsidRPr="00720F55" w:rsidRDefault="005B52EF" w:rsidP="005B52EF">
            <w:pPr>
              <w:widowControl w:val="0"/>
              <w:autoSpaceDE w:val="0"/>
              <w:autoSpaceDN w:val="0"/>
              <w:adjustRightInd w:val="0"/>
              <w:spacing w:line="240" w:lineRule="auto"/>
              <w:rPr>
                <w:rFonts w:ascii="Comic Sans MS" w:hAnsi="Comic Sans MS"/>
                <w:b/>
                <w:sz w:val="20"/>
                <w:szCs w:val="20"/>
                <w:lang w:val="en-US"/>
              </w:rPr>
            </w:pPr>
          </w:p>
          <w:p w14:paraId="0136155A" w14:textId="77777777" w:rsidR="005B52EF" w:rsidRPr="00720F55" w:rsidRDefault="005B52EF" w:rsidP="005B52EF">
            <w:pPr>
              <w:widowControl w:val="0"/>
              <w:autoSpaceDE w:val="0"/>
              <w:autoSpaceDN w:val="0"/>
              <w:adjustRightInd w:val="0"/>
              <w:spacing w:line="240" w:lineRule="auto"/>
              <w:rPr>
                <w:rFonts w:ascii="Comic Sans MS" w:hAnsi="Comic Sans MS"/>
                <w:b/>
                <w:sz w:val="20"/>
                <w:szCs w:val="20"/>
                <w:lang w:val="en-US"/>
              </w:rPr>
            </w:pPr>
          </w:p>
          <w:p w14:paraId="12DDC376" w14:textId="77777777" w:rsidR="005B52EF" w:rsidRPr="00720F55" w:rsidRDefault="005B52EF" w:rsidP="005B52EF">
            <w:pPr>
              <w:widowControl w:val="0"/>
              <w:autoSpaceDE w:val="0"/>
              <w:autoSpaceDN w:val="0"/>
              <w:adjustRightInd w:val="0"/>
              <w:spacing w:line="240" w:lineRule="auto"/>
              <w:rPr>
                <w:rFonts w:ascii="Comic Sans MS" w:hAnsi="Comic Sans MS"/>
                <w:b/>
                <w:sz w:val="20"/>
                <w:szCs w:val="20"/>
                <w:lang w:val="en-US"/>
              </w:rPr>
            </w:pPr>
          </w:p>
          <w:p w14:paraId="60A04E53" w14:textId="77777777" w:rsidR="005B52EF" w:rsidRPr="00720F55" w:rsidRDefault="005B52EF" w:rsidP="005B52EF">
            <w:pPr>
              <w:widowControl w:val="0"/>
              <w:autoSpaceDE w:val="0"/>
              <w:autoSpaceDN w:val="0"/>
              <w:adjustRightInd w:val="0"/>
              <w:spacing w:line="240" w:lineRule="auto"/>
              <w:rPr>
                <w:rFonts w:ascii="Comic Sans MS" w:hAnsi="Comic Sans MS"/>
                <w:b/>
                <w:sz w:val="20"/>
                <w:szCs w:val="20"/>
                <w:lang w:val="en-US"/>
              </w:rPr>
            </w:pPr>
          </w:p>
          <w:p w14:paraId="00E99DEF" w14:textId="77777777" w:rsidR="005B52EF" w:rsidRPr="00720F55" w:rsidRDefault="005B52EF" w:rsidP="005B52EF">
            <w:pPr>
              <w:widowControl w:val="0"/>
              <w:autoSpaceDE w:val="0"/>
              <w:autoSpaceDN w:val="0"/>
              <w:adjustRightInd w:val="0"/>
              <w:spacing w:line="240" w:lineRule="auto"/>
              <w:rPr>
                <w:rFonts w:ascii="Comic Sans MS" w:hAnsi="Comic Sans MS"/>
                <w:b/>
                <w:sz w:val="20"/>
                <w:szCs w:val="20"/>
                <w:lang w:val="en-US"/>
              </w:rPr>
            </w:pPr>
          </w:p>
          <w:p w14:paraId="1D5C9877" w14:textId="77777777" w:rsidR="005B52EF" w:rsidRPr="00720F55" w:rsidRDefault="005B52EF" w:rsidP="005B52EF">
            <w:pPr>
              <w:widowControl w:val="0"/>
              <w:autoSpaceDE w:val="0"/>
              <w:autoSpaceDN w:val="0"/>
              <w:adjustRightInd w:val="0"/>
              <w:spacing w:line="240" w:lineRule="auto"/>
              <w:rPr>
                <w:rFonts w:ascii="Comic Sans MS" w:hAnsi="Comic Sans MS"/>
                <w:b/>
                <w:sz w:val="20"/>
                <w:szCs w:val="20"/>
                <w:lang w:val="en-US"/>
              </w:rPr>
            </w:pPr>
          </w:p>
          <w:p w14:paraId="0451E161" w14:textId="77777777" w:rsidR="005B52EF" w:rsidRPr="00720F55" w:rsidRDefault="005B52EF" w:rsidP="005B52EF">
            <w:pPr>
              <w:widowControl w:val="0"/>
              <w:autoSpaceDE w:val="0"/>
              <w:autoSpaceDN w:val="0"/>
              <w:adjustRightInd w:val="0"/>
              <w:spacing w:line="240" w:lineRule="auto"/>
              <w:rPr>
                <w:rFonts w:ascii="Comic Sans MS" w:hAnsi="Comic Sans MS"/>
                <w:b/>
                <w:sz w:val="20"/>
                <w:szCs w:val="20"/>
                <w:lang w:val="en-US"/>
              </w:rPr>
            </w:pPr>
          </w:p>
          <w:p w14:paraId="5440048A" w14:textId="77777777" w:rsidR="005B52EF" w:rsidRPr="00720F55" w:rsidRDefault="005B52EF" w:rsidP="005B52EF">
            <w:pPr>
              <w:widowControl w:val="0"/>
              <w:autoSpaceDE w:val="0"/>
              <w:autoSpaceDN w:val="0"/>
              <w:adjustRightInd w:val="0"/>
              <w:spacing w:line="240" w:lineRule="auto"/>
              <w:rPr>
                <w:rFonts w:ascii="Comic Sans MS" w:hAnsi="Comic Sans MS"/>
                <w:b/>
                <w:sz w:val="20"/>
                <w:szCs w:val="20"/>
                <w:lang w:val="en-US"/>
              </w:rPr>
            </w:pPr>
          </w:p>
          <w:p w14:paraId="36FB1077" w14:textId="77777777" w:rsidR="005B52EF" w:rsidRPr="00720F55" w:rsidRDefault="005B52EF" w:rsidP="005B52EF">
            <w:pPr>
              <w:widowControl w:val="0"/>
              <w:autoSpaceDE w:val="0"/>
              <w:autoSpaceDN w:val="0"/>
              <w:adjustRightInd w:val="0"/>
              <w:spacing w:line="240" w:lineRule="auto"/>
              <w:rPr>
                <w:rFonts w:ascii="Comic Sans MS" w:hAnsi="Comic Sans MS"/>
                <w:b/>
                <w:sz w:val="20"/>
                <w:szCs w:val="20"/>
                <w:lang w:val="en-US"/>
              </w:rPr>
            </w:pPr>
          </w:p>
          <w:p w14:paraId="58B37DCB" w14:textId="77777777" w:rsidR="005B52EF" w:rsidRPr="00720F55" w:rsidRDefault="005B52EF" w:rsidP="005B52EF">
            <w:pPr>
              <w:widowControl w:val="0"/>
              <w:autoSpaceDE w:val="0"/>
              <w:autoSpaceDN w:val="0"/>
              <w:adjustRightInd w:val="0"/>
              <w:spacing w:line="240" w:lineRule="auto"/>
              <w:rPr>
                <w:rFonts w:ascii="Comic Sans MS" w:hAnsi="Comic Sans MS"/>
                <w:b/>
                <w:sz w:val="20"/>
                <w:szCs w:val="20"/>
                <w:lang w:val="en-US"/>
              </w:rPr>
            </w:pPr>
          </w:p>
          <w:p w14:paraId="78EDC968" w14:textId="77777777" w:rsidR="005B52EF" w:rsidRPr="00720F55" w:rsidRDefault="005B52EF" w:rsidP="005B52EF">
            <w:pPr>
              <w:widowControl w:val="0"/>
              <w:autoSpaceDE w:val="0"/>
              <w:autoSpaceDN w:val="0"/>
              <w:adjustRightInd w:val="0"/>
              <w:spacing w:line="240" w:lineRule="auto"/>
              <w:rPr>
                <w:rFonts w:ascii="Comic Sans MS" w:hAnsi="Comic Sans MS"/>
                <w:b/>
                <w:sz w:val="20"/>
                <w:szCs w:val="20"/>
                <w:lang w:val="en-US"/>
              </w:rPr>
            </w:pPr>
          </w:p>
          <w:p w14:paraId="555493DD" w14:textId="77777777" w:rsidR="005B52EF" w:rsidRPr="00720F55" w:rsidRDefault="005B52EF" w:rsidP="005B52EF">
            <w:pPr>
              <w:widowControl w:val="0"/>
              <w:autoSpaceDE w:val="0"/>
              <w:autoSpaceDN w:val="0"/>
              <w:adjustRightInd w:val="0"/>
              <w:spacing w:line="240" w:lineRule="auto"/>
              <w:rPr>
                <w:rFonts w:ascii="Comic Sans MS" w:hAnsi="Comic Sans MS"/>
                <w:b/>
                <w:sz w:val="20"/>
                <w:szCs w:val="20"/>
                <w:lang w:val="en-US"/>
              </w:rPr>
            </w:pPr>
          </w:p>
          <w:p w14:paraId="28B97382" w14:textId="77777777" w:rsidR="005B52EF" w:rsidRPr="00720F55" w:rsidRDefault="005B52EF" w:rsidP="005B52EF">
            <w:pPr>
              <w:widowControl w:val="0"/>
              <w:autoSpaceDE w:val="0"/>
              <w:autoSpaceDN w:val="0"/>
              <w:adjustRightInd w:val="0"/>
              <w:spacing w:line="240" w:lineRule="auto"/>
              <w:rPr>
                <w:rFonts w:ascii="Comic Sans MS" w:hAnsi="Comic Sans MS"/>
                <w:b/>
                <w:sz w:val="20"/>
                <w:szCs w:val="20"/>
                <w:lang w:val="en-US"/>
              </w:rPr>
            </w:pPr>
          </w:p>
          <w:p w14:paraId="6D90FD1E" w14:textId="77777777" w:rsidR="005B52EF" w:rsidRPr="00720F55" w:rsidRDefault="005B52EF" w:rsidP="005B52EF">
            <w:pPr>
              <w:widowControl w:val="0"/>
              <w:autoSpaceDE w:val="0"/>
              <w:autoSpaceDN w:val="0"/>
              <w:adjustRightInd w:val="0"/>
              <w:spacing w:line="240" w:lineRule="auto"/>
              <w:rPr>
                <w:rFonts w:ascii="Comic Sans MS" w:hAnsi="Comic Sans MS"/>
                <w:b/>
                <w:sz w:val="20"/>
                <w:szCs w:val="20"/>
                <w:lang w:val="en-US"/>
              </w:rPr>
            </w:pPr>
          </w:p>
          <w:p w14:paraId="6E4B5F42" w14:textId="77777777" w:rsidR="005B52EF" w:rsidRPr="00720F55" w:rsidRDefault="005B52EF" w:rsidP="005B52EF">
            <w:pPr>
              <w:widowControl w:val="0"/>
              <w:autoSpaceDE w:val="0"/>
              <w:autoSpaceDN w:val="0"/>
              <w:adjustRightInd w:val="0"/>
              <w:spacing w:line="240" w:lineRule="auto"/>
              <w:rPr>
                <w:rFonts w:ascii="Comic Sans MS" w:hAnsi="Comic Sans MS"/>
                <w:b/>
                <w:sz w:val="20"/>
                <w:szCs w:val="20"/>
                <w:lang w:val="en-US"/>
              </w:rPr>
            </w:pPr>
          </w:p>
          <w:p w14:paraId="5C924E73" w14:textId="77777777" w:rsidR="005B52EF" w:rsidRPr="00720F55" w:rsidRDefault="005B52EF" w:rsidP="005B52EF">
            <w:pPr>
              <w:widowControl w:val="0"/>
              <w:autoSpaceDE w:val="0"/>
              <w:autoSpaceDN w:val="0"/>
              <w:adjustRightInd w:val="0"/>
              <w:spacing w:line="240" w:lineRule="auto"/>
              <w:rPr>
                <w:rFonts w:ascii="Comic Sans MS" w:hAnsi="Comic Sans MS"/>
                <w:b/>
                <w:sz w:val="20"/>
                <w:szCs w:val="20"/>
                <w:lang w:val="en-US"/>
              </w:rPr>
            </w:pPr>
          </w:p>
          <w:p w14:paraId="73D88C22" w14:textId="77777777" w:rsidR="005B52EF" w:rsidRPr="00720F55" w:rsidRDefault="005B52EF" w:rsidP="005B52EF">
            <w:pPr>
              <w:widowControl w:val="0"/>
              <w:autoSpaceDE w:val="0"/>
              <w:autoSpaceDN w:val="0"/>
              <w:adjustRightInd w:val="0"/>
              <w:spacing w:line="240" w:lineRule="auto"/>
              <w:rPr>
                <w:rFonts w:ascii="Comic Sans MS" w:hAnsi="Comic Sans MS"/>
                <w:b/>
                <w:sz w:val="20"/>
                <w:szCs w:val="20"/>
                <w:lang w:val="en-US"/>
              </w:rPr>
            </w:pPr>
          </w:p>
          <w:p w14:paraId="5584E5F1" w14:textId="77777777" w:rsidR="005B52EF" w:rsidRPr="00720F55" w:rsidRDefault="005B52EF" w:rsidP="005B52EF">
            <w:pPr>
              <w:widowControl w:val="0"/>
              <w:autoSpaceDE w:val="0"/>
              <w:autoSpaceDN w:val="0"/>
              <w:adjustRightInd w:val="0"/>
              <w:spacing w:line="240" w:lineRule="auto"/>
              <w:rPr>
                <w:rFonts w:ascii="Comic Sans MS" w:hAnsi="Comic Sans MS"/>
                <w:sz w:val="20"/>
                <w:szCs w:val="20"/>
                <w:lang w:val="en-US"/>
              </w:rPr>
            </w:pPr>
          </w:p>
        </w:tc>
        <w:tc>
          <w:tcPr>
            <w:tcW w:w="2835" w:type="dxa"/>
          </w:tcPr>
          <w:p w14:paraId="66763679" w14:textId="68311ED9" w:rsidR="005B52EF" w:rsidRPr="00720F55" w:rsidRDefault="005B52EF" w:rsidP="005B52EF">
            <w:pPr>
              <w:widowControl w:val="0"/>
              <w:autoSpaceDE w:val="0"/>
              <w:autoSpaceDN w:val="0"/>
              <w:adjustRightInd w:val="0"/>
              <w:spacing w:line="240" w:lineRule="auto"/>
              <w:rPr>
                <w:rFonts w:ascii="Comic Sans MS" w:hAnsi="Comic Sans MS"/>
                <w:sz w:val="20"/>
                <w:szCs w:val="20"/>
                <w:lang w:val="en-US"/>
              </w:rPr>
            </w:pPr>
            <w:r w:rsidRPr="00720F55">
              <w:rPr>
                <w:rFonts w:ascii="Comic Sans MS" w:hAnsi="Comic Sans MS"/>
                <w:sz w:val="20"/>
                <w:szCs w:val="20"/>
                <w:lang w:val="en-US"/>
              </w:rPr>
              <w:t xml:space="preserve">As I extend and enhance my knowledge of features of various types of software, including </w:t>
            </w:r>
            <w:r w:rsidR="006678C7" w:rsidRPr="00720F55">
              <w:rPr>
                <w:rFonts w:ascii="Comic Sans MS" w:hAnsi="Comic Sans MS"/>
                <w:sz w:val="20"/>
                <w:szCs w:val="20"/>
                <w:lang w:val="en-US"/>
              </w:rPr>
              <w:t>those which</w:t>
            </w:r>
            <w:r w:rsidRPr="00720F55">
              <w:rPr>
                <w:rFonts w:ascii="Comic Sans MS" w:hAnsi="Comic Sans MS"/>
                <w:sz w:val="20"/>
                <w:szCs w:val="20"/>
                <w:lang w:val="en-US"/>
              </w:rPr>
              <w:t xml:space="preserve"> help find, organise, manage and access information, I can apply what I learn in different situations.</w:t>
            </w:r>
          </w:p>
          <w:p w14:paraId="6014BDAF" w14:textId="77777777" w:rsidR="005B52EF" w:rsidRPr="00720F55" w:rsidRDefault="005B52EF" w:rsidP="005B52EF">
            <w:pPr>
              <w:widowControl w:val="0"/>
              <w:autoSpaceDE w:val="0"/>
              <w:autoSpaceDN w:val="0"/>
              <w:adjustRightInd w:val="0"/>
              <w:spacing w:line="240" w:lineRule="auto"/>
              <w:rPr>
                <w:rFonts w:ascii="ArialMT" w:hAnsi="ArialMT"/>
                <w:sz w:val="20"/>
                <w:szCs w:val="20"/>
                <w:lang w:val="en-US"/>
              </w:rPr>
            </w:pPr>
          </w:p>
          <w:p w14:paraId="16BDDAD6" w14:textId="77777777" w:rsidR="005B52EF" w:rsidRPr="00720F55" w:rsidRDefault="005B52EF" w:rsidP="005B52EF">
            <w:pPr>
              <w:widowControl w:val="0"/>
              <w:autoSpaceDE w:val="0"/>
              <w:autoSpaceDN w:val="0"/>
              <w:adjustRightInd w:val="0"/>
              <w:spacing w:line="240" w:lineRule="auto"/>
              <w:rPr>
                <w:rFonts w:ascii="ArialMT" w:hAnsi="ArialMT"/>
                <w:color w:val="008080"/>
                <w:sz w:val="20"/>
                <w:szCs w:val="20"/>
                <w:lang w:val="en-US"/>
              </w:rPr>
            </w:pPr>
            <w:r w:rsidRPr="00720F55">
              <w:rPr>
                <w:rFonts w:ascii="ArialMT" w:hAnsi="ArialMT"/>
                <w:color w:val="008080"/>
                <w:sz w:val="20"/>
                <w:szCs w:val="20"/>
                <w:lang w:val="en-US"/>
              </w:rPr>
              <w:t>TCH 1-03/TCH 2-</w:t>
            </w:r>
            <w:proofErr w:type="spellStart"/>
            <w:r w:rsidRPr="00720F55">
              <w:rPr>
                <w:rFonts w:ascii="ArialMT" w:hAnsi="ArialMT"/>
                <w:color w:val="008080"/>
                <w:sz w:val="20"/>
                <w:szCs w:val="20"/>
                <w:lang w:val="en-US"/>
              </w:rPr>
              <w:t>03a</w:t>
            </w:r>
            <w:proofErr w:type="spellEnd"/>
          </w:p>
          <w:p w14:paraId="0C810BAD" w14:textId="77777777" w:rsidR="005B52EF" w:rsidRPr="00720F55" w:rsidRDefault="005B52EF" w:rsidP="005B52EF">
            <w:pPr>
              <w:widowControl w:val="0"/>
              <w:autoSpaceDE w:val="0"/>
              <w:autoSpaceDN w:val="0"/>
              <w:adjustRightInd w:val="0"/>
              <w:spacing w:line="240" w:lineRule="auto"/>
              <w:rPr>
                <w:rFonts w:ascii="ArialMT" w:hAnsi="ArialMT"/>
                <w:sz w:val="20"/>
                <w:szCs w:val="20"/>
                <w:lang w:val="en-US"/>
              </w:rPr>
            </w:pPr>
          </w:p>
          <w:p w14:paraId="4DA9ADB6" w14:textId="77777777" w:rsidR="005B52EF" w:rsidRPr="00720F55" w:rsidRDefault="005B52EF" w:rsidP="005B52EF">
            <w:pPr>
              <w:widowControl w:val="0"/>
              <w:autoSpaceDE w:val="0"/>
              <w:autoSpaceDN w:val="0"/>
              <w:adjustRightInd w:val="0"/>
              <w:spacing w:line="240" w:lineRule="auto"/>
              <w:rPr>
                <w:rFonts w:ascii="ArialMT" w:hAnsi="ArialMT"/>
                <w:sz w:val="20"/>
                <w:szCs w:val="20"/>
                <w:lang w:val="en-US"/>
              </w:rPr>
            </w:pPr>
          </w:p>
          <w:p w14:paraId="0179EBFF" w14:textId="77777777" w:rsidR="005B52EF" w:rsidRPr="00720F55" w:rsidRDefault="005B52EF" w:rsidP="005B52EF">
            <w:pPr>
              <w:widowControl w:val="0"/>
              <w:autoSpaceDE w:val="0"/>
              <w:autoSpaceDN w:val="0"/>
              <w:adjustRightInd w:val="0"/>
              <w:spacing w:line="240" w:lineRule="auto"/>
              <w:rPr>
                <w:rFonts w:ascii="Comic Sans MS" w:hAnsi="Comic Sans MS"/>
                <w:sz w:val="20"/>
                <w:szCs w:val="20"/>
                <w:lang w:val="en-US"/>
              </w:rPr>
            </w:pPr>
            <w:r w:rsidRPr="00720F55">
              <w:rPr>
                <w:rFonts w:ascii="Comic Sans MS" w:hAnsi="Comic Sans MS"/>
                <w:sz w:val="20"/>
                <w:szCs w:val="20"/>
                <w:lang w:val="en-US"/>
              </w:rPr>
              <w:t>I explore and experiment with the features and functions of computer technology and I can use what I learn to support and enhance my learning in different contexts.</w:t>
            </w:r>
          </w:p>
          <w:p w14:paraId="3D5F570D" w14:textId="77777777" w:rsidR="005B52EF" w:rsidRPr="00720F55" w:rsidRDefault="005B52EF" w:rsidP="005B52EF">
            <w:pPr>
              <w:widowControl w:val="0"/>
              <w:autoSpaceDE w:val="0"/>
              <w:autoSpaceDN w:val="0"/>
              <w:adjustRightInd w:val="0"/>
              <w:spacing w:line="240" w:lineRule="auto"/>
              <w:rPr>
                <w:rFonts w:ascii="Comic Sans MS" w:hAnsi="Comic Sans MS"/>
                <w:sz w:val="20"/>
                <w:szCs w:val="20"/>
                <w:lang w:val="en-US"/>
              </w:rPr>
            </w:pPr>
          </w:p>
          <w:p w14:paraId="0D9B5728" w14:textId="77777777" w:rsidR="005B52EF" w:rsidRPr="00720F55" w:rsidRDefault="005B52EF" w:rsidP="005B52EF">
            <w:pPr>
              <w:widowControl w:val="0"/>
              <w:autoSpaceDE w:val="0"/>
              <w:autoSpaceDN w:val="0"/>
              <w:adjustRightInd w:val="0"/>
              <w:spacing w:line="240" w:lineRule="auto"/>
              <w:rPr>
                <w:rFonts w:ascii="Comic Sans MS" w:hAnsi="Comic Sans MS"/>
                <w:color w:val="008080"/>
                <w:sz w:val="20"/>
                <w:szCs w:val="20"/>
                <w:lang w:val="en-US"/>
              </w:rPr>
            </w:pPr>
            <w:r w:rsidRPr="00720F55">
              <w:rPr>
                <w:rFonts w:ascii="Comic Sans MS" w:hAnsi="Comic Sans MS"/>
                <w:color w:val="008080"/>
                <w:sz w:val="20"/>
                <w:szCs w:val="20"/>
                <w:lang w:val="en-US"/>
              </w:rPr>
              <w:t>TCH 1-04/TCH 2-</w:t>
            </w:r>
            <w:proofErr w:type="spellStart"/>
            <w:r w:rsidRPr="00720F55">
              <w:rPr>
                <w:rFonts w:ascii="Comic Sans MS" w:hAnsi="Comic Sans MS"/>
                <w:color w:val="008080"/>
                <w:sz w:val="20"/>
                <w:szCs w:val="20"/>
                <w:lang w:val="en-US"/>
              </w:rPr>
              <w:t>04a</w:t>
            </w:r>
            <w:proofErr w:type="spellEnd"/>
          </w:p>
          <w:p w14:paraId="1B6B58C6" w14:textId="77777777" w:rsidR="005B52EF" w:rsidRPr="00720F55" w:rsidRDefault="005B52EF" w:rsidP="005B52EF">
            <w:pPr>
              <w:widowControl w:val="0"/>
              <w:autoSpaceDE w:val="0"/>
              <w:autoSpaceDN w:val="0"/>
              <w:adjustRightInd w:val="0"/>
              <w:spacing w:line="240" w:lineRule="auto"/>
              <w:rPr>
                <w:rFonts w:ascii="Comic Sans MS" w:hAnsi="Comic Sans MS"/>
                <w:sz w:val="20"/>
                <w:szCs w:val="20"/>
                <w:lang w:val="en-US"/>
              </w:rPr>
            </w:pPr>
          </w:p>
          <w:p w14:paraId="00396319" w14:textId="77777777" w:rsidR="005B52EF" w:rsidRPr="00720F55" w:rsidRDefault="005B52EF" w:rsidP="005B52EF">
            <w:pPr>
              <w:widowControl w:val="0"/>
              <w:autoSpaceDE w:val="0"/>
              <w:autoSpaceDN w:val="0"/>
              <w:adjustRightInd w:val="0"/>
              <w:spacing w:line="240" w:lineRule="auto"/>
              <w:rPr>
                <w:rFonts w:ascii="Comic Sans MS" w:hAnsi="Comic Sans MS"/>
                <w:sz w:val="20"/>
                <w:szCs w:val="20"/>
                <w:lang w:val="en-US"/>
              </w:rPr>
            </w:pPr>
          </w:p>
        </w:tc>
        <w:tc>
          <w:tcPr>
            <w:tcW w:w="3544" w:type="dxa"/>
          </w:tcPr>
          <w:p w14:paraId="349B6E47" w14:textId="77777777" w:rsidR="005B52EF" w:rsidRPr="00720F55" w:rsidRDefault="005B52EF">
            <w:pPr>
              <w:numPr>
                <w:ilvl w:val="0"/>
                <w:numId w:val="43"/>
              </w:numPr>
              <w:spacing w:line="264" w:lineRule="auto"/>
              <w:ind w:left="357" w:hanging="357"/>
              <w:rPr>
                <w:rFonts w:ascii="Comic Sans MS" w:hAnsi="Comic Sans MS"/>
                <w:sz w:val="20"/>
              </w:rPr>
            </w:pPr>
            <w:r w:rsidRPr="00720F55">
              <w:rPr>
                <w:rFonts w:ascii="Comic Sans MS" w:hAnsi="Comic Sans MS"/>
                <w:sz w:val="20"/>
                <w:szCs w:val="20"/>
                <w:lang w:val="en-US"/>
              </w:rPr>
              <w:t xml:space="preserve">I can use computer software/ </w:t>
            </w:r>
            <w:proofErr w:type="spellStart"/>
            <w:r w:rsidRPr="00720F55">
              <w:rPr>
                <w:rFonts w:ascii="Comic Sans MS" w:hAnsi="Comic Sans MS"/>
                <w:sz w:val="20"/>
                <w:szCs w:val="20"/>
                <w:lang w:val="en-US"/>
              </w:rPr>
              <w:t>i</w:t>
            </w:r>
            <w:proofErr w:type="spellEnd"/>
            <w:r w:rsidRPr="00720F55">
              <w:rPr>
                <w:rFonts w:ascii="Comic Sans MS" w:hAnsi="Comic Sans MS"/>
                <w:sz w:val="20"/>
                <w:szCs w:val="20"/>
                <w:lang w:val="en-US"/>
              </w:rPr>
              <w:t xml:space="preserve">-pad accessibility features, </w:t>
            </w:r>
            <w:proofErr w:type="spellStart"/>
            <w:r w:rsidRPr="00720F55">
              <w:rPr>
                <w:rFonts w:ascii="Comic Sans MS" w:hAnsi="Comic Sans MS"/>
                <w:sz w:val="20"/>
                <w:szCs w:val="20"/>
                <w:lang w:val="en-US"/>
              </w:rPr>
              <w:t>i</w:t>
            </w:r>
            <w:proofErr w:type="spellEnd"/>
            <w:r w:rsidRPr="00720F55">
              <w:rPr>
                <w:rFonts w:ascii="Comic Sans MS" w:hAnsi="Comic Sans MS"/>
                <w:sz w:val="20"/>
                <w:szCs w:val="20"/>
                <w:lang w:val="en-US"/>
              </w:rPr>
              <w:t xml:space="preserve">-pad apps to extend and support my learning. </w:t>
            </w:r>
          </w:p>
          <w:p w14:paraId="49E27C7A" w14:textId="77777777" w:rsidR="005B52EF" w:rsidRPr="00720F55" w:rsidRDefault="005B52EF">
            <w:pPr>
              <w:numPr>
                <w:ilvl w:val="0"/>
                <w:numId w:val="43"/>
              </w:numPr>
              <w:spacing w:line="264" w:lineRule="auto"/>
              <w:ind w:left="357" w:hanging="357"/>
              <w:rPr>
                <w:rFonts w:ascii="Comic Sans MS" w:hAnsi="Comic Sans MS"/>
                <w:sz w:val="20"/>
                <w:szCs w:val="20"/>
                <w:lang w:val="en-US"/>
              </w:rPr>
            </w:pPr>
            <w:r w:rsidRPr="00720F55">
              <w:rPr>
                <w:rFonts w:ascii="Comic Sans MS" w:hAnsi="Comic Sans MS"/>
                <w:sz w:val="20"/>
                <w:szCs w:val="20"/>
                <w:lang w:val="en-US"/>
              </w:rPr>
              <w:t>I can use e-books/ EPIC app to develop reading skills and engagement with reading.</w:t>
            </w:r>
          </w:p>
          <w:p w14:paraId="10CE1EA7" w14:textId="77777777" w:rsidR="005B52EF" w:rsidRPr="00720F55" w:rsidRDefault="005B52EF">
            <w:pPr>
              <w:numPr>
                <w:ilvl w:val="0"/>
                <w:numId w:val="43"/>
              </w:numPr>
              <w:spacing w:line="264" w:lineRule="auto"/>
              <w:ind w:left="357" w:hanging="357"/>
              <w:rPr>
                <w:rFonts w:ascii="Comic Sans MS" w:hAnsi="Comic Sans MS"/>
                <w:sz w:val="20"/>
                <w:szCs w:val="20"/>
                <w:lang w:val="en-US"/>
              </w:rPr>
            </w:pPr>
            <w:r w:rsidRPr="00720F55">
              <w:rPr>
                <w:rFonts w:ascii="Comic Sans MS" w:hAnsi="Comic Sans MS"/>
                <w:sz w:val="20"/>
                <w:szCs w:val="20"/>
                <w:lang w:val="en-US"/>
              </w:rPr>
              <w:t xml:space="preserve">I can use the </w:t>
            </w:r>
            <w:proofErr w:type="spellStart"/>
            <w:r w:rsidRPr="00720F55">
              <w:rPr>
                <w:rFonts w:ascii="Comic Sans MS" w:hAnsi="Comic Sans MS"/>
                <w:sz w:val="20"/>
                <w:szCs w:val="20"/>
                <w:lang w:val="en-US"/>
              </w:rPr>
              <w:t>i</w:t>
            </w:r>
            <w:proofErr w:type="spellEnd"/>
            <w:r w:rsidRPr="00720F55">
              <w:rPr>
                <w:rFonts w:ascii="Comic Sans MS" w:hAnsi="Comic Sans MS"/>
                <w:sz w:val="20"/>
                <w:szCs w:val="20"/>
                <w:lang w:val="en-US"/>
              </w:rPr>
              <w:t>-Pad to create oral sentences.</w:t>
            </w:r>
          </w:p>
          <w:p w14:paraId="4E7AA756" w14:textId="27540514" w:rsidR="005B52EF" w:rsidRPr="00720F55" w:rsidRDefault="005B52EF">
            <w:pPr>
              <w:numPr>
                <w:ilvl w:val="0"/>
                <w:numId w:val="43"/>
              </w:numPr>
              <w:spacing w:line="264" w:lineRule="auto"/>
              <w:ind w:left="357" w:hanging="357"/>
              <w:rPr>
                <w:rFonts w:ascii="Comic Sans MS" w:hAnsi="Comic Sans MS"/>
                <w:sz w:val="20"/>
                <w:szCs w:val="20"/>
                <w:lang w:val="en-US"/>
              </w:rPr>
            </w:pPr>
            <w:r w:rsidRPr="00720F55">
              <w:rPr>
                <w:rFonts w:ascii="Comic Sans MS" w:hAnsi="Comic Sans MS"/>
                <w:sz w:val="20"/>
                <w:szCs w:val="20"/>
                <w:lang w:val="en-US"/>
              </w:rPr>
              <w:t xml:space="preserve">I can use </w:t>
            </w:r>
            <w:proofErr w:type="spellStart"/>
            <w:r w:rsidRPr="00720F55">
              <w:rPr>
                <w:rFonts w:ascii="Comic Sans MS" w:hAnsi="Comic Sans MS"/>
                <w:sz w:val="20"/>
                <w:szCs w:val="20"/>
                <w:lang w:val="en-US"/>
              </w:rPr>
              <w:t>i</w:t>
            </w:r>
            <w:proofErr w:type="spellEnd"/>
            <w:r w:rsidRPr="00720F55">
              <w:rPr>
                <w:rFonts w:ascii="Comic Sans MS" w:hAnsi="Comic Sans MS"/>
                <w:sz w:val="20"/>
                <w:szCs w:val="20"/>
                <w:lang w:val="en-US"/>
              </w:rPr>
              <w:t xml:space="preserve">-pad app </w:t>
            </w:r>
            <w:r w:rsidR="006678C7" w:rsidRPr="00720F55">
              <w:rPr>
                <w:rFonts w:ascii="Comic Sans MS" w:hAnsi="Comic Sans MS"/>
                <w:sz w:val="20"/>
                <w:szCs w:val="20"/>
                <w:lang w:val="en-US"/>
              </w:rPr>
              <w:t>‘Our</w:t>
            </w:r>
            <w:r w:rsidRPr="00720F55">
              <w:rPr>
                <w:rFonts w:ascii="Comic Sans MS" w:hAnsi="Comic Sans MS"/>
                <w:sz w:val="20"/>
                <w:szCs w:val="20"/>
                <w:lang w:val="en-US"/>
              </w:rPr>
              <w:t xml:space="preserve"> Story 2’ to orally produce and create oral and written text.</w:t>
            </w:r>
          </w:p>
          <w:p w14:paraId="527270B2" w14:textId="77777777" w:rsidR="005B52EF" w:rsidRPr="00720F55" w:rsidRDefault="005B52EF">
            <w:pPr>
              <w:widowControl w:val="0"/>
              <w:numPr>
                <w:ilvl w:val="0"/>
                <w:numId w:val="43"/>
              </w:numPr>
              <w:autoSpaceDE w:val="0"/>
              <w:autoSpaceDN w:val="0"/>
              <w:adjustRightInd w:val="0"/>
              <w:spacing w:line="264" w:lineRule="auto"/>
              <w:ind w:left="357" w:hanging="357"/>
              <w:rPr>
                <w:rFonts w:ascii="Comic Sans MS" w:hAnsi="Comic Sans MS"/>
                <w:sz w:val="20"/>
                <w:szCs w:val="20"/>
                <w:lang w:val="en-US"/>
              </w:rPr>
            </w:pPr>
            <w:r w:rsidRPr="00720F55">
              <w:rPr>
                <w:rFonts w:ascii="Comic Sans MS" w:hAnsi="Comic Sans MS"/>
                <w:sz w:val="20"/>
                <w:szCs w:val="20"/>
                <w:lang w:val="en-US"/>
              </w:rPr>
              <w:t>I can use word processing to produce written work.</w:t>
            </w:r>
          </w:p>
          <w:p w14:paraId="0B5A506F" w14:textId="26AE1565" w:rsidR="005B52EF" w:rsidRPr="00720F55" w:rsidRDefault="005B52EF">
            <w:pPr>
              <w:numPr>
                <w:ilvl w:val="0"/>
                <w:numId w:val="36"/>
              </w:numPr>
              <w:spacing w:line="264" w:lineRule="auto"/>
              <w:ind w:left="357" w:hanging="357"/>
              <w:rPr>
                <w:rFonts w:ascii="Comic Sans MS" w:hAnsi="Comic Sans MS"/>
                <w:sz w:val="20"/>
                <w:szCs w:val="20"/>
                <w:lang w:val="en-US"/>
              </w:rPr>
            </w:pPr>
            <w:r w:rsidRPr="00720F55">
              <w:rPr>
                <w:rFonts w:ascii="Comic Sans MS" w:hAnsi="Comic Sans MS"/>
                <w:sz w:val="20"/>
                <w:szCs w:val="20"/>
                <w:lang w:val="en-US"/>
              </w:rPr>
              <w:t xml:space="preserve">I can use IT to support my spelling and enable me to compose longer pieces of correctly punctuated, </w:t>
            </w:r>
            <w:r w:rsidR="006678C7" w:rsidRPr="00720F55">
              <w:rPr>
                <w:rFonts w:ascii="Comic Sans MS" w:hAnsi="Comic Sans MS"/>
                <w:sz w:val="20"/>
                <w:szCs w:val="20"/>
                <w:lang w:val="en-US"/>
              </w:rPr>
              <w:t>well-presented</w:t>
            </w:r>
            <w:r w:rsidRPr="00720F55">
              <w:rPr>
                <w:rFonts w:ascii="Comic Sans MS" w:hAnsi="Comic Sans MS"/>
                <w:sz w:val="20"/>
                <w:szCs w:val="20"/>
                <w:lang w:val="en-US"/>
              </w:rPr>
              <w:t xml:space="preserve"> written work.</w:t>
            </w:r>
          </w:p>
          <w:p w14:paraId="22CC57CA" w14:textId="122E9E0B" w:rsidR="005B52EF" w:rsidRPr="00720F55" w:rsidRDefault="005B52EF">
            <w:pPr>
              <w:numPr>
                <w:ilvl w:val="0"/>
                <w:numId w:val="36"/>
              </w:numPr>
              <w:spacing w:line="264" w:lineRule="auto"/>
              <w:ind w:left="357" w:hanging="357"/>
              <w:rPr>
                <w:rFonts w:ascii="Comic Sans MS" w:hAnsi="Comic Sans MS"/>
                <w:sz w:val="20"/>
                <w:szCs w:val="20"/>
                <w:lang w:val="en-US"/>
              </w:rPr>
            </w:pPr>
            <w:r w:rsidRPr="00720F55">
              <w:rPr>
                <w:rFonts w:ascii="Comic Sans MS" w:hAnsi="Comic Sans MS"/>
                <w:sz w:val="20"/>
                <w:szCs w:val="20"/>
                <w:lang w:val="en-US"/>
              </w:rPr>
              <w:t>I can use the iPad to create and read structured sentences.</w:t>
            </w:r>
          </w:p>
          <w:p w14:paraId="1450B355" w14:textId="77777777" w:rsidR="005B52EF" w:rsidRPr="00720F55" w:rsidRDefault="005B52EF">
            <w:pPr>
              <w:numPr>
                <w:ilvl w:val="0"/>
                <w:numId w:val="36"/>
              </w:numPr>
              <w:spacing w:line="264" w:lineRule="auto"/>
              <w:ind w:left="357" w:hanging="357"/>
              <w:rPr>
                <w:rFonts w:ascii="Comic Sans MS" w:hAnsi="Comic Sans MS"/>
                <w:sz w:val="20"/>
              </w:rPr>
            </w:pPr>
            <w:r w:rsidRPr="00720F55">
              <w:rPr>
                <w:rFonts w:ascii="Comic Sans MS" w:hAnsi="Comic Sans MS"/>
                <w:sz w:val="20"/>
              </w:rPr>
              <w:t xml:space="preserve">I can develop my Mind Mapping skills using </w:t>
            </w:r>
            <w:proofErr w:type="spellStart"/>
            <w:r w:rsidRPr="00720F55">
              <w:rPr>
                <w:rFonts w:ascii="Comic Sans MS" w:hAnsi="Comic Sans MS"/>
                <w:sz w:val="20"/>
              </w:rPr>
              <w:t>i</w:t>
            </w:r>
            <w:proofErr w:type="spellEnd"/>
            <w:r w:rsidRPr="00720F55">
              <w:rPr>
                <w:rFonts w:ascii="Comic Sans MS" w:hAnsi="Comic Sans MS"/>
                <w:sz w:val="20"/>
              </w:rPr>
              <w:t xml:space="preserve">-pad apps  </w:t>
            </w:r>
          </w:p>
          <w:p w14:paraId="76FC7A46" w14:textId="77777777" w:rsidR="005B52EF" w:rsidRPr="00720F55" w:rsidRDefault="005B52EF">
            <w:pPr>
              <w:numPr>
                <w:ilvl w:val="0"/>
                <w:numId w:val="36"/>
              </w:numPr>
              <w:spacing w:line="264" w:lineRule="auto"/>
              <w:ind w:left="357" w:hanging="357"/>
              <w:rPr>
                <w:rFonts w:ascii="Comic Sans MS" w:hAnsi="Comic Sans MS"/>
                <w:sz w:val="20"/>
                <w:szCs w:val="20"/>
                <w:lang w:val="en-US"/>
              </w:rPr>
            </w:pPr>
            <w:r w:rsidRPr="00720F55">
              <w:rPr>
                <w:rFonts w:ascii="Comic Sans MS" w:hAnsi="Comic Sans MS"/>
                <w:sz w:val="20"/>
                <w:szCs w:val="20"/>
                <w:lang w:val="en-US"/>
              </w:rPr>
              <w:t>I can use Doorwayonline.com to develop my typing skills.</w:t>
            </w:r>
          </w:p>
        </w:tc>
        <w:tc>
          <w:tcPr>
            <w:tcW w:w="3260" w:type="dxa"/>
          </w:tcPr>
          <w:p w14:paraId="4EEBCAB0" w14:textId="77777777" w:rsidR="005B52EF" w:rsidRPr="00AE67AC" w:rsidRDefault="005B52EF" w:rsidP="005B52EF">
            <w:pPr>
              <w:spacing w:line="240" w:lineRule="auto"/>
              <w:jc w:val="center"/>
              <w:rPr>
                <w:rFonts w:ascii="Comic Sans MS" w:hAnsi="Comic Sans MS"/>
                <w:b/>
              </w:rPr>
            </w:pPr>
          </w:p>
        </w:tc>
      </w:tr>
    </w:tbl>
    <w:p w14:paraId="5855611A" w14:textId="77777777" w:rsidR="003D678D" w:rsidRPr="004073B5" w:rsidRDefault="003D678D" w:rsidP="003D678D">
      <w:pPr>
        <w:widowControl w:val="0"/>
        <w:autoSpaceDE w:val="0"/>
        <w:autoSpaceDN w:val="0"/>
        <w:adjustRightInd w:val="0"/>
        <w:rPr>
          <w:rFonts w:ascii="Comic Sans MS" w:hAnsi="Comic Sans MS"/>
          <w:sz w:val="20"/>
          <w:szCs w:val="20"/>
          <w:lang w:val="en-US"/>
        </w:rPr>
      </w:pPr>
    </w:p>
    <w:p w14:paraId="5E7AF8E9" w14:textId="77777777" w:rsidR="003D678D" w:rsidRPr="00C65C22" w:rsidRDefault="003D678D" w:rsidP="003D678D">
      <w:pPr>
        <w:widowControl w:val="0"/>
        <w:autoSpaceDE w:val="0"/>
        <w:autoSpaceDN w:val="0"/>
        <w:adjustRightInd w:val="0"/>
        <w:rPr>
          <w:rFonts w:ascii="Comic Sans MS" w:hAnsi="Comic Sans MS"/>
          <w:sz w:val="20"/>
          <w:szCs w:val="20"/>
          <w:vertAlign w:val="subscript"/>
          <w:lang w:val="en-US"/>
        </w:rPr>
      </w:pPr>
    </w:p>
    <w:p w14:paraId="2EABF403" w14:textId="77777777" w:rsidR="003D678D" w:rsidRPr="00E80B6A" w:rsidRDefault="003D678D" w:rsidP="003D678D"/>
    <w:p w14:paraId="15BCEA1D" w14:textId="77777777" w:rsidR="003D678D" w:rsidRPr="00E80B6A" w:rsidRDefault="003D678D" w:rsidP="003D678D"/>
    <w:p w14:paraId="73D5B537" w14:textId="7472022A" w:rsidR="00C6216B" w:rsidRPr="009B7615" w:rsidRDefault="001F2C08" w:rsidP="0023609F">
      <w:r w:rsidRPr="00D94909">
        <w:rPr>
          <w:rFonts w:cs="Segoe UI"/>
          <w:sz w:val="22"/>
          <w:szCs w:val="22"/>
        </w:rPr>
        <w:br w:type="textWrapping" w:clear="all"/>
      </w:r>
      <w:r w:rsidR="009C54E8">
        <w:rPr>
          <w:sz w:val="22"/>
        </w:rPr>
        <w:tab/>
      </w:r>
      <w:r w:rsidR="009C54E8">
        <w:rPr>
          <w:sz w:val="22"/>
        </w:rPr>
        <w:tab/>
      </w:r>
    </w:p>
    <w:sectPr w:rsidR="00C6216B" w:rsidRPr="009B7615" w:rsidSect="00BF5988">
      <w:pgSz w:w="16838" w:h="11906" w:orient="landscape" w:code="9"/>
      <w:pgMar w:top="454" w:right="567" w:bottom="720" w:left="567" w:header="454" w:footer="28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2F8F2F" w14:textId="77777777" w:rsidR="00E36563" w:rsidRDefault="00E36563" w:rsidP="0023609F">
      <w:pPr>
        <w:spacing w:line="240" w:lineRule="auto"/>
      </w:pPr>
      <w:r>
        <w:separator/>
      </w:r>
    </w:p>
  </w:endnote>
  <w:endnote w:type="continuationSeparator" w:id="0">
    <w:p w14:paraId="61DDB321" w14:textId="77777777" w:rsidR="00E36563" w:rsidRDefault="00E36563" w:rsidP="0023609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Roboto">
    <w:panose1 w:val="02000000000000000000"/>
    <w:charset w:val="00"/>
    <w:family w:val="auto"/>
    <w:pitch w:val="variable"/>
    <w:sig w:usb0="E00002FF" w:usb1="5000205B" w:usb2="00000020" w:usb3="00000000" w:csb0="0000019F" w:csb1="00000000"/>
  </w:font>
  <w:font w:name="Comic Sans MS">
    <w:panose1 w:val="030F0702030302020204"/>
    <w:charset w:val="00"/>
    <w:family w:val="script"/>
    <w:pitch w:val="variable"/>
    <w:sig w:usb0="00000287" w:usb1="00000013" w:usb2="00000000" w:usb3="00000000" w:csb0="0000009F" w:csb1="00000000"/>
  </w:font>
  <w:font w:name="Estrangelo Edessa">
    <w:altName w:val="Segoe UI Historic"/>
    <w:panose1 w:val="00000000000000000000"/>
    <w:charset w:val="00"/>
    <w:family w:val="script"/>
    <w:pitch w:val="variable"/>
    <w:sig w:usb0="80002043" w:usb1="00000000" w:usb2="00000080" w:usb3="00000000" w:csb0="00000001" w:csb1="00000000"/>
  </w:font>
  <w:font w:name="Calibri">
    <w:panose1 w:val="020F0502020204030204"/>
    <w:charset w:val="00"/>
    <w:family w:val="swiss"/>
    <w:pitch w:val="variable"/>
    <w:sig w:usb0="E4002EFF" w:usb1="C200247B" w:usb2="00000009" w:usb3="00000000" w:csb0="000001FF" w:csb1="00000000"/>
  </w:font>
  <w:font w:name="ArialMT">
    <w:altName w:val="Arial"/>
    <w:panose1 w:val="00000000000000000000"/>
    <w:charset w:val="4D"/>
    <w:family w:val="swiss"/>
    <w:notTrueType/>
    <w:pitch w:val="default"/>
    <w:sig w:usb0="03000000" w:usb1="00000000" w:usb2="00000000" w:usb3="00000000" w:csb0="00000001"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79203516"/>
      <w:docPartObj>
        <w:docPartGallery w:val="Page Numbers (Bottom of Page)"/>
        <w:docPartUnique/>
      </w:docPartObj>
    </w:sdtPr>
    <w:sdtContent>
      <w:p w14:paraId="7B797745" w14:textId="04F0853A" w:rsidR="0023609F" w:rsidRDefault="0023609F">
        <w:pPr>
          <w:pStyle w:val="Footer"/>
          <w:jc w:val="right"/>
        </w:pPr>
        <w:r>
          <w:fldChar w:fldCharType="begin"/>
        </w:r>
        <w:r>
          <w:instrText>PAGE   \* MERGEFORMAT</w:instrText>
        </w:r>
        <w:r>
          <w:fldChar w:fldCharType="separate"/>
        </w:r>
        <w:r>
          <w:t>2</w:t>
        </w:r>
        <w:r>
          <w:fldChar w:fldCharType="end"/>
        </w:r>
      </w:p>
    </w:sdtContent>
  </w:sdt>
  <w:p w14:paraId="65DDCBFF" w14:textId="77777777" w:rsidR="0023609F" w:rsidRDefault="0023609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D6E83E" w14:textId="77777777" w:rsidR="00E36563" w:rsidRDefault="00E36563" w:rsidP="0023609F">
      <w:pPr>
        <w:spacing w:line="240" w:lineRule="auto"/>
      </w:pPr>
      <w:r>
        <w:separator/>
      </w:r>
    </w:p>
  </w:footnote>
  <w:footnote w:type="continuationSeparator" w:id="0">
    <w:p w14:paraId="52625EE1" w14:textId="77777777" w:rsidR="00E36563" w:rsidRDefault="00E36563" w:rsidP="0023609F">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CC78CA" w14:textId="4616D381" w:rsidR="009A343F" w:rsidRDefault="00CC5AC5">
    <w:pPr>
      <w:pStyle w:val="Header"/>
    </w:pPr>
    <w:r>
      <w:rPr>
        <w:noProof/>
      </w:rPr>
      <mc:AlternateContent>
        <mc:Choice Requires="wps">
          <w:drawing>
            <wp:anchor distT="45720" distB="45720" distL="114300" distR="114300" simplePos="0" relativeHeight="251660288" behindDoc="0" locked="0" layoutInCell="1" allowOverlap="1" wp14:anchorId="365C32F8" wp14:editId="22E9F8E0">
              <wp:simplePos x="0" y="0"/>
              <wp:positionH relativeFrom="page">
                <wp:align>right</wp:align>
              </wp:positionH>
              <wp:positionV relativeFrom="margin">
                <wp:posOffset>-482600</wp:posOffset>
              </wp:positionV>
              <wp:extent cx="4235450" cy="1911350"/>
              <wp:effectExtent l="0" t="0" r="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35450" cy="1911350"/>
                      </a:xfrm>
                      <a:prstGeom prst="rect">
                        <a:avLst/>
                      </a:prstGeom>
                      <a:solidFill>
                        <a:schemeClr val="bg2"/>
                      </a:solidFill>
                      <a:ln w="9525">
                        <a:noFill/>
                        <a:miter lim="800000"/>
                        <a:headEnd/>
                        <a:tailEnd/>
                      </a:ln>
                    </wps:spPr>
                    <wps:txbx>
                      <w:txbxContent>
                        <w:p w14:paraId="7458588A" w14:textId="33C4CE5A" w:rsidR="009A343F" w:rsidRPr="009A343F" w:rsidRDefault="009A343F" w:rsidP="009A343F">
                          <w:pPr>
                            <w:pStyle w:val="Header1"/>
                            <w:rPr>
                              <w:rFonts w:ascii="Aptos" w:hAnsi="Aptos" w:cs="Segoe UI"/>
                              <w:color w:val="171717" w:themeColor="background2" w:themeShade="1A"/>
                              <w:sz w:val="28"/>
                            </w:rPr>
                          </w:pPr>
                          <w:r w:rsidRPr="00401093">
                            <w:rPr>
                              <w:rFonts w:ascii="Aptos" w:hAnsi="Aptos"/>
                              <w:color w:val="171717" w:themeColor="background2" w:themeShade="1A"/>
                              <w:sz w:val="26"/>
                              <w:szCs w:val="26"/>
                            </w:rPr>
                            <w:t>Assessment, Support and Planning for Literacy Difficulties and Dyslexia</w:t>
                          </w:r>
                          <w:r w:rsidR="008F4C0F" w:rsidRPr="00401093">
                            <w:rPr>
                              <w:rFonts w:ascii="Aptos" w:hAnsi="Aptos"/>
                              <w:color w:val="171717" w:themeColor="background2" w:themeShade="1A"/>
                              <w:sz w:val="26"/>
                              <w:szCs w:val="26"/>
                            </w:rPr>
                            <w:t>:</w:t>
                          </w:r>
                          <w:r w:rsidR="00CC5AC5" w:rsidRPr="00401093">
                            <w:rPr>
                              <w:rFonts w:ascii="Aptos" w:hAnsi="Aptos"/>
                              <w:color w:val="171717" w:themeColor="background2" w:themeShade="1A"/>
                              <w:sz w:val="26"/>
                              <w:szCs w:val="26"/>
                            </w:rPr>
                            <w:t xml:space="preserve"> PLA </w:t>
                          </w:r>
                          <w:r w:rsidRPr="00401093">
                            <w:rPr>
                              <w:rFonts w:ascii="Aptos" w:hAnsi="Aptos"/>
                              <w:color w:val="171717" w:themeColor="background2" w:themeShade="1A"/>
                              <w:sz w:val="26"/>
                              <w:szCs w:val="26"/>
                            </w:rPr>
                            <w:t>Printable Resources</w:t>
                          </w:r>
                          <w:r w:rsidRPr="009A343F">
                            <w:rPr>
                              <w:rFonts w:ascii="Aptos" w:hAnsi="Aptos"/>
                              <w:color w:val="171717" w:themeColor="background2" w:themeShade="1A"/>
                            </w:rPr>
                            <w:t xml:space="preserve">. </w:t>
                          </w:r>
                        </w:p>
                        <w:p w14:paraId="7C49A6DB" w14:textId="77777777" w:rsidR="009A343F" w:rsidRPr="009A343F" w:rsidRDefault="009A343F" w:rsidP="009A343F">
                          <w:pPr>
                            <w:pStyle w:val="Header1"/>
                            <w:rPr>
                              <w:rFonts w:cs="Segoe UI"/>
                              <w:color w:val="171717" w:themeColor="background2" w:themeShade="1A"/>
                              <w:sz w:val="28"/>
                            </w:rPr>
                          </w:pPr>
                        </w:p>
                        <w:p w14:paraId="30932229" w14:textId="3F116FC0" w:rsidR="009A343F" w:rsidRPr="00401093" w:rsidRDefault="009A343F" w:rsidP="009A343F">
                          <w:pPr>
                            <w:pStyle w:val="Header1"/>
                            <w:rPr>
                              <w:rFonts w:ascii="Aptos" w:hAnsi="Aptos" w:cs="Segoe UI"/>
                              <w:color w:val="171717" w:themeColor="background2" w:themeShade="1A"/>
                              <w:sz w:val="26"/>
                              <w:szCs w:val="26"/>
                            </w:rPr>
                          </w:pPr>
                          <w:r w:rsidRPr="00401093">
                            <w:rPr>
                              <w:rFonts w:ascii="Aptos" w:hAnsi="Aptos" w:cs="Segoe UI"/>
                              <w:color w:val="171717" w:themeColor="background2" w:themeShade="1A"/>
                              <w:sz w:val="26"/>
                              <w:szCs w:val="26"/>
                            </w:rPr>
                            <w:t>Sean Connery</w:t>
                          </w:r>
                          <w:r w:rsidR="00332569">
                            <w:rPr>
                              <w:rFonts w:ascii="Aptos" w:hAnsi="Aptos" w:cs="Segoe UI"/>
                              <w:color w:val="171717" w:themeColor="background2" w:themeShade="1A"/>
                              <w:sz w:val="26"/>
                              <w:szCs w:val="26"/>
                            </w:rPr>
                            <w:t xml:space="preserve"> Foundation</w:t>
                          </w:r>
                          <w:r w:rsidRPr="00401093">
                            <w:rPr>
                              <w:rFonts w:ascii="Aptos" w:hAnsi="Aptos" w:cs="Segoe UI"/>
                              <w:color w:val="171717" w:themeColor="background2" w:themeShade="1A"/>
                              <w:sz w:val="26"/>
                              <w:szCs w:val="26"/>
                            </w:rPr>
                            <w:t xml:space="preserve"> Legacy: </w:t>
                          </w:r>
                        </w:p>
                        <w:p w14:paraId="17924973" w14:textId="77777777" w:rsidR="009A343F" w:rsidRPr="00401093" w:rsidRDefault="009A343F" w:rsidP="009A343F">
                          <w:pPr>
                            <w:pStyle w:val="Header1"/>
                            <w:rPr>
                              <w:rFonts w:ascii="Aptos" w:hAnsi="Aptos" w:cs="Segoe UI"/>
                              <w:color w:val="171717" w:themeColor="background2" w:themeShade="1A"/>
                              <w:sz w:val="26"/>
                              <w:szCs w:val="26"/>
                            </w:rPr>
                          </w:pPr>
                          <w:r w:rsidRPr="00401093">
                            <w:rPr>
                              <w:rFonts w:ascii="Aptos" w:hAnsi="Aptos" w:cs="Segoe UI"/>
                              <w:color w:val="171717" w:themeColor="background2" w:themeShade="1A"/>
                              <w:sz w:val="26"/>
                              <w:szCs w:val="26"/>
                            </w:rPr>
                            <w:t>Learning from the Dyslexia I</w:t>
                          </w:r>
                          <w:r w:rsidRPr="00401093">
                            <w:rPr>
                              <w:rFonts w:ascii="Aptos" w:eastAsia="Calibri" w:hAnsi="Aptos" w:cs="Segoe UI"/>
                              <w:color w:val="171717" w:themeColor="background2" w:themeShade="1A"/>
                              <w:sz w:val="26"/>
                              <w:szCs w:val="26"/>
                            </w:rPr>
                            <w:t>nitiative</w:t>
                          </w:r>
                          <w:r w:rsidRPr="00401093">
                            <w:rPr>
                              <w:rFonts w:ascii="Aptos" w:hAnsi="Aptos" w:cs="Segoe UI"/>
                              <w:color w:val="171717" w:themeColor="background2" w:themeShade="1A"/>
                              <w:sz w:val="26"/>
                              <w:szCs w:val="26"/>
                            </w:rPr>
                            <w:t xml:space="preserve">. </w:t>
                          </w:r>
                        </w:p>
                        <w:p w14:paraId="62189059" w14:textId="77777777" w:rsidR="009A343F" w:rsidRDefault="009A343F" w:rsidP="009A343F"/>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65C32F8" id="_x0000_t202" coordsize="21600,21600" o:spt="202" path="m,l,21600r21600,l21600,xe">
              <v:stroke joinstyle="miter"/>
              <v:path gradientshapeok="t" o:connecttype="rect"/>
            </v:shapetype>
            <v:shape id="Text Box 2" o:spid="_x0000_s1026" type="#_x0000_t202" style="position:absolute;margin-left:282.3pt;margin-top:-38pt;width:333.5pt;height:150.5pt;z-index:251660288;visibility:visible;mso-wrap-style:square;mso-width-percent:0;mso-height-percent:0;mso-wrap-distance-left:9pt;mso-wrap-distance-top:3.6pt;mso-wrap-distance-right:9pt;mso-wrap-distance-bottom:3.6pt;mso-position-horizontal:right;mso-position-horizontal-relative:page;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" fillcolor="#e8e8e8 [3214]" stroked="f">
              <v:textbox>
                <w:txbxContent>
                  <w:p w14:paraId="7458588A" w14:textId="33C4CE5A" w:rsidR="009A343F" w:rsidRPr="009A343F" w:rsidRDefault="009A343F" w:rsidP="009A343F">
                    <w:pPr>
                      <w:pStyle w:val="Header1"/>
                      <w:rPr>
                        <w:rFonts w:ascii="Aptos" w:hAnsi="Aptos" w:cs="Segoe UI"/>
                        <w:color w:val="171717" w:themeColor="background2" w:themeShade="1A"/>
                        <w:sz w:val="28"/>
                      </w:rPr>
                    </w:pPr>
                    <w:r w:rsidRPr="00401093">
                      <w:rPr>
                        <w:rFonts w:ascii="Aptos" w:hAnsi="Aptos"/>
                        <w:color w:val="171717" w:themeColor="background2" w:themeShade="1A"/>
                        <w:sz w:val="26"/>
                        <w:szCs w:val="26"/>
                      </w:rPr>
                      <w:t>Assessment, Support and Planning for Literacy Difficulties and Dyslexia</w:t>
                    </w:r>
                    <w:r w:rsidR="008F4C0F" w:rsidRPr="00401093">
                      <w:rPr>
                        <w:rFonts w:ascii="Aptos" w:hAnsi="Aptos"/>
                        <w:color w:val="171717" w:themeColor="background2" w:themeShade="1A"/>
                        <w:sz w:val="26"/>
                        <w:szCs w:val="26"/>
                      </w:rPr>
                      <w:t>:</w:t>
                    </w:r>
                    <w:r w:rsidR="00CC5AC5" w:rsidRPr="00401093">
                      <w:rPr>
                        <w:rFonts w:ascii="Aptos" w:hAnsi="Aptos"/>
                        <w:color w:val="171717" w:themeColor="background2" w:themeShade="1A"/>
                        <w:sz w:val="26"/>
                        <w:szCs w:val="26"/>
                      </w:rPr>
                      <w:t xml:space="preserve"> PLA </w:t>
                    </w:r>
                    <w:r w:rsidRPr="00401093">
                      <w:rPr>
                        <w:rFonts w:ascii="Aptos" w:hAnsi="Aptos"/>
                        <w:color w:val="171717" w:themeColor="background2" w:themeShade="1A"/>
                        <w:sz w:val="26"/>
                        <w:szCs w:val="26"/>
                      </w:rPr>
                      <w:t>Printable Resources</w:t>
                    </w:r>
                    <w:r w:rsidRPr="009A343F">
                      <w:rPr>
                        <w:rFonts w:ascii="Aptos" w:hAnsi="Aptos"/>
                        <w:color w:val="171717" w:themeColor="background2" w:themeShade="1A"/>
                      </w:rPr>
                      <w:t xml:space="preserve">. </w:t>
                    </w:r>
                  </w:p>
                  <w:p w14:paraId="7C49A6DB" w14:textId="77777777" w:rsidR="009A343F" w:rsidRPr="009A343F" w:rsidRDefault="009A343F" w:rsidP="009A343F">
                    <w:pPr>
                      <w:pStyle w:val="Header1"/>
                      <w:rPr>
                        <w:rFonts w:cs="Segoe UI"/>
                        <w:color w:val="171717" w:themeColor="background2" w:themeShade="1A"/>
                        <w:sz w:val="28"/>
                      </w:rPr>
                    </w:pPr>
                  </w:p>
                  <w:p w14:paraId="30932229" w14:textId="3F116FC0" w:rsidR="009A343F" w:rsidRPr="00401093" w:rsidRDefault="009A343F" w:rsidP="009A343F">
                    <w:pPr>
                      <w:pStyle w:val="Header1"/>
                      <w:rPr>
                        <w:rFonts w:ascii="Aptos" w:hAnsi="Aptos" w:cs="Segoe UI"/>
                        <w:color w:val="171717" w:themeColor="background2" w:themeShade="1A"/>
                        <w:sz w:val="26"/>
                        <w:szCs w:val="26"/>
                      </w:rPr>
                    </w:pPr>
                    <w:r w:rsidRPr="00401093">
                      <w:rPr>
                        <w:rFonts w:ascii="Aptos" w:hAnsi="Aptos" w:cs="Segoe UI"/>
                        <w:color w:val="171717" w:themeColor="background2" w:themeShade="1A"/>
                        <w:sz w:val="26"/>
                        <w:szCs w:val="26"/>
                      </w:rPr>
                      <w:t>Sean Connery</w:t>
                    </w:r>
                    <w:r w:rsidR="00332569">
                      <w:rPr>
                        <w:rFonts w:ascii="Aptos" w:hAnsi="Aptos" w:cs="Segoe UI"/>
                        <w:color w:val="171717" w:themeColor="background2" w:themeShade="1A"/>
                        <w:sz w:val="26"/>
                        <w:szCs w:val="26"/>
                      </w:rPr>
                      <w:t xml:space="preserve"> Foundation</w:t>
                    </w:r>
                    <w:r w:rsidRPr="00401093">
                      <w:rPr>
                        <w:rFonts w:ascii="Aptos" w:hAnsi="Aptos" w:cs="Segoe UI"/>
                        <w:color w:val="171717" w:themeColor="background2" w:themeShade="1A"/>
                        <w:sz w:val="26"/>
                        <w:szCs w:val="26"/>
                      </w:rPr>
                      <w:t xml:space="preserve"> Legacy: </w:t>
                    </w:r>
                  </w:p>
                  <w:p w14:paraId="17924973" w14:textId="77777777" w:rsidR="009A343F" w:rsidRPr="00401093" w:rsidRDefault="009A343F" w:rsidP="009A343F">
                    <w:pPr>
                      <w:pStyle w:val="Header1"/>
                      <w:rPr>
                        <w:rFonts w:ascii="Aptos" w:hAnsi="Aptos" w:cs="Segoe UI"/>
                        <w:color w:val="171717" w:themeColor="background2" w:themeShade="1A"/>
                        <w:sz w:val="26"/>
                        <w:szCs w:val="26"/>
                      </w:rPr>
                    </w:pPr>
                    <w:r w:rsidRPr="00401093">
                      <w:rPr>
                        <w:rFonts w:ascii="Aptos" w:hAnsi="Aptos" w:cs="Segoe UI"/>
                        <w:color w:val="171717" w:themeColor="background2" w:themeShade="1A"/>
                        <w:sz w:val="26"/>
                        <w:szCs w:val="26"/>
                      </w:rPr>
                      <w:t>Learning from the Dyslexia I</w:t>
                    </w:r>
                    <w:r w:rsidRPr="00401093">
                      <w:rPr>
                        <w:rFonts w:ascii="Aptos" w:eastAsia="Calibri" w:hAnsi="Aptos" w:cs="Segoe UI"/>
                        <w:color w:val="171717" w:themeColor="background2" w:themeShade="1A"/>
                        <w:sz w:val="26"/>
                        <w:szCs w:val="26"/>
                      </w:rPr>
                      <w:t>nitiative</w:t>
                    </w:r>
                    <w:r w:rsidRPr="00401093">
                      <w:rPr>
                        <w:rFonts w:ascii="Aptos" w:hAnsi="Aptos" w:cs="Segoe UI"/>
                        <w:color w:val="171717" w:themeColor="background2" w:themeShade="1A"/>
                        <w:sz w:val="26"/>
                        <w:szCs w:val="26"/>
                      </w:rPr>
                      <w:t xml:space="preserve">. </w:t>
                    </w:r>
                  </w:p>
                  <w:p w14:paraId="62189059" w14:textId="77777777" w:rsidR="009A343F" w:rsidRDefault="009A343F" w:rsidP="009A343F"/>
                </w:txbxContent>
              </v:textbox>
              <w10:wrap type="square" anchorx="page" anchory="margin"/>
            </v:shape>
          </w:pict>
        </mc:Fallback>
      </mc:AlternateContent>
    </w:r>
    <w:r>
      <w:rPr>
        <w:noProof/>
      </w:rPr>
      <w:drawing>
        <wp:anchor distT="0" distB="0" distL="114300" distR="114300" simplePos="0" relativeHeight="251659264" behindDoc="0" locked="0" layoutInCell="1" allowOverlap="1" wp14:anchorId="0DD6C4E9" wp14:editId="00C49C84">
          <wp:simplePos x="0" y="0"/>
          <wp:positionH relativeFrom="page">
            <wp:align>left</wp:align>
          </wp:positionH>
          <wp:positionV relativeFrom="paragraph">
            <wp:posOffset>-31750</wp:posOffset>
          </wp:positionV>
          <wp:extent cx="3321050" cy="1924050"/>
          <wp:effectExtent l="0" t="0" r="0" b="0"/>
          <wp:wrapNone/>
          <wp:docPr id="1487642291" name="Picture 1"/>
          <wp:cNvGraphicFramePr/>
          <a:graphic xmlns:a="http://schemas.openxmlformats.org/drawingml/2006/main">
            <a:graphicData uri="http://schemas.openxmlformats.org/drawingml/2006/picture">
              <pic:pic xmlns:pic="http://schemas.openxmlformats.org/drawingml/2006/picture">
                <pic:nvPicPr>
                  <pic:cNvPr id="1487642291" name="Picture 1487642291"/>
                  <pic:cNvPicPr/>
                </pic:nvPicPr>
                <pic:blipFill>
                  <a:blip r:embed="rId1"/>
                  <a:stretch>
                    <a:fillRect/>
                  </a:stretch>
                </pic:blipFill>
                <pic:spPr>
                  <a:xfrm>
                    <a:off x="0" y="0"/>
                    <a:ext cx="3321050" cy="192405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B"/>
    <w:multiLevelType w:val="multilevel"/>
    <w:tmpl w:val="E230D310"/>
    <w:lvl w:ilvl="0">
      <w:start w:val="1"/>
      <w:numFmt w:val="decimal"/>
      <w:lvlText w:val="%1."/>
      <w:legacy w:legacy="1" w:legacySpace="288" w:legacyIndent="720"/>
      <w:lvlJc w:val="left"/>
    </w:lvl>
    <w:lvl w:ilvl="1">
      <w:start w:val="1"/>
      <w:numFmt w:val="decimal"/>
      <w:lvlText w:val="%1.%2"/>
      <w:legacy w:legacy="1" w:legacySpace="284" w:legacyIndent="720"/>
      <w:lvlJc w:val="left"/>
    </w:lvl>
    <w:lvl w:ilvl="2">
      <w:start w:val="1"/>
      <w:numFmt w:val="decimal"/>
      <w:pStyle w:val="Heading3"/>
      <w:lvlText w:val="%1.%2.%3"/>
      <w:legacy w:legacy="1" w:legacySpace="284" w:legacyIndent="720"/>
      <w:lvlJc w:val="left"/>
    </w:lvl>
    <w:lvl w:ilvl="3">
      <w:start w:val="1"/>
      <w:numFmt w:val="decimal"/>
      <w:lvlText w:val="%1.%2.%3.%4"/>
      <w:legacy w:legacy="1" w:legacySpace="144" w:legacyIndent="0"/>
      <w:lvlJc w:val="left"/>
    </w:lvl>
    <w:lvl w:ilvl="4">
      <w:start w:val="1"/>
      <w:numFmt w:val="decimal"/>
      <w:lvlText w:val="%1.%2.%3.%4.%5"/>
      <w:legacy w:legacy="1" w:legacySpace="144" w:legacyIndent="0"/>
      <w:lvlJc w:val="left"/>
    </w:lvl>
    <w:lvl w:ilvl="5">
      <w:start w:val="1"/>
      <w:numFmt w:val="decimal"/>
      <w:lvlText w:val="%1.%2.%3.%4.%5.%6"/>
      <w:legacy w:legacy="1" w:legacySpace="144" w:legacyIndent="0"/>
      <w:lvlJc w:val="left"/>
    </w:lvl>
    <w:lvl w:ilvl="6">
      <w:start w:val="1"/>
      <w:numFmt w:val="decimal"/>
      <w:lvlText w:val="%1.%2.%3.%4.%5.%6.%7"/>
      <w:legacy w:legacy="1" w:legacySpace="144" w:legacyIndent="0"/>
      <w:lvlJc w:val="left"/>
    </w:lvl>
    <w:lvl w:ilvl="7">
      <w:start w:val="1"/>
      <w:numFmt w:val="decimal"/>
      <w:lvlText w:val="%1.%2.%3.%4.%5.%6.%7.%8"/>
      <w:legacy w:legacy="1" w:legacySpace="144" w:legacyIndent="0"/>
      <w:lvlJc w:val="left"/>
    </w:lvl>
    <w:lvl w:ilvl="8">
      <w:start w:val="1"/>
      <w:numFmt w:val="decimal"/>
      <w:lvlText w:val="%1.%2.%3.%4.%5.%6.%7.%8.%9"/>
      <w:legacy w:legacy="1" w:legacySpace="144" w:legacyIndent="0"/>
      <w:lvlJc w:val="left"/>
    </w:lvl>
  </w:abstractNum>
  <w:abstractNum w:abstractNumId="1" w15:restartNumberingAfterBreak="0">
    <w:nsid w:val="015F5545"/>
    <w:multiLevelType w:val="hybridMultilevel"/>
    <w:tmpl w:val="489E2E9C"/>
    <w:lvl w:ilvl="0" w:tplc="0BCAAB16">
      <w:numFmt w:val="bullet"/>
      <w:lvlText w:val=""/>
      <w:lvlJc w:val="left"/>
      <w:pPr>
        <w:tabs>
          <w:tab w:val="num" w:pos="360"/>
        </w:tabs>
        <w:ind w:left="360" w:hanging="360"/>
      </w:pPr>
      <w:rPr>
        <w:rFonts w:ascii="Symbol" w:eastAsia="Times New Roman" w:hAnsi="Symbol" w:hint="default"/>
      </w:rPr>
    </w:lvl>
    <w:lvl w:ilvl="1" w:tplc="00030409" w:tentative="1">
      <w:start w:val="1"/>
      <w:numFmt w:val="bullet"/>
      <w:lvlText w:val="o"/>
      <w:lvlJc w:val="left"/>
      <w:pPr>
        <w:tabs>
          <w:tab w:val="num" w:pos="1080"/>
        </w:tabs>
        <w:ind w:left="1080" w:hanging="360"/>
      </w:pPr>
      <w:rPr>
        <w:rFonts w:ascii="Courier New" w:hAnsi="Courier New" w:hint="default"/>
      </w:rPr>
    </w:lvl>
    <w:lvl w:ilvl="2" w:tplc="00050409" w:tentative="1">
      <w:start w:val="1"/>
      <w:numFmt w:val="bullet"/>
      <w:lvlText w:val=""/>
      <w:lvlJc w:val="left"/>
      <w:pPr>
        <w:tabs>
          <w:tab w:val="num" w:pos="1800"/>
        </w:tabs>
        <w:ind w:left="1800" w:hanging="360"/>
      </w:pPr>
      <w:rPr>
        <w:rFonts w:ascii="Wingdings" w:hAnsi="Wingdings" w:hint="default"/>
      </w:rPr>
    </w:lvl>
    <w:lvl w:ilvl="3" w:tplc="00010409" w:tentative="1">
      <w:start w:val="1"/>
      <w:numFmt w:val="bullet"/>
      <w:lvlText w:val=""/>
      <w:lvlJc w:val="left"/>
      <w:pPr>
        <w:tabs>
          <w:tab w:val="num" w:pos="2520"/>
        </w:tabs>
        <w:ind w:left="2520" w:hanging="360"/>
      </w:pPr>
      <w:rPr>
        <w:rFonts w:ascii="Symbol" w:hAnsi="Symbol" w:hint="default"/>
      </w:rPr>
    </w:lvl>
    <w:lvl w:ilvl="4" w:tplc="00030409" w:tentative="1">
      <w:start w:val="1"/>
      <w:numFmt w:val="bullet"/>
      <w:lvlText w:val="o"/>
      <w:lvlJc w:val="left"/>
      <w:pPr>
        <w:tabs>
          <w:tab w:val="num" w:pos="3240"/>
        </w:tabs>
        <w:ind w:left="3240" w:hanging="360"/>
      </w:pPr>
      <w:rPr>
        <w:rFonts w:ascii="Courier New" w:hAnsi="Courier New" w:hint="default"/>
      </w:rPr>
    </w:lvl>
    <w:lvl w:ilvl="5" w:tplc="00050409" w:tentative="1">
      <w:start w:val="1"/>
      <w:numFmt w:val="bullet"/>
      <w:lvlText w:val=""/>
      <w:lvlJc w:val="left"/>
      <w:pPr>
        <w:tabs>
          <w:tab w:val="num" w:pos="3960"/>
        </w:tabs>
        <w:ind w:left="3960" w:hanging="360"/>
      </w:pPr>
      <w:rPr>
        <w:rFonts w:ascii="Wingdings" w:hAnsi="Wingdings" w:hint="default"/>
      </w:rPr>
    </w:lvl>
    <w:lvl w:ilvl="6" w:tplc="00010409" w:tentative="1">
      <w:start w:val="1"/>
      <w:numFmt w:val="bullet"/>
      <w:lvlText w:val=""/>
      <w:lvlJc w:val="left"/>
      <w:pPr>
        <w:tabs>
          <w:tab w:val="num" w:pos="4680"/>
        </w:tabs>
        <w:ind w:left="4680" w:hanging="360"/>
      </w:pPr>
      <w:rPr>
        <w:rFonts w:ascii="Symbol" w:hAnsi="Symbol" w:hint="default"/>
      </w:rPr>
    </w:lvl>
    <w:lvl w:ilvl="7" w:tplc="00030409" w:tentative="1">
      <w:start w:val="1"/>
      <w:numFmt w:val="bullet"/>
      <w:lvlText w:val="o"/>
      <w:lvlJc w:val="left"/>
      <w:pPr>
        <w:tabs>
          <w:tab w:val="num" w:pos="5400"/>
        </w:tabs>
        <w:ind w:left="5400" w:hanging="360"/>
      </w:pPr>
      <w:rPr>
        <w:rFonts w:ascii="Courier New" w:hAnsi="Courier New" w:hint="default"/>
      </w:rPr>
    </w:lvl>
    <w:lvl w:ilvl="8" w:tplc="00050409" w:tentative="1">
      <w:start w:val="1"/>
      <w:numFmt w:val="bullet"/>
      <w:lvlText w:val=""/>
      <w:lvlJc w:val="left"/>
      <w:pPr>
        <w:tabs>
          <w:tab w:val="num" w:pos="6120"/>
        </w:tabs>
        <w:ind w:left="6120" w:hanging="360"/>
      </w:pPr>
      <w:rPr>
        <w:rFonts w:ascii="Wingdings" w:hAnsi="Wingdings" w:hint="default"/>
      </w:rPr>
    </w:lvl>
  </w:abstractNum>
  <w:abstractNum w:abstractNumId="2" w15:restartNumberingAfterBreak="0">
    <w:nsid w:val="01832CC1"/>
    <w:multiLevelType w:val="multilevel"/>
    <w:tmpl w:val="5B2039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4C81724"/>
    <w:multiLevelType w:val="multilevel"/>
    <w:tmpl w:val="5366C6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A297009"/>
    <w:multiLevelType w:val="multilevel"/>
    <w:tmpl w:val="934EAE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AC420E7"/>
    <w:multiLevelType w:val="multilevel"/>
    <w:tmpl w:val="D0CA6A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BA7356F"/>
    <w:multiLevelType w:val="multilevel"/>
    <w:tmpl w:val="5282B3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BBD7C4F"/>
    <w:multiLevelType w:val="hybridMultilevel"/>
    <w:tmpl w:val="918AD18A"/>
    <w:lvl w:ilvl="0" w:tplc="00010409">
      <w:start w:val="1"/>
      <w:numFmt w:val="bullet"/>
      <w:lvlText w:val=""/>
      <w:lvlJc w:val="left"/>
      <w:pPr>
        <w:tabs>
          <w:tab w:val="num" w:pos="360"/>
        </w:tabs>
        <w:ind w:left="360" w:hanging="360"/>
      </w:pPr>
      <w:rPr>
        <w:rFonts w:ascii="Symbol" w:hAnsi="Symbol" w:hint="default"/>
      </w:rPr>
    </w:lvl>
    <w:lvl w:ilvl="1" w:tplc="00030409" w:tentative="1">
      <w:start w:val="1"/>
      <w:numFmt w:val="bullet"/>
      <w:lvlText w:val="o"/>
      <w:lvlJc w:val="left"/>
      <w:pPr>
        <w:tabs>
          <w:tab w:val="num" w:pos="1080"/>
        </w:tabs>
        <w:ind w:left="1080" w:hanging="360"/>
      </w:pPr>
      <w:rPr>
        <w:rFonts w:ascii="Courier New" w:hAnsi="Courier New" w:hint="default"/>
      </w:rPr>
    </w:lvl>
    <w:lvl w:ilvl="2" w:tplc="00050409" w:tentative="1">
      <w:start w:val="1"/>
      <w:numFmt w:val="bullet"/>
      <w:lvlText w:val=""/>
      <w:lvlJc w:val="left"/>
      <w:pPr>
        <w:tabs>
          <w:tab w:val="num" w:pos="1800"/>
        </w:tabs>
        <w:ind w:left="1800" w:hanging="360"/>
      </w:pPr>
      <w:rPr>
        <w:rFonts w:ascii="Wingdings" w:hAnsi="Wingdings" w:hint="default"/>
      </w:rPr>
    </w:lvl>
    <w:lvl w:ilvl="3" w:tplc="00010409" w:tentative="1">
      <w:start w:val="1"/>
      <w:numFmt w:val="bullet"/>
      <w:lvlText w:val=""/>
      <w:lvlJc w:val="left"/>
      <w:pPr>
        <w:tabs>
          <w:tab w:val="num" w:pos="2520"/>
        </w:tabs>
        <w:ind w:left="2520" w:hanging="360"/>
      </w:pPr>
      <w:rPr>
        <w:rFonts w:ascii="Symbol" w:hAnsi="Symbol" w:hint="default"/>
      </w:rPr>
    </w:lvl>
    <w:lvl w:ilvl="4" w:tplc="00030409" w:tentative="1">
      <w:start w:val="1"/>
      <w:numFmt w:val="bullet"/>
      <w:lvlText w:val="o"/>
      <w:lvlJc w:val="left"/>
      <w:pPr>
        <w:tabs>
          <w:tab w:val="num" w:pos="3240"/>
        </w:tabs>
        <w:ind w:left="3240" w:hanging="360"/>
      </w:pPr>
      <w:rPr>
        <w:rFonts w:ascii="Courier New" w:hAnsi="Courier New" w:hint="default"/>
      </w:rPr>
    </w:lvl>
    <w:lvl w:ilvl="5" w:tplc="00050409" w:tentative="1">
      <w:start w:val="1"/>
      <w:numFmt w:val="bullet"/>
      <w:lvlText w:val=""/>
      <w:lvlJc w:val="left"/>
      <w:pPr>
        <w:tabs>
          <w:tab w:val="num" w:pos="3960"/>
        </w:tabs>
        <w:ind w:left="3960" w:hanging="360"/>
      </w:pPr>
      <w:rPr>
        <w:rFonts w:ascii="Wingdings" w:hAnsi="Wingdings" w:hint="default"/>
      </w:rPr>
    </w:lvl>
    <w:lvl w:ilvl="6" w:tplc="00010409" w:tentative="1">
      <w:start w:val="1"/>
      <w:numFmt w:val="bullet"/>
      <w:lvlText w:val=""/>
      <w:lvlJc w:val="left"/>
      <w:pPr>
        <w:tabs>
          <w:tab w:val="num" w:pos="4680"/>
        </w:tabs>
        <w:ind w:left="4680" w:hanging="360"/>
      </w:pPr>
      <w:rPr>
        <w:rFonts w:ascii="Symbol" w:hAnsi="Symbol" w:hint="default"/>
      </w:rPr>
    </w:lvl>
    <w:lvl w:ilvl="7" w:tplc="00030409" w:tentative="1">
      <w:start w:val="1"/>
      <w:numFmt w:val="bullet"/>
      <w:lvlText w:val="o"/>
      <w:lvlJc w:val="left"/>
      <w:pPr>
        <w:tabs>
          <w:tab w:val="num" w:pos="5400"/>
        </w:tabs>
        <w:ind w:left="5400" w:hanging="360"/>
      </w:pPr>
      <w:rPr>
        <w:rFonts w:ascii="Courier New" w:hAnsi="Courier New" w:hint="default"/>
      </w:rPr>
    </w:lvl>
    <w:lvl w:ilvl="8" w:tplc="00050409" w:tentative="1">
      <w:start w:val="1"/>
      <w:numFmt w:val="bullet"/>
      <w:lvlText w:val=""/>
      <w:lvlJc w:val="left"/>
      <w:pPr>
        <w:tabs>
          <w:tab w:val="num" w:pos="6120"/>
        </w:tabs>
        <w:ind w:left="6120" w:hanging="360"/>
      </w:pPr>
      <w:rPr>
        <w:rFonts w:ascii="Wingdings" w:hAnsi="Wingdings" w:hint="default"/>
      </w:rPr>
    </w:lvl>
  </w:abstractNum>
  <w:abstractNum w:abstractNumId="8" w15:restartNumberingAfterBreak="0">
    <w:nsid w:val="0F4509D8"/>
    <w:multiLevelType w:val="multilevel"/>
    <w:tmpl w:val="9CA84F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28065B3"/>
    <w:multiLevelType w:val="multilevel"/>
    <w:tmpl w:val="99FCE0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6AF797F"/>
    <w:multiLevelType w:val="hybridMultilevel"/>
    <w:tmpl w:val="3AD6AA7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191C0F03"/>
    <w:multiLevelType w:val="hybridMultilevel"/>
    <w:tmpl w:val="6EB23F76"/>
    <w:lvl w:ilvl="0" w:tplc="F1B076BA">
      <w:start w:val="1"/>
      <w:numFmt w:val="bullet"/>
      <w:lvlText w:val=""/>
      <w:lvlJc w:val="left"/>
      <w:pPr>
        <w:ind w:left="720" w:hanging="360"/>
      </w:pPr>
      <w:rPr>
        <w:rFonts w:ascii="Symbol" w:hAnsi="Symbol" w:hint="default"/>
        <w:sz w:val="20"/>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1F4371C4"/>
    <w:multiLevelType w:val="multilevel"/>
    <w:tmpl w:val="5366C6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15746BF"/>
    <w:multiLevelType w:val="multilevel"/>
    <w:tmpl w:val="8CECDE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4231E62"/>
    <w:multiLevelType w:val="hybridMultilevel"/>
    <w:tmpl w:val="B29C7DD8"/>
    <w:lvl w:ilvl="0" w:tplc="00010409">
      <w:start w:val="1"/>
      <w:numFmt w:val="bullet"/>
      <w:lvlText w:val=""/>
      <w:lvlJc w:val="left"/>
      <w:pPr>
        <w:tabs>
          <w:tab w:val="num" w:pos="360"/>
        </w:tabs>
        <w:ind w:left="360" w:hanging="360"/>
      </w:pPr>
      <w:rPr>
        <w:rFonts w:ascii="Symbol" w:hAnsi="Symbol" w:hint="default"/>
      </w:rPr>
    </w:lvl>
    <w:lvl w:ilvl="1" w:tplc="00030409" w:tentative="1">
      <w:start w:val="1"/>
      <w:numFmt w:val="bullet"/>
      <w:lvlText w:val="o"/>
      <w:lvlJc w:val="left"/>
      <w:pPr>
        <w:tabs>
          <w:tab w:val="num" w:pos="1080"/>
        </w:tabs>
        <w:ind w:left="1080" w:hanging="360"/>
      </w:pPr>
      <w:rPr>
        <w:rFonts w:ascii="Courier New" w:hAnsi="Courier New" w:hint="default"/>
      </w:rPr>
    </w:lvl>
    <w:lvl w:ilvl="2" w:tplc="00050409" w:tentative="1">
      <w:start w:val="1"/>
      <w:numFmt w:val="bullet"/>
      <w:lvlText w:val=""/>
      <w:lvlJc w:val="left"/>
      <w:pPr>
        <w:tabs>
          <w:tab w:val="num" w:pos="1800"/>
        </w:tabs>
        <w:ind w:left="1800" w:hanging="360"/>
      </w:pPr>
      <w:rPr>
        <w:rFonts w:ascii="Wingdings" w:hAnsi="Wingdings" w:hint="default"/>
      </w:rPr>
    </w:lvl>
    <w:lvl w:ilvl="3" w:tplc="00010409" w:tentative="1">
      <w:start w:val="1"/>
      <w:numFmt w:val="bullet"/>
      <w:lvlText w:val=""/>
      <w:lvlJc w:val="left"/>
      <w:pPr>
        <w:tabs>
          <w:tab w:val="num" w:pos="2520"/>
        </w:tabs>
        <w:ind w:left="2520" w:hanging="360"/>
      </w:pPr>
      <w:rPr>
        <w:rFonts w:ascii="Symbol" w:hAnsi="Symbol" w:hint="default"/>
      </w:rPr>
    </w:lvl>
    <w:lvl w:ilvl="4" w:tplc="00030409" w:tentative="1">
      <w:start w:val="1"/>
      <w:numFmt w:val="bullet"/>
      <w:lvlText w:val="o"/>
      <w:lvlJc w:val="left"/>
      <w:pPr>
        <w:tabs>
          <w:tab w:val="num" w:pos="3240"/>
        </w:tabs>
        <w:ind w:left="3240" w:hanging="360"/>
      </w:pPr>
      <w:rPr>
        <w:rFonts w:ascii="Courier New" w:hAnsi="Courier New" w:hint="default"/>
      </w:rPr>
    </w:lvl>
    <w:lvl w:ilvl="5" w:tplc="00050409" w:tentative="1">
      <w:start w:val="1"/>
      <w:numFmt w:val="bullet"/>
      <w:lvlText w:val=""/>
      <w:lvlJc w:val="left"/>
      <w:pPr>
        <w:tabs>
          <w:tab w:val="num" w:pos="3960"/>
        </w:tabs>
        <w:ind w:left="3960" w:hanging="360"/>
      </w:pPr>
      <w:rPr>
        <w:rFonts w:ascii="Wingdings" w:hAnsi="Wingdings" w:hint="default"/>
      </w:rPr>
    </w:lvl>
    <w:lvl w:ilvl="6" w:tplc="00010409" w:tentative="1">
      <w:start w:val="1"/>
      <w:numFmt w:val="bullet"/>
      <w:lvlText w:val=""/>
      <w:lvlJc w:val="left"/>
      <w:pPr>
        <w:tabs>
          <w:tab w:val="num" w:pos="4680"/>
        </w:tabs>
        <w:ind w:left="4680" w:hanging="360"/>
      </w:pPr>
      <w:rPr>
        <w:rFonts w:ascii="Symbol" w:hAnsi="Symbol" w:hint="default"/>
      </w:rPr>
    </w:lvl>
    <w:lvl w:ilvl="7" w:tplc="00030409" w:tentative="1">
      <w:start w:val="1"/>
      <w:numFmt w:val="bullet"/>
      <w:lvlText w:val="o"/>
      <w:lvlJc w:val="left"/>
      <w:pPr>
        <w:tabs>
          <w:tab w:val="num" w:pos="5400"/>
        </w:tabs>
        <w:ind w:left="5400" w:hanging="360"/>
      </w:pPr>
      <w:rPr>
        <w:rFonts w:ascii="Courier New" w:hAnsi="Courier New" w:hint="default"/>
      </w:rPr>
    </w:lvl>
    <w:lvl w:ilvl="8" w:tplc="00050409" w:tentative="1">
      <w:start w:val="1"/>
      <w:numFmt w:val="bullet"/>
      <w:lvlText w:val=""/>
      <w:lvlJc w:val="left"/>
      <w:pPr>
        <w:tabs>
          <w:tab w:val="num" w:pos="6120"/>
        </w:tabs>
        <w:ind w:left="6120" w:hanging="360"/>
      </w:pPr>
      <w:rPr>
        <w:rFonts w:ascii="Wingdings" w:hAnsi="Wingdings" w:hint="default"/>
      </w:rPr>
    </w:lvl>
  </w:abstractNum>
  <w:abstractNum w:abstractNumId="15" w15:restartNumberingAfterBreak="0">
    <w:nsid w:val="25C47A4E"/>
    <w:multiLevelType w:val="multilevel"/>
    <w:tmpl w:val="870C7568"/>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b w:val="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60554EF"/>
    <w:multiLevelType w:val="hybridMultilevel"/>
    <w:tmpl w:val="3AD6AA7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280D2412"/>
    <w:multiLevelType w:val="multilevel"/>
    <w:tmpl w:val="120815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2C917D67"/>
    <w:multiLevelType w:val="multilevel"/>
    <w:tmpl w:val="7ACA28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2BA4BA6"/>
    <w:multiLevelType w:val="hybridMultilevel"/>
    <w:tmpl w:val="DE6C537E"/>
    <w:lvl w:ilvl="0" w:tplc="DD56BF96">
      <w:start w:val="1"/>
      <w:numFmt w:val="decimal"/>
      <w:pStyle w:val="NoSpacing"/>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32DE25A3"/>
    <w:multiLevelType w:val="hybridMultilevel"/>
    <w:tmpl w:val="356CF614"/>
    <w:lvl w:ilvl="0" w:tplc="00010409">
      <w:start w:val="1"/>
      <w:numFmt w:val="bullet"/>
      <w:lvlText w:val=""/>
      <w:lvlJc w:val="left"/>
      <w:pPr>
        <w:tabs>
          <w:tab w:val="num" w:pos="360"/>
        </w:tabs>
        <w:ind w:left="360" w:hanging="360"/>
      </w:pPr>
      <w:rPr>
        <w:rFonts w:ascii="Symbol" w:hAnsi="Symbol" w:hint="default"/>
      </w:rPr>
    </w:lvl>
    <w:lvl w:ilvl="1" w:tplc="00030409" w:tentative="1">
      <w:start w:val="1"/>
      <w:numFmt w:val="bullet"/>
      <w:lvlText w:val="o"/>
      <w:lvlJc w:val="left"/>
      <w:pPr>
        <w:tabs>
          <w:tab w:val="num" w:pos="1080"/>
        </w:tabs>
        <w:ind w:left="1080" w:hanging="360"/>
      </w:pPr>
      <w:rPr>
        <w:rFonts w:ascii="Courier New" w:hAnsi="Courier New" w:hint="default"/>
      </w:rPr>
    </w:lvl>
    <w:lvl w:ilvl="2" w:tplc="00050409" w:tentative="1">
      <w:start w:val="1"/>
      <w:numFmt w:val="bullet"/>
      <w:lvlText w:val=""/>
      <w:lvlJc w:val="left"/>
      <w:pPr>
        <w:tabs>
          <w:tab w:val="num" w:pos="1800"/>
        </w:tabs>
        <w:ind w:left="1800" w:hanging="360"/>
      </w:pPr>
      <w:rPr>
        <w:rFonts w:ascii="Wingdings" w:hAnsi="Wingdings" w:hint="default"/>
      </w:rPr>
    </w:lvl>
    <w:lvl w:ilvl="3" w:tplc="00010409" w:tentative="1">
      <w:start w:val="1"/>
      <w:numFmt w:val="bullet"/>
      <w:lvlText w:val=""/>
      <w:lvlJc w:val="left"/>
      <w:pPr>
        <w:tabs>
          <w:tab w:val="num" w:pos="2520"/>
        </w:tabs>
        <w:ind w:left="2520" w:hanging="360"/>
      </w:pPr>
      <w:rPr>
        <w:rFonts w:ascii="Symbol" w:hAnsi="Symbol" w:hint="default"/>
      </w:rPr>
    </w:lvl>
    <w:lvl w:ilvl="4" w:tplc="00030409" w:tentative="1">
      <w:start w:val="1"/>
      <w:numFmt w:val="bullet"/>
      <w:lvlText w:val="o"/>
      <w:lvlJc w:val="left"/>
      <w:pPr>
        <w:tabs>
          <w:tab w:val="num" w:pos="3240"/>
        </w:tabs>
        <w:ind w:left="3240" w:hanging="360"/>
      </w:pPr>
      <w:rPr>
        <w:rFonts w:ascii="Courier New" w:hAnsi="Courier New" w:hint="default"/>
      </w:rPr>
    </w:lvl>
    <w:lvl w:ilvl="5" w:tplc="00050409" w:tentative="1">
      <w:start w:val="1"/>
      <w:numFmt w:val="bullet"/>
      <w:lvlText w:val=""/>
      <w:lvlJc w:val="left"/>
      <w:pPr>
        <w:tabs>
          <w:tab w:val="num" w:pos="3960"/>
        </w:tabs>
        <w:ind w:left="3960" w:hanging="360"/>
      </w:pPr>
      <w:rPr>
        <w:rFonts w:ascii="Wingdings" w:hAnsi="Wingdings" w:hint="default"/>
      </w:rPr>
    </w:lvl>
    <w:lvl w:ilvl="6" w:tplc="00010409" w:tentative="1">
      <w:start w:val="1"/>
      <w:numFmt w:val="bullet"/>
      <w:lvlText w:val=""/>
      <w:lvlJc w:val="left"/>
      <w:pPr>
        <w:tabs>
          <w:tab w:val="num" w:pos="4680"/>
        </w:tabs>
        <w:ind w:left="4680" w:hanging="360"/>
      </w:pPr>
      <w:rPr>
        <w:rFonts w:ascii="Symbol" w:hAnsi="Symbol" w:hint="default"/>
      </w:rPr>
    </w:lvl>
    <w:lvl w:ilvl="7" w:tplc="00030409" w:tentative="1">
      <w:start w:val="1"/>
      <w:numFmt w:val="bullet"/>
      <w:lvlText w:val="o"/>
      <w:lvlJc w:val="left"/>
      <w:pPr>
        <w:tabs>
          <w:tab w:val="num" w:pos="5400"/>
        </w:tabs>
        <w:ind w:left="5400" w:hanging="360"/>
      </w:pPr>
      <w:rPr>
        <w:rFonts w:ascii="Courier New" w:hAnsi="Courier New" w:hint="default"/>
      </w:rPr>
    </w:lvl>
    <w:lvl w:ilvl="8" w:tplc="00050409" w:tentative="1">
      <w:start w:val="1"/>
      <w:numFmt w:val="bullet"/>
      <w:lvlText w:val=""/>
      <w:lvlJc w:val="left"/>
      <w:pPr>
        <w:tabs>
          <w:tab w:val="num" w:pos="6120"/>
        </w:tabs>
        <w:ind w:left="6120" w:hanging="360"/>
      </w:pPr>
      <w:rPr>
        <w:rFonts w:ascii="Wingdings" w:hAnsi="Wingdings" w:hint="default"/>
      </w:rPr>
    </w:lvl>
  </w:abstractNum>
  <w:abstractNum w:abstractNumId="21" w15:restartNumberingAfterBreak="0">
    <w:nsid w:val="333778E1"/>
    <w:multiLevelType w:val="hybridMultilevel"/>
    <w:tmpl w:val="2A3C95D2"/>
    <w:lvl w:ilvl="0" w:tplc="0BCAAB16">
      <w:numFmt w:val="bullet"/>
      <w:lvlText w:val=""/>
      <w:lvlJc w:val="left"/>
      <w:pPr>
        <w:tabs>
          <w:tab w:val="num" w:pos="360"/>
        </w:tabs>
        <w:ind w:left="360" w:hanging="360"/>
      </w:pPr>
      <w:rPr>
        <w:rFonts w:ascii="Symbol" w:eastAsia="Times New Roman" w:hAnsi="Symbol" w:hint="default"/>
      </w:rPr>
    </w:lvl>
    <w:lvl w:ilvl="1" w:tplc="00030409" w:tentative="1">
      <w:start w:val="1"/>
      <w:numFmt w:val="bullet"/>
      <w:lvlText w:val="o"/>
      <w:lvlJc w:val="left"/>
      <w:pPr>
        <w:tabs>
          <w:tab w:val="num" w:pos="1080"/>
        </w:tabs>
        <w:ind w:left="1080" w:hanging="360"/>
      </w:pPr>
      <w:rPr>
        <w:rFonts w:ascii="Courier New" w:hAnsi="Courier New" w:hint="default"/>
      </w:rPr>
    </w:lvl>
    <w:lvl w:ilvl="2" w:tplc="00050409" w:tentative="1">
      <w:start w:val="1"/>
      <w:numFmt w:val="bullet"/>
      <w:lvlText w:val=""/>
      <w:lvlJc w:val="left"/>
      <w:pPr>
        <w:tabs>
          <w:tab w:val="num" w:pos="1800"/>
        </w:tabs>
        <w:ind w:left="1800" w:hanging="360"/>
      </w:pPr>
      <w:rPr>
        <w:rFonts w:ascii="Wingdings" w:hAnsi="Wingdings" w:hint="default"/>
      </w:rPr>
    </w:lvl>
    <w:lvl w:ilvl="3" w:tplc="00010409" w:tentative="1">
      <w:start w:val="1"/>
      <w:numFmt w:val="bullet"/>
      <w:lvlText w:val=""/>
      <w:lvlJc w:val="left"/>
      <w:pPr>
        <w:tabs>
          <w:tab w:val="num" w:pos="2520"/>
        </w:tabs>
        <w:ind w:left="2520" w:hanging="360"/>
      </w:pPr>
      <w:rPr>
        <w:rFonts w:ascii="Symbol" w:hAnsi="Symbol" w:hint="default"/>
      </w:rPr>
    </w:lvl>
    <w:lvl w:ilvl="4" w:tplc="00030409" w:tentative="1">
      <w:start w:val="1"/>
      <w:numFmt w:val="bullet"/>
      <w:lvlText w:val="o"/>
      <w:lvlJc w:val="left"/>
      <w:pPr>
        <w:tabs>
          <w:tab w:val="num" w:pos="3240"/>
        </w:tabs>
        <w:ind w:left="3240" w:hanging="360"/>
      </w:pPr>
      <w:rPr>
        <w:rFonts w:ascii="Courier New" w:hAnsi="Courier New" w:hint="default"/>
      </w:rPr>
    </w:lvl>
    <w:lvl w:ilvl="5" w:tplc="00050409" w:tentative="1">
      <w:start w:val="1"/>
      <w:numFmt w:val="bullet"/>
      <w:lvlText w:val=""/>
      <w:lvlJc w:val="left"/>
      <w:pPr>
        <w:tabs>
          <w:tab w:val="num" w:pos="3960"/>
        </w:tabs>
        <w:ind w:left="3960" w:hanging="360"/>
      </w:pPr>
      <w:rPr>
        <w:rFonts w:ascii="Wingdings" w:hAnsi="Wingdings" w:hint="default"/>
      </w:rPr>
    </w:lvl>
    <w:lvl w:ilvl="6" w:tplc="00010409" w:tentative="1">
      <w:start w:val="1"/>
      <w:numFmt w:val="bullet"/>
      <w:lvlText w:val=""/>
      <w:lvlJc w:val="left"/>
      <w:pPr>
        <w:tabs>
          <w:tab w:val="num" w:pos="4680"/>
        </w:tabs>
        <w:ind w:left="4680" w:hanging="360"/>
      </w:pPr>
      <w:rPr>
        <w:rFonts w:ascii="Symbol" w:hAnsi="Symbol" w:hint="default"/>
      </w:rPr>
    </w:lvl>
    <w:lvl w:ilvl="7" w:tplc="00030409" w:tentative="1">
      <w:start w:val="1"/>
      <w:numFmt w:val="bullet"/>
      <w:lvlText w:val="o"/>
      <w:lvlJc w:val="left"/>
      <w:pPr>
        <w:tabs>
          <w:tab w:val="num" w:pos="5400"/>
        </w:tabs>
        <w:ind w:left="5400" w:hanging="360"/>
      </w:pPr>
      <w:rPr>
        <w:rFonts w:ascii="Courier New" w:hAnsi="Courier New" w:hint="default"/>
      </w:rPr>
    </w:lvl>
    <w:lvl w:ilvl="8" w:tplc="00050409" w:tentative="1">
      <w:start w:val="1"/>
      <w:numFmt w:val="bullet"/>
      <w:lvlText w:val=""/>
      <w:lvlJc w:val="left"/>
      <w:pPr>
        <w:tabs>
          <w:tab w:val="num" w:pos="6120"/>
        </w:tabs>
        <w:ind w:left="6120" w:hanging="360"/>
      </w:pPr>
      <w:rPr>
        <w:rFonts w:ascii="Wingdings" w:hAnsi="Wingdings" w:hint="default"/>
      </w:rPr>
    </w:lvl>
  </w:abstractNum>
  <w:abstractNum w:abstractNumId="22" w15:restartNumberingAfterBreak="0">
    <w:nsid w:val="34182F98"/>
    <w:multiLevelType w:val="multilevel"/>
    <w:tmpl w:val="36FAA4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37834AA5"/>
    <w:multiLevelType w:val="multilevel"/>
    <w:tmpl w:val="A02A0C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3C525313"/>
    <w:multiLevelType w:val="multilevel"/>
    <w:tmpl w:val="A594C6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3DDB3960"/>
    <w:multiLevelType w:val="hybridMultilevel"/>
    <w:tmpl w:val="C89A72CA"/>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3E2A117C"/>
    <w:multiLevelType w:val="hybridMultilevel"/>
    <w:tmpl w:val="20A02154"/>
    <w:lvl w:ilvl="0" w:tplc="0BCAAB16">
      <w:numFmt w:val="bullet"/>
      <w:lvlText w:val=""/>
      <w:lvlJc w:val="left"/>
      <w:pPr>
        <w:tabs>
          <w:tab w:val="num" w:pos="360"/>
        </w:tabs>
        <w:ind w:left="360" w:hanging="360"/>
      </w:pPr>
      <w:rPr>
        <w:rFonts w:ascii="Symbol" w:eastAsia="Times New Roman" w:hAnsi="Symbol" w:hint="default"/>
      </w:rPr>
    </w:lvl>
    <w:lvl w:ilvl="1" w:tplc="00030409" w:tentative="1">
      <w:start w:val="1"/>
      <w:numFmt w:val="bullet"/>
      <w:lvlText w:val="o"/>
      <w:lvlJc w:val="left"/>
      <w:pPr>
        <w:tabs>
          <w:tab w:val="num" w:pos="1440"/>
        </w:tabs>
        <w:ind w:left="1440" w:hanging="360"/>
      </w:pPr>
      <w:rPr>
        <w:rFonts w:ascii="Courier New" w:hAnsi="Courier New" w:hint="default"/>
      </w:rPr>
    </w:lvl>
    <w:lvl w:ilvl="2" w:tplc="00050409" w:tentative="1">
      <w:start w:val="1"/>
      <w:numFmt w:val="bullet"/>
      <w:lvlText w:val=""/>
      <w:lvlJc w:val="left"/>
      <w:pPr>
        <w:tabs>
          <w:tab w:val="num" w:pos="2160"/>
        </w:tabs>
        <w:ind w:left="2160" w:hanging="360"/>
      </w:pPr>
      <w:rPr>
        <w:rFonts w:ascii="Wingdings" w:hAnsi="Wingdings" w:hint="default"/>
      </w:rPr>
    </w:lvl>
    <w:lvl w:ilvl="3" w:tplc="00010409" w:tentative="1">
      <w:start w:val="1"/>
      <w:numFmt w:val="bullet"/>
      <w:lvlText w:val=""/>
      <w:lvlJc w:val="left"/>
      <w:pPr>
        <w:tabs>
          <w:tab w:val="num" w:pos="2880"/>
        </w:tabs>
        <w:ind w:left="2880" w:hanging="360"/>
      </w:pPr>
      <w:rPr>
        <w:rFonts w:ascii="Symbol" w:hAnsi="Symbol" w:hint="default"/>
      </w:rPr>
    </w:lvl>
    <w:lvl w:ilvl="4" w:tplc="00030409" w:tentative="1">
      <w:start w:val="1"/>
      <w:numFmt w:val="bullet"/>
      <w:lvlText w:val="o"/>
      <w:lvlJc w:val="left"/>
      <w:pPr>
        <w:tabs>
          <w:tab w:val="num" w:pos="3600"/>
        </w:tabs>
        <w:ind w:left="3600" w:hanging="360"/>
      </w:pPr>
      <w:rPr>
        <w:rFonts w:ascii="Courier New" w:hAnsi="Courier New" w:hint="default"/>
      </w:rPr>
    </w:lvl>
    <w:lvl w:ilvl="5" w:tplc="00050409" w:tentative="1">
      <w:start w:val="1"/>
      <w:numFmt w:val="bullet"/>
      <w:lvlText w:val=""/>
      <w:lvlJc w:val="left"/>
      <w:pPr>
        <w:tabs>
          <w:tab w:val="num" w:pos="4320"/>
        </w:tabs>
        <w:ind w:left="4320" w:hanging="360"/>
      </w:pPr>
      <w:rPr>
        <w:rFonts w:ascii="Wingdings" w:hAnsi="Wingdings" w:hint="default"/>
      </w:rPr>
    </w:lvl>
    <w:lvl w:ilvl="6" w:tplc="00010409" w:tentative="1">
      <w:start w:val="1"/>
      <w:numFmt w:val="bullet"/>
      <w:lvlText w:val=""/>
      <w:lvlJc w:val="left"/>
      <w:pPr>
        <w:tabs>
          <w:tab w:val="num" w:pos="5040"/>
        </w:tabs>
        <w:ind w:left="5040" w:hanging="360"/>
      </w:pPr>
      <w:rPr>
        <w:rFonts w:ascii="Symbol" w:hAnsi="Symbol" w:hint="default"/>
      </w:rPr>
    </w:lvl>
    <w:lvl w:ilvl="7" w:tplc="00030409" w:tentative="1">
      <w:start w:val="1"/>
      <w:numFmt w:val="bullet"/>
      <w:lvlText w:val="o"/>
      <w:lvlJc w:val="left"/>
      <w:pPr>
        <w:tabs>
          <w:tab w:val="num" w:pos="5760"/>
        </w:tabs>
        <w:ind w:left="5760" w:hanging="360"/>
      </w:pPr>
      <w:rPr>
        <w:rFonts w:ascii="Courier New" w:hAnsi="Courier New" w:hint="default"/>
      </w:rPr>
    </w:lvl>
    <w:lvl w:ilvl="8" w:tplc="00050409"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3F961767"/>
    <w:multiLevelType w:val="multilevel"/>
    <w:tmpl w:val="1B923788"/>
    <w:lvl w:ilvl="0">
      <w:start w:val="3"/>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8" w15:restartNumberingAfterBreak="0">
    <w:nsid w:val="445068B7"/>
    <w:multiLevelType w:val="multilevel"/>
    <w:tmpl w:val="F8E064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4722335B"/>
    <w:multiLevelType w:val="hybridMultilevel"/>
    <w:tmpl w:val="3AD6AA7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0" w15:restartNumberingAfterBreak="0">
    <w:nsid w:val="49382069"/>
    <w:multiLevelType w:val="multilevel"/>
    <w:tmpl w:val="1F740E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493A6E15"/>
    <w:multiLevelType w:val="multilevel"/>
    <w:tmpl w:val="BAC6DA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505D342D"/>
    <w:multiLevelType w:val="multilevel"/>
    <w:tmpl w:val="E2D0DA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507E39B9"/>
    <w:multiLevelType w:val="multilevel"/>
    <w:tmpl w:val="6722FC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51FF7686"/>
    <w:multiLevelType w:val="hybridMultilevel"/>
    <w:tmpl w:val="74A415EA"/>
    <w:lvl w:ilvl="0" w:tplc="0BCAAB16">
      <w:numFmt w:val="bullet"/>
      <w:lvlText w:val=""/>
      <w:lvlJc w:val="left"/>
      <w:pPr>
        <w:tabs>
          <w:tab w:val="num" w:pos="720"/>
        </w:tabs>
        <w:ind w:left="720" w:hanging="360"/>
      </w:pPr>
      <w:rPr>
        <w:rFonts w:ascii="Symbol" w:eastAsia="Times New Roman" w:hAnsi="Symbol" w:hint="default"/>
      </w:rPr>
    </w:lvl>
    <w:lvl w:ilvl="1" w:tplc="00030409">
      <w:start w:val="1"/>
      <w:numFmt w:val="bullet"/>
      <w:lvlText w:val="o"/>
      <w:lvlJc w:val="left"/>
      <w:pPr>
        <w:tabs>
          <w:tab w:val="num" w:pos="1440"/>
        </w:tabs>
        <w:ind w:left="1440" w:hanging="360"/>
      </w:pPr>
      <w:rPr>
        <w:rFonts w:ascii="Courier New" w:hAnsi="Courier New" w:hint="default"/>
      </w:rPr>
    </w:lvl>
    <w:lvl w:ilvl="2" w:tplc="00050409" w:tentative="1">
      <w:start w:val="1"/>
      <w:numFmt w:val="bullet"/>
      <w:lvlText w:val=""/>
      <w:lvlJc w:val="left"/>
      <w:pPr>
        <w:tabs>
          <w:tab w:val="num" w:pos="2160"/>
        </w:tabs>
        <w:ind w:left="2160" w:hanging="360"/>
      </w:pPr>
      <w:rPr>
        <w:rFonts w:ascii="Wingdings" w:hAnsi="Wingdings" w:hint="default"/>
      </w:rPr>
    </w:lvl>
    <w:lvl w:ilvl="3" w:tplc="00010409" w:tentative="1">
      <w:start w:val="1"/>
      <w:numFmt w:val="bullet"/>
      <w:lvlText w:val=""/>
      <w:lvlJc w:val="left"/>
      <w:pPr>
        <w:tabs>
          <w:tab w:val="num" w:pos="2880"/>
        </w:tabs>
        <w:ind w:left="2880" w:hanging="360"/>
      </w:pPr>
      <w:rPr>
        <w:rFonts w:ascii="Symbol" w:hAnsi="Symbol" w:hint="default"/>
      </w:rPr>
    </w:lvl>
    <w:lvl w:ilvl="4" w:tplc="00030409" w:tentative="1">
      <w:start w:val="1"/>
      <w:numFmt w:val="bullet"/>
      <w:lvlText w:val="o"/>
      <w:lvlJc w:val="left"/>
      <w:pPr>
        <w:tabs>
          <w:tab w:val="num" w:pos="3600"/>
        </w:tabs>
        <w:ind w:left="3600" w:hanging="360"/>
      </w:pPr>
      <w:rPr>
        <w:rFonts w:ascii="Courier New" w:hAnsi="Courier New" w:hint="default"/>
      </w:rPr>
    </w:lvl>
    <w:lvl w:ilvl="5" w:tplc="00050409" w:tentative="1">
      <w:start w:val="1"/>
      <w:numFmt w:val="bullet"/>
      <w:lvlText w:val=""/>
      <w:lvlJc w:val="left"/>
      <w:pPr>
        <w:tabs>
          <w:tab w:val="num" w:pos="4320"/>
        </w:tabs>
        <w:ind w:left="4320" w:hanging="360"/>
      </w:pPr>
      <w:rPr>
        <w:rFonts w:ascii="Wingdings" w:hAnsi="Wingdings" w:hint="default"/>
      </w:rPr>
    </w:lvl>
    <w:lvl w:ilvl="6" w:tplc="00010409" w:tentative="1">
      <w:start w:val="1"/>
      <w:numFmt w:val="bullet"/>
      <w:lvlText w:val=""/>
      <w:lvlJc w:val="left"/>
      <w:pPr>
        <w:tabs>
          <w:tab w:val="num" w:pos="5040"/>
        </w:tabs>
        <w:ind w:left="5040" w:hanging="360"/>
      </w:pPr>
      <w:rPr>
        <w:rFonts w:ascii="Symbol" w:hAnsi="Symbol" w:hint="default"/>
      </w:rPr>
    </w:lvl>
    <w:lvl w:ilvl="7" w:tplc="00030409" w:tentative="1">
      <w:start w:val="1"/>
      <w:numFmt w:val="bullet"/>
      <w:lvlText w:val="o"/>
      <w:lvlJc w:val="left"/>
      <w:pPr>
        <w:tabs>
          <w:tab w:val="num" w:pos="5760"/>
        </w:tabs>
        <w:ind w:left="5760" w:hanging="360"/>
      </w:pPr>
      <w:rPr>
        <w:rFonts w:ascii="Courier New" w:hAnsi="Courier New" w:hint="default"/>
      </w:rPr>
    </w:lvl>
    <w:lvl w:ilvl="8" w:tplc="00050409" w:tentative="1">
      <w:start w:val="1"/>
      <w:numFmt w:val="bullet"/>
      <w:lvlText w:val=""/>
      <w:lvlJc w:val="left"/>
      <w:pPr>
        <w:tabs>
          <w:tab w:val="num" w:pos="6480"/>
        </w:tabs>
        <w:ind w:left="6480" w:hanging="360"/>
      </w:pPr>
      <w:rPr>
        <w:rFonts w:ascii="Wingdings" w:hAnsi="Wingdings" w:hint="default"/>
      </w:rPr>
    </w:lvl>
  </w:abstractNum>
  <w:abstractNum w:abstractNumId="35" w15:restartNumberingAfterBreak="0">
    <w:nsid w:val="537C7DAD"/>
    <w:multiLevelType w:val="hybridMultilevel"/>
    <w:tmpl w:val="618803BA"/>
    <w:lvl w:ilvl="0" w:tplc="0BCAAB16">
      <w:numFmt w:val="bullet"/>
      <w:lvlText w:val=""/>
      <w:lvlJc w:val="left"/>
      <w:pPr>
        <w:tabs>
          <w:tab w:val="num" w:pos="360"/>
        </w:tabs>
        <w:ind w:left="360" w:hanging="360"/>
      </w:pPr>
      <w:rPr>
        <w:rFonts w:ascii="Symbol" w:eastAsia="Times New Roman" w:hAnsi="Symbol" w:hint="default"/>
      </w:rPr>
    </w:lvl>
    <w:lvl w:ilvl="1" w:tplc="00030409" w:tentative="1">
      <w:start w:val="1"/>
      <w:numFmt w:val="bullet"/>
      <w:lvlText w:val="o"/>
      <w:lvlJc w:val="left"/>
      <w:pPr>
        <w:tabs>
          <w:tab w:val="num" w:pos="1080"/>
        </w:tabs>
        <w:ind w:left="1080" w:hanging="360"/>
      </w:pPr>
      <w:rPr>
        <w:rFonts w:ascii="Courier New" w:hAnsi="Courier New" w:hint="default"/>
      </w:rPr>
    </w:lvl>
    <w:lvl w:ilvl="2" w:tplc="00050409" w:tentative="1">
      <w:start w:val="1"/>
      <w:numFmt w:val="bullet"/>
      <w:lvlText w:val=""/>
      <w:lvlJc w:val="left"/>
      <w:pPr>
        <w:tabs>
          <w:tab w:val="num" w:pos="1800"/>
        </w:tabs>
        <w:ind w:left="1800" w:hanging="360"/>
      </w:pPr>
      <w:rPr>
        <w:rFonts w:ascii="Wingdings" w:hAnsi="Wingdings" w:hint="default"/>
      </w:rPr>
    </w:lvl>
    <w:lvl w:ilvl="3" w:tplc="00010409" w:tentative="1">
      <w:start w:val="1"/>
      <w:numFmt w:val="bullet"/>
      <w:lvlText w:val=""/>
      <w:lvlJc w:val="left"/>
      <w:pPr>
        <w:tabs>
          <w:tab w:val="num" w:pos="2520"/>
        </w:tabs>
        <w:ind w:left="2520" w:hanging="360"/>
      </w:pPr>
      <w:rPr>
        <w:rFonts w:ascii="Symbol" w:hAnsi="Symbol" w:hint="default"/>
      </w:rPr>
    </w:lvl>
    <w:lvl w:ilvl="4" w:tplc="00030409" w:tentative="1">
      <w:start w:val="1"/>
      <w:numFmt w:val="bullet"/>
      <w:lvlText w:val="o"/>
      <w:lvlJc w:val="left"/>
      <w:pPr>
        <w:tabs>
          <w:tab w:val="num" w:pos="3240"/>
        </w:tabs>
        <w:ind w:left="3240" w:hanging="360"/>
      </w:pPr>
      <w:rPr>
        <w:rFonts w:ascii="Courier New" w:hAnsi="Courier New" w:hint="default"/>
      </w:rPr>
    </w:lvl>
    <w:lvl w:ilvl="5" w:tplc="00050409" w:tentative="1">
      <w:start w:val="1"/>
      <w:numFmt w:val="bullet"/>
      <w:lvlText w:val=""/>
      <w:lvlJc w:val="left"/>
      <w:pPr>
        <w:tabs>
          <w:tab w:val="num" w:pos="3960"/>
        </w:tabs>
        <w:ind w:left="3960" w:hanging="360"/>
      </w:pPr>
      <w:rPr>
        <w:rFonts w:ascii="Wingdings" w:hAnsi="Wingdings" w:hint="default"/>
      </w:rPr>
    </w:lvl>
    <w:lvl w:ilvl="6" w:tplc="00010409" w:tentative="1">
      <w:start w:val="1"/>
      <w:numFmt w:val="bullet"/>
      <w:lvlText w:val=""/>
      <w:lvlJc w:val="left"/>
      <w:pPr>
        <w:tabs>
          <w:tab w:val="num" w:pos="4680"/>
        </w:tabs>
        <w:ind w:left="4680" w:hanging="360"/>
      </w:pPr>
      <w:rPr>
        <w:rFonts w:ascii="Symbol" w:hAnsi="Symbol" w:hint="default"/>
      </w:rPr>
    </w:lvl>
    <w:lvl w:ilvl="7" w:tplc="00030409" w:tentative="1">
      <w:start w:val="1"/>
      <w:numFmt w:val="bullet"/>
      <w:lvlText w:val="o"/>
      <w:lvlJc w:val="left"/>
      <w:pPr>
        <w:tabs>
          <w:tab w:val="num" w:pos="5400"/>
        </w:tabs>
        <w:ind w:left="5400" w:hanging="360"/>
      </w:pPr>
      <w:rPr>
        <w:rFonts w:ascii="Courier New" w:hAnsi="Courier New" w:hint="default"/>
      </w:rPr>
    </w:lvl>
    <w:lvl w:ilvl="8" w:tplc="00050409" w:tentative="1">
      <w:start w:val="1"/>
      <w:numFmt w:val="bullet"/>
      <w:lvlText w:val=""/>
      <w:lvlJc w:val="left"/>
      <w:pPr>
        <w:tabs>
          <w:tab w:val="num" w:pos="6120"/>
        </w:tabs>
        <w:ind w:left="6120" w:hanging="360"/>
      </w:pPr>
      <w:rPr>
        <w:rFonts w:ascii="Wingdings" w:hAnsi="Wingdings" w:hint="default"/>
      </w:rPr>
    </w:lvl>
  </w:abstractNum>
  <w:abstractNum w:abstractNumId="36" w15:restartNumberingAfterBreak="0">
    <w:nsid w:val="5386716D"/>
    <w:multiLevelType w:val="multilevel"/>
    <w:tmpl w:val="6610CC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57657A29"/>
    <w:multiLevelType w:val="multilevel"/>
    <w:tmpl w:val="74347E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5BB60BC4"/>
    <w:multiLevelType w:val="hybridMultilevel"/>
    <w:tmpl w:val="198A1BFA"/>
    <w:lvl w:ilvl="0" w:tplc="0BCAAB16">
      <w:numFmt w:val="bullet"/>
      <w:lvlText w:val=""/>
      <w:lvlJc w:val="left"/>
      <w:pPr>
        <w:tabs>
          <w:tab w:val="num" w:pos="360"/>
        </w:tabs>
        <w:ind w:left="360" w:hanging="360"/>
      </w:pPr>
      <w:rPr>
        <w:rFonts w:ascii="Symbol" w:eastAsia="Times New Roman" w:hAnsi="Symbol" w:hint="default"/>
      </w:rPr>
    </w:lvl>
    <w:lvl w:ilvl="1" w:tplc="00030409" w:tentative="1">
      <w:start w:val="1"/>
      <w:numFmt w:val="bullet"/>
      <w:lvlText w:val="o"/>
      <w:lvlJc w:val="left"/>
      <w:pPr>
        <w:tabs>
          <w:tab w:val="num" w:pos="1080"/>
        </w:tabs>
        <w:ind w:left="1080" w:hanging="360"/>
      </w:pPr>
      <w:rPr>
        <w:rFonts w:ascii="Courier New" w:hAnsi="Courier New" w:hint="default"/>
      </w:rPr>
    </w:lvl>
    <w:lvl w:ilvl="2" w:tplc="00050409" w:tentative="1">
      <w:start w:val="1"/>
      <w:numFmt w:val="bullet"/>
      <w:lvlText w:val=""/>
      <w:lvlJc w:val="left"/>
      <w:pPr>
        <w:tabs>
          <w:tab w:val="num" w:pos="1800"/>
        </w:tabs>
        <w:ind w:left="1800" w:hanging="360"/>
      </w:pPr>
      <w:rPr>
        <w:rFonts w:ascii="Wingdings" w:hAnsi="Wingdings" w:hint="default"/>
      </w:rPr>
    </w:lvl>
    <w:lvl w:ilvl="3" w:tplc="00010409" w:tentative="1">
      <w:start w:val="1"/>
      <w:numFmt w:val="bullet"/>
      <w:lvlText w:val=""/>
      <w:lvlJc w:val="left"/>
      <w:pPr>
        <w:tabs>
          <w:tab w:val="num" w:pos="2520"/>
        </w:tabs>
        <w:ind w:left="2520" w:hanging="360"/>
      </w:pPr>
      <w:rPr>
        <w:rFonts w:ascii="Symbol" w:hAnsi="Symbol" w:hint="default"/>
      </w:rPr>
    </w:lvl>
    <w:lvl w:ilvl="4" w:tplc="00030409" w:tentative="1">
      <w:start w:val="1"/>
      <w:numFmt w:val="bullet"/>
      <w:lvlText w:val="o"/>
      <w:lvlJc w:val="left"/>
      <w:pPr>
        <w:tabs>
          <w:tab w:val="num" w:pos="3240"/>
        </w:tabs>
        <w:ind w:left="3240" w:hanging="360"/>
      </w:pPr>
      <w:rPr>
        <w:rFonts w:ascii="Courier New" w:hAnsi="Courier New" w:hint="default"/>
      </w:rPr>
    </w:lvl>
    <w:lvl w:ilvl="5" w:tplc="00050409" w:tentative="1">
      <w:start w:val="1"/>
      <w:numFmt w:val="bullet"/>
      <w:lvlText w:val=""/>
      <w:lvlJc w:val="left"/>
      <w:pPr>
        <w:tabs>
          <w:tab w:val="num" w:pos="3960"/>
        </w:tabs>
        <w:ind w:left="3960" w:hanging="360"/>
      </w:pPr>
      <w:rPr>
        <w:rFonts w:ascii="Wingdings" w:hAnsi="Wingdings" w:hint="default"/>
      </w:rPr>
    </w:lvl>
    <w:lvl w:ilvl="6" w:tplc="00010409" w:tentative="1">
      <w:start w:val="1"/>
      <w:numFmt w:val="bullet"/>
      <w:lvlText w:val=""/>
      <w:lvlJc w:val="left"/>
      <w:pPr>
        <w:tabs>
          <w:tab w:val="num" w:pos="4680"/>
        </w:tabs>
        <w:ind w:left="4680" w:hanging="360"/>
      </w:pPr>
      <w:rPr>
        <w:rFonts w:ascii="Symbol" w:hAnsi="Symbol" w:hint="default"/>
      </w:rPr>
    </w:lvl>
    <w:lvl w:ilvl="7" w:tplc="00030409" w:tentative="1">
      <w:start w:val="1"/>
      <w:numFmt w:val="bullet"/>
      <w:lvlText w:val="o"/>
      <w:lvlJc w:val="left"/>
      <w:pPr>
        <w:tabs>
          <w:tab w:val="num" w:pos="5400"/>
        </w:tabs>
        <w:ind w:left="5400" w:hanging="360"/>
      </w:pPr>
      <w:rPr>
        <w:rFonts w:ascii="Courier New" w:hAnsi="Courier New" w:hint="default"/>
      </w:rPr>
    </w:lvl>
    <w:lvl w:ilvl="8" w:tplc="00050409" w:tentative="1">
      <w:start w:val="1"/>
      <w:numFmt w:val="bullet"/>
      <w:lvlText w:val=""/>
      <w:lvlJc w:val="left"/>
      <w:pPr>
        <w:tabs>
          <w:tab w:val="num" w:pos="6120"/>
        </w:tabs>
        <w:ind w:left="6120" w:hanging="360"/>
      </w:pPr>
      <w:rPr>
        <w:rFonts w:ascii="Wingdings" w:hAnsi="Wingdings" w:hint="default"/>
      </w:rPr>
    </w:lvl>
  </w:abstractNum>
  <w:abstractNum w:abstractNumId="39" w15:restartNumberingAfterBreak="0">
    <w:nsid w:val="5E314501"/>
    <w:multiLevelType w:val="hybridMultilevel"/>
    <w:tmpl w:val="487E7F50"/>
    <w:lvl w:ilvl="0" w:tplc="0BCAAB16">
      <w:numFmt w:val="bullet"/>
      <w:lvlText w:val=""/>
      <w:lvlJc w:val="left"/>
      <w:pPr>
        <w:tabs>
          <w:tab w:val="num" w:pos="360"/>
        </w:tabs>
        <w:ind w:left="360" w:hanging="360"/>
      </w:pPr>
      <w:rPr>
        <w:rFonts w:ascii="Symbol" w:eastAsia="Times New Roman" w:hAnsi="Symbol" w:hint="default"/>
      </w:rPr>
    </w:lvl>
    <w:lvl w:ilvl="1" w:tplc="00030409" w:tentative="1">
      <w:start w:val="1"/>
      <w:numFmt w:val="bullet"/>
      <w:lvlText w:val="o"/>
      <w:lvlJc w:val="left"/>
      <w:pPr>
        <w:tabs>
          <w:tab w:val="num" w:pos="1080"/>
        </w:tabs>
        <w:ind w:left="1080" w:hanging="360"/>
      </w:pPr>
      <w:rPr>
        <w:rFonts w:ascii="Courier New" w:hAnsi="Courier New" w:hint="default"/>
      </w:rPr>
    </w:lvl>
    <w:lvl w:ilvl="2" w:tplc="00050409" w:tentative="1">
      <w:start w:val="1"/>
      <w:numFmt w:val="bullet"/>
      <w:lvlText w:val=""/>
      <w:lvlJc w:val="left"/>
      <w:pPr>
        <w:tabs>
          <w:tab w:val="num" w:pos="1800"/>
        </w:tabs>
        <w:ind w:left="1800" w:hanging="360"/>
      </w:pPr>
      <w:rPr>
        <w:rFonts w:ascii="Wingdings" w:hAnsi="Wingdings" w:hint="default"/>
      </w:rPr>
    </w:lvl>
    <w:lvl w:ilvl="3" w:tplc="00010409" w:tentative="1">
      <w:start w:val="1"/>
      <w:numFmt w:val="bullet"/>
      <w:lvlText w:val=""/>
      <w:lvlJc w:val="left"/>
      <w:pPr>
        <w:tabs>
          <w:tab w:val="num" w:pos="2520"/>
        </w:tabs>
        <w:ind w:left="2520" w:hanging="360"/>
      </w:pPr>
      <w:rPr>
        <w:rFonts w:ascii="Symbol" w:hAnsi="Symbol" w:hint="default"/>
      </w:rPr>
    </w:lvl>
    <w:lvl w:ilvl="4" w:tplc="00030409" w:tentative="1">
      <w:start w:val="1"/>
      <w:numFmt w:val="bullet"/>
      <w:lvlText w:val="o"/>
      <w:lvlJc w:val="left"/>
      <w:pPr>
        <w:tabs>
          <w:tab w:val="num" w:pos="3240"/>
        </w:tabs>
        <w:ind w:left="3240" w:hanging="360"/>
      </w:pPr>
      <w:rPr>
        <w:rFonts w:ascii="Courier New" w:hAnsi="Courier New" w:hint="default"/>
      </w:rPr>
    </w:lvl>
    <w:lvl w:ilvl="5" w:tplc="00050409" w:tentative="1">
      <w:start w:val="1"/>
      <w:numFmt w:val="bullet"/>
      <w:lvlText w:val=""/>
      <w:lvlJc w:val="left"/>
      <w:pPr>
        <w:tabs>
          <w:tab w:val="num" w:pos="3960"/>
        </w:tabs>
        <w:ind w:left="3960" w:hanging="360"/>
      </w:pPr>
      <w:rPr>
        <w:rFonts w:ascii="Wingdings" w:hAnsi="Wingdings" w:hint="default"/>
      </w:rPr>
    </w:lvl>
    <w:lvl w:ilvl="6" w:tplc="00010409" w:tentative="1">
      <w:start w:val="1"/>
      <w:numFmt w:val="bullet"/>
      <w:lvlText w:val=""/>
      <w:lvlJc w:val="left"/>
      <w:pPr>
        <w:tabs>
          <w:tab w:val="num" w:pos="4680"/>
        </w:tabs>
        <w:ind w:left="4680" w:hanging="360"/>
      </w:pPr>
      <w:rPr>
        <w:rFonts w:ascii="Symbol" w:hAnsi="Symbol" w:hint="default"/>
      </w:rPr>
    </w:lvl>
    <w:lvl w:ilvl="7" w:tplc="00030409" w:tentative="1">
      <w:start w:val="1"/>
      <w:numFmt w:val="bullet"/>
      <w:lvlText w:val="o"/>
      <w:lvlJc w:val="left"/>
      <w:pPr>
        <w:tabs>
          <w:tab w:val="num" w:pos="5400"/>
        </w:tabs>
        <w:ind w:left="5400" w:hanging="360"/>
      </w:pPr>
      <w:rPr>
        <w:rFonts w:ascii="Courier New" w:hAnsi="Courier New" w:hint="default"/>
      </w:rPr>
    </w:lvl>
    <w:lvl w:ilvl="8" w:tplc="00050409" w:tentative="1">
      <w:start w:val="1"/>
      <w:numFmt w:val="bullet"/>
      <w:lvlText w:val=""/>
      <w:lvlJc w:val="left"/>
      <w:pPr>
        <w:tabs>
          <w:tab w:val="num" w:pos="6120"/>
        </w:tabs>
        <w:ind w:left="6120" w:hanging="360"/>
      </w:pPr>
      <w:rPr>
        <w:rFonts w:ascii="Wingdings" w:hAnsi="Wingdings" w:hint="default"/>
      </w:rPr>
    </w:lvl>
  </w:abstractNum>
  <w:abstractNum w:abstractNumId="40" w15:restartNumberingAfterBreak="0">
    <w:nsid w:val="64461048"/>
    <w:multiLevelType w:val="multilevel"/>
    <w:tmpl w:val="B14AFB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652C1161"/>
    <w:multiLevelType w:val="singleLevel"/>
    <w:tmpl w:val="F80453F2"/>
    <w:lvl w:ilvl="0">
      <w:start w:val="1"/>
      <w:numFmt w:val="bullet"/>
      <w:pStyle w:val="Bulletted"/>
      <w:lvlText w:val=""/>
      <w:lvlJc w:val="left"/>
      <w:pPr>
        <w:tabs>
          <w:tab w:val="num" w:pos="360"/>
        </w:tabs>
        <w:ind w:left="360" w:hanging="360"/>
      </w:pPr>
      <w:rPr>
        <w:rFonts w:ascii="Symbol" w:hAnsi="Symbol" w:hint="default"/>
      </w:rPr>
    </w:lvl>
  </w:abstractNum>
  <w:abstractNum w:abstractNumId="42" w15:restartNumberingAfterBreak="0">
    <w:nsid w:val="65577CBD"/>
    <w:multiLevelType w:val="hybridMultilevel"/>
    <w:tmpl w:val="820A5EB2"/>
    <w:lvl w:ilvl="0" w:tplc="0BCAAB16">
      <w:numFmt w:val="bullet"/>
      <w:lvlText w:val=""/>
      <w:lvlJc w:val="left"/>
      <w:pPr>
        <w:tabs>
          <w:tab w:val="num" w:pos="360"/>
        </w:tabs>
        <w:ind w:left="360" w:hanging="360"/>
      </w:pPr>
      <w:rPr>
        <w:rFonts w:ascii="Symbol" w:eastAsia="Times New Roman" w:hAnsi="Symbol" w:hint="default"/>
      </w:rPr>
    </w:lvl>
    <w:lvl w:ilvl="1" w:tplc="00030409" w:tentative="1">
      <w:start w:val="1"/>
      <w:numFmt w:val="bullet"/>
      <w:lvlText w:val="o"/>
      <w:lvlJc w:val="left"/>
      <w:pPr>
        <w:tabs>
          <w:tab w:val="num" w:pos="1440"/>
        </w:tabs>
        <w:ind w:left="1440" w:hanging="360"/>
      </w:pPr>
      <w:rPr>
        <w:rFonts w:ascii="Courier New" w:hAnsi="Courier New" w:hint="default"/>
      </w:rPr>
    </w:lvl>
    <w:lvl w:ilvl="2" w:tplc="00050409" w:tentative="1">
      <w:start w:val="1"/>
      <w:numFmt w:val="bullet"/>
      <w:lvlText w:val=""/>
      <w:lvlJc w:val="left"/>
      <w:pPr>
        <w:tabs>
          <w:tab w:val="num" w:pos="2160"/>
        </w:tabs>
        <w:ind w:left="2160" w:hanging="360"/>
      </w:pPr>
      <w:rPr>
        <w:rFonts w:ascii="Wingdings" w:hAnsi="Wingdings" w:hint="default"/>
      </w:rPr>
    </w:lvl>
    <w:lvl w:ilvl="3" w:tplc="00010409" w:tentative="1">
      <w:start w:val="1"/>
      <w:numFmt w:val="bullet"/>
      <w:lvlText w:val=""/>
      <w:lvlJc w:val="left"/>
      <w:pPr>
        <w:tabs>
          <w:tab w:val="num" w:pos="2880"/>
        </w:tabs>
        <w:ind w:left="2880" w:hanging="360"/>
      </w:pPr>
      <w:rPr>
        <w:rFonts w:ascii="Symbol" w:hAnsi="Symbol" w:hint="default"/>
      </w:rPr>
    </w:lvl>
    <w:lvl w:ilvl="4" w:tplc="00030409" w:tentative="1">
      <w:start w:val="1"/>
      <w:numFmt w:val="bullet"/>
      <w:lvlText w:val="o"/>
      <w:lvlJc w:val="left"/>
      <w:pPr>
        <w:tabs>
          <w:tab w:val="num" w:pos="3600"/>
        </w:tabs>
        <w:ind w:left="3600" w:hanging="360"/>
      </w:pPr>
      <w:rPr>
        <w:rFonts w:ascii="Courier New" w:hAnsi="Courier New" w:hint="default"/>
      </w:rPr>
    </w:lvl>
    <w:lvl w:ilvl="5" w:tplc="00050409" w:tentative="1">
      <w:start w:val="1"/>
      <w:numFmt w:val="bullet"/>
      <w:lvlText w:val=""/>
      <w:lvlJc w:val="left"/>
      <w:pPr>
        <w:tabs>
          <w:tab w:val="num" w:pos="4320"/>
        </w:tabs>
        <w:ind w:left="4320" w:hanging="360"/>
      </w:pPr>
      <w:rPr>
        <w:rFonts w:ascii="Wingdings" w:hAnsi="Wingdings" w:hint="default"/>
      </w:rPr>
    </w:lvl>
    <w:lvl w:ilvl="6" w:tplc="00010409" w:tentative="1">
      <w:start w:val="1"/>
      <w:numFmt w:val="bullet"/>
      <w:lvlText w:val=""/>
      <w:lvlJc w:val="left"/>
      <w:pPr>
        <w:tabs>
          <w:tab w:val="num" w:pos="5040"/>
        </w:tabs>
        <w:ind w:left="5040" w:hanging="360"/>
      </w:pPr>
      <w:rPr>
        <w:rFonts w:ascii="Symbol" w:hAnsi="Symbol" w:hint="default"/>
      </w:rPr>
    </w:lvl>
    <w:lvl w:ilvl="7" w:tplc="00030409" w:tentative="1">
      <w:start w:val="1"/>
      <w:numFmt w:val="bullet"/>
      <w:lvlText w:val="o"/>
      <w:lvlJc w:val="left"/>
      <w:pPr>
        <w:tabs>
          <w:tab w:val="num" w:pos="5760"/>
        </w:tabs>
        <w:ind w:left="5760" w:hanging="360"/>
      </w:pPr>
      <w:rPr>
        <w:rFonts w:ascii="Courier New" w:hAnsi="Courier New" w:hint="default"/>
      </w:rPr>
    </w:lvl>
    <w:lvl w:ilvl="8" w:tplc="00050409" w:tentative="1">
      <w:start w:val="1"/>
      <w:numFmt w:val="bullet"/>
      <w:lvlText w:val=""/>
      <w:lvlJc w:val="left"/>
      <w:pPr>
        <w:tabs>
          <w:tab w:val="num" w:pos="6480"/>
        </w:tabs>
        <w:ind w:left="6480" w:hanging="360"/>
      </w:pPr>
      <w:rPr>
        <w:rFonts w:ascii="Wingdings" w:hAnsi="Wingdings" w:hint="default"/>
      </w:rPr>
    </w:lvl>
  </w:abstractNum>
  <w:abstractNum w:abstractNumId="43" w15:restartNumberingAfterBreak="0">
    <w:nsid w:val="68B41EE6"/>
    <w:multiLevelType w:val="multilevel"/>
    <w:tmpl w:val="4F5E30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6C723277"/>
    <w:multiLevelType w:val="multilevel"/>
    <w:tmpl w:val="5366C6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715D4C93"/>
    <w:multiLevelType w:val="multilevel"/>
    <w:tmpl w:val="D3ECC0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71A21D42"/>
    <w:multiLevelType w:val="multilevel"/>
    <w:tmpl w:val="65B067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75A4701F"/>
    <w:multiLevelType w:val="multilevel"/>
    <w:tmpl w:val="3342F0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7BB2209E"/>
    <w:multiLevelType w:val="multilevel"/>
    <w:tmpl w:val="2D4075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7C62041E"/>
    <w:multiLevelType w:val="hybridMultilevel"/>
    <w:tmpl w:val="80469A4C"/>
    <w:lvl w:ilvl="0" w:tplc="0BCAAB16">
      <w:numFmt w:val="bullet"/>
      <w:lvlText w:val=""/>
      <w:lvlJc w:val="left"/>
      <w:pPr>
        <w:tabs>
          <w:tab w:val="num" w:pos="360"/>
        </w:tabs>
        <w:ind w:left="360" w:hanging="360"/>
      </w:pPr>
      <w:rPr>
        <w:rFonts w:ascii="Symbol" w:eastAsia="Times New Roman" w:hAnsi="Symbol" w:hint="default"/>
      </w:rPr>
    </w:lvl>
    <w:lvl w:ilvl="1" w:tplc="00030409" w:tentative="1">
      <w:start w:val="1"/>
      <w:numFmt w:val="bullet"/>
      <w:lvlText w:val="o"/>
      <w:lvlJc w:val="left"/>
      <w:pPr>
        <w:tabs>
          <w:tab w:val="num" w:pos="1080"/>
        </w:tabs>
        <w:ind w:left="1080" w:hanging="360"/>
      </w:pPr>
      <w:rPr>
        <w:rFonts w:ascii="Courier New" w:hAnsi="Courier New" w:hint="default"/>
      </w:rPr>
    </w:lvl>
    <w:lvl w:ilvl="2" w:tplc="00050409" w:tentative="1">
      <w:start w:val="1"/>
      <w:numFmt w:val="bullet"/>
      <w:lvlText w:val=""/>
      <w:lvlJc w:val="left"/>
      <w:pPr>
        <w:tabs>
          <w:tab w:val="num" w:pos="1800"/>
        </w:tabs>
        <w:ind w:left="1800" w:hanging="360"/>
      </w:pPr>
      <w:rPr>
        <w:rFonts w:ascii="Wingdings" w:hAnsi="Wingdings" w:hint="default"/>
      </w:rPr>
    </w:lvl>
    <w:lvl w:ilvl="3" w:tplc="00010409" w:tentative="1">
      <w:start w:val="1"/>
      <w:numFmt w:val="bullet"/>
      <w:lvlText w:val=""/>
      <w:lvlJc w:val="left"/>
      <w:pPr>
        <w:tabs>
          <w:tab w:val="num" w:pos="2520"/>
        </w:tabs>
        <w:ind w:left="2520" w:hanging="360"/>
      </w:pPr>
      <w:rPr>
        <w:rFonts w:ascii="Symbol" w:hAnsi="Symbol" w:hint="default"/>
      </w:rPr>
    </w:lvl>
    <w:lvl w:ilvl="4" w:tplc="00030409" w:tentative="1">
      <w:start w:val="1"/>
      <w:numFmt w:val="bullet"/>
      <w:lvlText w:val="o"/>
      <w:lvlJc w:val="left"/>
      <w:pPr>
        <w:tabs>
          <w:tab w:val="num" w:pos="3240"/>
        </w:tabs>
        <w:ind w:left="3240" w:hanging="360"/>
      </w:pPr>
      <w:rPr>
        <w:rFonts w:ascii="Courier New" w:hAnsi="Courier New" w:hint="default"/>
      </w:rPr>
    </w:lvl>
    <w:lvl w:ilvl="5" w:tplc="00050409" w:tentative="1">
      <w:start w:val="1"/>
      <w:numFmt w:val="bullet"/>
      <w:lvlText w:val=""/>
      <w:lvlJc w:val="left"/>
      <w:pPr>
        <w:tabs>
          <w:tab w:val="num" w:pos="3960"/>
        </w:tabs>
        <w:ind w:left="3960" w:hanging="360"/>
      </w:pPr>
      <w:rPr>
        <w:rFonts w:ascii="Wingdings" w:hAnsi="Wingdings" w:hint="default"/>
      </w:rPr>
    </w:lvl>
    <w:lvl w:ilvl="6" w:tplc="00010409" w:tentative="1">
      <w:start w:val="1"/>
      <w:numFmt w:val="bullet"/>
      <w:lvlText w:val=""/>
      <w:lvlJc w:val="left"/>
      <w:pPr>
        <w:tabs>
          <w:tab w:val="num" w:pos="4680"/>
        </w:tabs>
        <w:ind w:left="4680" w:hanging="360"/>
      </w:pPr>
      <w:rPr>
        <w:rFonts w:ascii="Symbol" w:hAnsi="Symbol" w:hint="default"/>
      </w:rPr>
    </w:lvl>
    <w:lvl w:ilvl="7" w:tplc="00030409" w:tentative="1">
      <w:start w:val="1"/>
      <w:numFmt w:val="bullet"/>
      <w:lvlText w:val="o"/>
      <w:lvlJc w:val="left"/>
      <w:pPr>
        <w:tabs>
          <w:tab w:val="num" w:pos="5400"/>
        </w:tabs>
        <w:ind w:left="5400" w:hanging="360"/>
      </w:pPr>
      <w:rPr>
        <w:rFonts w:ascii="Courier New" w:hAnsi="Courier New" w:hint="default"/>
      </w:rPr>
    </w:lvl>
    <w:lvl w:ilvl="8" w:tplc="00050409" w:tentative="1">
      <w:start w:val="1"/>
      <w:numFmt w:val="bullet"/>
      <w:lvlText w:val=""/>
      <w:lvlJc w:val="left"/>
      <w:pPr>
        <w:tabs>
          <w:tab w:val="num" w:pos="6120"/>
        </w:tabs>
        <w:ind w:left="6120" w:hanging="360"/>
      </w:pPr>
      <w:rPr>
        <w:rFonts w:ascii="Wingdings" w:hAnsi="Wingdings" w:hint="default"/>
      </w:rPr>
    </w:lvl>
  </w:abstractNum>
  <w:abstractNum w:abstractNumId="50" w15:restartNumberingAfterBreak="0">
    <w:nsid w:val="7CCD212D"/>
    <w:multiLevelType w:val="multilevel"/>
    <w:tmpl w:val="C3E474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634479689">
    <w:abstractNumId w:val="41"/>
  </w:num>
  <w:num w:numId="2" w16cid:durableId="1666319844">
    <w:abstractNumId w:val="0"/>
  </w:num>
  <w:num w:numId="3" w16cid:durableId="1527257073">
    <w:abstractNumId w:val="25"/>
  </w:num>
  <w:num w:numId="4" w16cid:durableId="1024096304">
    <w:abstractNumId w:val="19"/>
  </w:num>
  <w:num w:numId="5" w16cid:durableId="1572740158">
    <w:abstractNumId w:val="27"/>
  </w:num>
  <w:num w:numId="6" w16cid:durableId="2132938064">
    <w:abstractNumId w:val="50"/>
  </w:num>
  <w:num w:numId="7" w16cid:durableId="809058852">
    <w:abstractNumId w:val="46"/>
  </w:num>
  <w:num w:numId="8" w16cid:durableId="1001587477">
    <w:abstractNumId w:val="22"/>
  </w:num>
  <w:num w:numId="9" w16cid:durableId="362100174">
    <w:abstractNumId w:val="47"/>
  </w:num>
  <w:num w:numId="10" w16cid:durableId="1840540003">
    <w:abstractNumId w:val="45"/>
  </w:num>
  <w:num w:numId="11" w16cid:durableId="936056316">
    <w:abstractNumId w:val="13"/>
  </w:num>
  <w:num w:numId="12" w16cid:durableId="1166942148">
    <w:abstractNumId w:val="12"/>
  </w:num>
  <w:num w:numId="13" w16cid:durableId="1032075399">
    <w:abstractNumId w:val="31"/>
  </w:num>
  <w:num w:numId="14" w16cid:durableId="1982150643">
    <w:abstractNumId w:val="33"/>
  </w:num>
  <w:num w:numId="15" w16cid:durableId="642852968">
    <w:abstractNumId w:val="15"/>
  </w:num>
  <w:num w:numId="16" w16cid:durableId="1590770934">
    <w:abstractNumId w:val="37"/>
  </w:num>
  <w:num w:numId="17" w16cid:durableId="1351032630">
    <w:abstractNumId w:val="43"/>
  </w:num>
  <w:num w:numId="18" w16cid:durableId="1520003511">
    <w:abstractNumId w:val="8"/>
  </w:num>
  <w:num w:numId="19" w16cid:durableId="901983522">
    <w:abstractNumId w:val="40"/>
  </w:num>
  <w:num w:numId="20" w16cid:durableId="1349602296">
    <w:abstractNumId w:val="18"/>
  </w:num>
  <w:num w:numId="21" w16cid:durableId="1679117964">
    <w:abstractNumId w:val="32"/>
  </w:num>
  <w:num w:numId="22" w16cid:durableId="1165969682">
    <w:abstractNumId w:val="6"/>
  </w:num>
  <w:num w:numId="23" w16cid:durableId="788278846">
    <w:abstractNumId w:val="48"/>
  </w:num>
  <w:num w:numId="24" w16cid:durableId="662784216">
    <w:abstractNumId w:val="28"/>
  </w:num>
  <w:num w:numId="25" w16cid:durableId="1521889883">
    <w:abstractNumId w:val="23"/>
  </w:num>
  <w:num w:numId="26" w16cid:durableId="426584261">
    <w:abstractNumId w:val="2"/>
  </w:num>
  <w:num w:numId="27" w16cid:durableId="1652053358">
    <w:abstractNumId w:val="36"/>
  </w:num>
  <w:num w:numId="28" w16cid:durableId="670834597">
    <w:abstractNumId w:val="9"/>
  </w:num>
  <w:num w:numId="29" w16cid:durableId="119300440">
    <w:abstractNumId w:val="17"/>
  </w:num>
  <w:num w:numId="30" w16cid:durableId="473330388">
    <w:abstractNumId w:val="30"/>
  </w:num>
  <w:num w:numId="31" w16cid:durableId="449861345">
    <w:abstractNumId w:val="4"/>
  </w:num>
  <w:num w:numId="32" w16cid:durableId="484205014">
    <w:abstractNumId w:val="24"/>
  </w:num>
  <w:num w:numId="33" w16cid:durableId="1574196326">
    <w:abstractNumId w:val="5"/>
  </w:num>
  <w:num w:numId="34" w16cid:durableId="1911649922">
    <w:abstractNumId w:val="10"/>
  </w:num>
  <w:num w:numId="35" w16cid:durableId="1943877294">
    <w:abstractNumId w:val="29"/>
  </w:num>
  <w:num w:numId="36" w16cid:durableId="629483561">
    <w:abstractNumId w:val="39"/>
  </w:num>
  <w:num w:numId="37" w16cid:durableId="368800838">
    <w:abstractNumId w:val="1"/>
  </w:num>
  <w:num w:numId="38" w16cid:durableId="2044356316">
    <w:abstractNumId w:val="35"/>
  </w:num>
  <w:num w:numId="39" w16cid:durableId="1382361686">
    <w:abstractNumId w:val="21"/>
  </w:num>
  <w:num w:numId="40" w16cid:durableId="1536650480">
    <w:abstractNumId w:val="49"/>
  </w:num>
  <w:num w:numId="41" w16cid:durableId="2109306376">
    <w:abstractNumId w:val="38"/>
  </w:num>
  <w:num w:numId="42" w16cid:durableId="840774297">
    <w:abstractNumId w:val="42"/>
  </w:num>
  <w:num w:numId="43" w16cid:durableId="1443841083">
    <w:abstractNumId w:val="26"/>
  </w:num>
  <w:num w:numId="44" w16cid:durableId="1881548265">
    <w:abstractNumId w:val="20"/>
  </w:num>
  <w:num w:numId="45" w16cid:durableId="468009988">
    <w:abstractNumId w:val="7"/>
  </w:num>
  <w:num w:numId="46" w16cid:durableId="2116634190">
    <w:abstractNumId w:val="14"/>
  </w:num>
  <w:num w:numId="47" w16cid:durableId="1959682952">
    <w:abstractNumId w:val="34"/>
  </w:num>
  <w:num w:numId="48" w16cid:durableId="55978059">
    <w:abstractNumId w:val="44"/>
  </w:num>
  <w:num w:numId="49" w16cid:durableId="217712526">
    <w:abstractNumId w:val="3"/>
  </w:num>
  <w:num w:numId="50" w16cid:durableId="634482814">
    <w:abstractNumId w:val="16"/>
  </w:num>
  <w:num w:numId="51" w16cid:durableId="1720281789">
    <w:abstractNumId w:val="11"/>
  </w:num>
  <w:numIdMacAtCleanup w:val="4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20"/>
  <w:drawingGridHorizontalSpacing w:val="12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3609F"/>
    <w:rsid w:val="00003C68"/>
    <w:rsid w:val="00023519"/>
    <w:rsid w:val="00024CEC"/>
    <w:rsid w:val="00027C27"/>
    <w:rsid w:val="00053836"/>
    <w:rsid w:val="00075BD0"/>
    <w:rsid w:val="00090CB8"/>
    <w:rsid w:val="0009285C"/>
    <w:rsid w:val="00092A5E"/>
    <w:rsid w:val="000A22D6"/>
    <w:rsid w:val="000A2606"/>
    <w:rsid w:val="000A5F84"/>
    <w:rsid w:val="000A745D"/>
    <w:rsid w:val="000B7D3B"/>
    <w:rsid w:val="000C0A12"/>
    <w:rsid w:val="000C0A40"/>
    <w:rsid w:val="000C0CF4"/>
    <w:rsid w:val="000C565D"/>
    <w:rsid w:val="0010099D"/>
    <w:rsid w:val="00105013"/>
    <w:rsid w:val="00110DFF"/>
    <w:rsid w:val="001112A1"/>
    <w:rsid w:val="00115241"/>
    <w:rsid w:val="001264DF"/>
    <w:rsid w:val="001438B9"/>
    <w:rsid w:val="00161E26"/>
    <w:rsid w:val="00164964"/>
    <w:rsid w:val="001728A9"/>
    <w:rsid w:val="00175706"/>
    <w:rsid w:val="00176680"/>
    <w:rsid w:val="00186131"/>
    <w:rsid w:val="001B718B"/>
    <w:rsid w:val="001E4D46"/>
    <w:rsid w:val="001E5B0A"/>
    <w:rsid w:val="001F2C08"/>
    <w:rsid w:val="00203167"/>
    <w:rsid w:val="00222703"/>
    <w:rsid w:val="00224FA3"/>
    <w:rsid w:val="0023609F"/>
    <w:rsid w:val="0023781A"/>
    <w:rsid w:val="00241412"/>
    <w:rsid w:val="00243641"/>
    <w:rsid w:val="0025535C"/>
    <w:rsid w:val="00257F0A"/>
    <w:rsid w:val="0026318A"/>
    <w:rsid w:val="00271BA6"/>
    <w:rsid w:val="00281579"/>
    <w:rsid w:val="002C09DE"/>
    <w:rsid w:val="002C5F42"/>
    <w:rsid w:val="002D6F09"/>
    <w:rsid w:val="002E0938"/>
    <w:rsid w:val="002F28F7"/>
    <w:rsid w:val="002F3E8E"/>
    <w:rsid w:val="00306B07"/>
    <w:rsid w:val="00306C61"/>
    <w:rsid w:val="00307335"/>
    <w:rsid w:val="00321486"/>
    <w:rsid w:val="00322586"/>
    <w:rsid w:val="003240CF"/>
    <w:rsid w:val="00331F86"/>
    <w:rsid w:val="00332569"/>
    <w:rsid w:val="00345939"/>
    <w:rsid w:val="0036444B"/>
    <w:rsid w:val="00372FD6"/>
    <w:rsid w:val="0037582B"/>
    <w:rsid w:val="00375954"/>
    <w:rsid w:val="00375E06"/>
    <w:rsid w:val="00376A9D"/>
    <w:rsid w:val="00385089"/>
    <w:rsid w:val="00392D34"/>
    <w:rsid w:val="0039578E"/>
    <w:rsid w:val="003A16D4"/>
    <w:rsid w:val="003A3F2B"/>
    <w:rsid w:val="003B3110"/>
    <w:rsid w:val="003B4F76"/>
    <w:rsid w:val="003C3C0C"/>
    <w:rsid w:val="003D2EC2"/>
    <w:rsid w:val="003D43FF"/>
    <w:rsid w:val="003D678D"/>
    <w:rsid w:val="003E3639"/>
    <w:rsid w:val="003E5795"/>
    <w:rsid w:val="00401093"/>
    <w:rsid w:val="004350FB"/>
    <w:rsid w:val="0044586C"/>
    <w:rsid w:val="00475631"/>
    <w:rsid w:val="00476767"/>
    <w:rsid w:val="00481AAB"/>
    <w:rsid w:val="004A0DDC"/>
    <w:rsid w:val="004B53F1"/>
    <w:rsid w:val="004D37F6"/>
    <w:rsid w:val="004D6296"/>
    <w:rsid w:val="004E3DB9"/>
    <w:rsid w:val="004F2857"/>
    <w:rsid w:val="004F4522"/>
    <w:rsid w:val="00506AB8"/>
    <w:rsid w:val="00515D7A"/>
    <w:rsid w:val="00517005"/>
    <w:rsid w:val="00521258"/>
    <w:rsid w:val="00544D6C"/>
    <w:rsid w:val="005567CD"/>
    <w:rsid w:val="005609BC"/>
    <w:rsid w:val="00574988"/>
    <w:rsid w:val="005764D2"/>
    <w:rsid w:val="00580256"/>
    <w:rsid w:val="00584098"/>
    <w:rsid w:val="00591EAB"/>
    <w:rsid w:val="0059752B"/>
    <w:rsid w:val="005A21AB"/>
    <w:rsid w:val="005A444F"/>
    <w:rsid w:val="005A635A"/>
    <w:rsid w:val="005B1FCB"/>
    <w:rsid w:val="005B52EF"/>
    <w:rsid w:val="005B53CE"/>
    <w:rsid w:val="005B6849"/>
    <w:rsid w:val="005B6E4C"/>
    <w:rsid w:val="005C3ADC"/>
    <w:rsid w:val="005C6A51"/>
    <w:rsid w:val="005D31CD"/>
    <w:rsid w:val="005D4EB6"/>
    <w:rsid w:val="005D586C"/>
    <w:rsid w:val="005D7A60"/>
    <w:rsid w:val="005E2814"/>
    <w:rsid w:val="005E4401"/>
    <w:rsid w:val="005E5528"/>
    <w:rsid w:val="005F1D45"/>
    <w:rsid w:val="006027D3"/>
    <w:rsid w:val="0060681B"/>
    <w:rsid w:val="00610605"/>
    <w:rsid w:val="00616350"/>
    <w:rsid w:val="00624794"/>
    <w:rsid w:val="006320E4"/>
    <w:rsid w:val="00634A0B"/>
    <w:rsid w:val="006425E5"/>
    <w:rsid w:val="006522A9"/>
    <w:rsid w:val="00656403"/>
    <w:rsid w:val="006631BE"/>
    <w:rsid w:val="006663FD"/>
    <w:rsid w:val="006678C7"/>
    <w:rsid w:val="00672175"/>
    <w:rsid w:val="00685AEF"/>
    <w:rsid w:val="0069208F"/>
    <w:rsid w:val="006E6B97"/>
    <w:rsid w:val="006E7F7C"/>
    <w:rsid w:val="006F15E2"/>
    <w:rsid w:val="00705AD7"/>
    <w:rsid w:val="00706837"/>
    <w:rsid w:val="00711913"/>
    <w:rsid w:val="00712968"/>
    <w:rsid w:val="00717D9A"/>
    <w:rsid w:val="00726E86"/>
    <w:rsid w:val="00732708"/>
    <w:rsid w:val="00744279"/>
    <w:rsid w:val="00744336"/>
    <w:rsid w:val="007531F3"/>
    <w:rsid w:val="00754B80"/>
    <w:rsid w:val="0076240D"/>
    <w:rsid w:val="007647FF"/>
    <w:rsid w:val="00764F5C"/>
    <w:rsid w:val="0076723E"/>
    <w:rsid w:val="00786235"/>
    <w:rsid w:val="007A1754"/>
    <w:rsid w:val="007A3FAC"/>
    <w:rsid w:val="007C2EFD"/>
    <w:rsid w:val="007C3F46"/>
    <w:rsid w:val="007D310C"/>
    <w:rsid w:val="007D52AB"/>
    <w:rsid w:val="008009E1"/>
    <w:rsid w:val="008263AA"/>
    <w:rsid w:val="00831028"/>
    <w:rsid w:val="00840CC0"/>
    <w:rsid w:val="00846BB3"/>
    <w:rsid w:val="00850966"/>
    <w:rsid w:val="0085206D"/>
    <w:rsid w:val="00856DF8"/>
    <w:rsid w:val="00857548"/>
    <w:rsid w:val="008738D0"/>
    <w:rsid w:val="00883CEA"/>
    <w:rsid w:val="00891796"/>
    <w:rsid w:val="008934F3"/>
    <w:rsid w:val="00894AA8"/>
    <w:rsid w:val="008A5831"/>
    <w:rsid w:val="008A764A"/>
    <w:rsid w:val="008F4C0F"/>
    <w:rsid w:val="00912501"/>
    <w:rsid w:val="00925466"/>
    <w:rsid w:val="00930332"/>
    <w:rsid w:val="00937307"/>
    <w:rsid w:val="00940799"/>
    <w:rsid w:val="00942496"/>
    <w:rsid w:val="009437B8"/>
    <w:rsid w:val="00975B28"/>
    <w:rsid w:val="00977CC4"/>
    <w:rsid w:val="00993D6B"/>
    <w:rsid w:val="0099470F"/>
    <w:rsid w:val="00995A88"/>
    <w:rsid w:val="009A343F"/>
    <w:rsid w:val="009A70C1"/>
    <w:rsid w:val="009B29F2"/>
    <w:rsid w:val="009B4164"/>
    <w:rsid w:val="009B5D1C"/>
    <w:rsid w:val="009B7615"/>
    <w:rsid w:val="009C011C"/>
    <w:rsid w:val="009C0EB0"/>
    <w:rsid w:val="009C39D5"/>
    <w:rsid w:val="009C54E8"/>
    <w:rsid w:val="009C613F"/>
    <w:rsid w:val="009C7827"/>
    <w:rsid w:val="009D0798"/>
    <w:rsid w:val="009D2C5E"/>
    <w:rsid w:val="009D45B5"/>
    <w:rsid w:val="009F4208"/>
    <w:rsid w:val="009F462A"/>
    <w:rsid w:val="00A00C9E"/>
    <w:rsid w:val="00A11D45"/>
    <w:rsid w:val="00A21A29"/>
    <w:rsid w:val="00A31B26"/>
    <w:rsid w:val="00A4063F"/>
    <w:rsid w:val="00A42EC6"/>
    <w:rsid w:val="00A43D7E"/>
    <w:rsid w:val="00A463B8"/>
    <w:rsid w:val="00A4641D"/>
    <w:rsid w:val="00A4653F"/>
    <w:rsid w:val="00A52B8E"/>
    <w:rsid w:val="00A66AD2"/>
    <w:rsid w:val="00A8537C"/>
    <w:rsid w:val="00A8741E"/>
    <w:rsid w:val="00A9242E"/>
    <w:rsid w:val="00A95F17"/>
    <w:rsid w:val="00AB0CB3"/>
    <w:rsid w:val="00AB3708"/>
    <w:rsid w:val="00AB4604"/>
    <w:rsid w:val="00AC326F"/>
    <w:rsid w:val="00AC53FD"/>
    <w:rsid w:val="00AE07B7"/>
    <w:rsid w:val="00AE4F9F"/>
    <w:rsid w:val="00AF53C6"/>
    <w:rsid w:val="00B0192B"/>
    <w:rsid w:val="00B06C52"/>
    <w:rsid w:val="00B23688"/>
    <w:rsid w:val="00B36F8C"/>
    <w:rsid w:val="00B41872"/>
    <w:rsid w:val="00B4224B"/>
    <w:rsid w:val="00B51BDC"/>
    <w:rsid w:val="00B561C0"/>
    <w:rsid w:val="00B735FC"/>
    <w:rsid w:val="00B769AF"/>
    <w:rsid w:val="00B773CE"/>
    <w:rsid w:val="00B81436"/>
    <w:rsid w:val="00B8177C"/>
    <w:rsid w:val="00B86FE9"/>
    <w:rsid w:val="00BA0FD0"/>
    <w:rsid w:val="00BA5179"/>
    <w:rsid w:val="00BB4743"/>
    <w:rsid w:val="00BD25AA"/>
    <w:rsid w:val="00BD42BD"/>
    <w:rsid w:val="00BD520F"/>
    <w:rsid w:val="00BE17FF"/>
    <w:rsid w:val="00BF3091"/>
    <w:rsid w:val="00BF54CB"/>
    <w:rsid w:val="00BF5988"/>
    <w:rsid w:val="00C10D70"/>
    <w:rsid w:val="00C15816"/>
    <w:rsid w:val="00C200F6"/>
    <w:rsid w:val="00C33081"/>
    <w:rsid w:val="00C376AC"/>
    <w:rsid w:val="00C6216B"/>
    <w:rsid w:val="00C64076"/>
    <w:rsid w:val="00C66FCF"/>
    <w:rsid w:val="00C77C80"/>
    <w:rsid w:val="00C77CFC"/>
    <w:rsid w:val="00C90176"/>
    <w:rsid w:val="00C91823"/>
    <w:rsid w:val="00C9281F"/>
    <w:rsid w:val="00C93F88"/>
    <w:rsid w:val="00C94914"/>
    <w:rsid w:val="00CA1A08"/>
    <w:rsid w:val="00CC43D3"/>
    <w:rsid w:val="00CC5AC5"/>
    <w:rsid w:val="00CE531B"/>
    <w:rsid w:val="00CF1E1E"/>
    <w:rsid w:val="00CF4EF7"/>
    <w:rsid w:val="00D008AB"/>
    <w:rsid w:val="00D15F10"/>
    <w:rsid w:val="00D304AC"/>
    <w:rsid w:val="00D428BC"/>
    <w:rsid w:val="00D46892"/>
    <w:rsid w:val="00D548E9"/>
    <w:rsid w:val="00D62D74"/>
    <w:rsid w:val="00D65E5B"/>
    <w:rsid w:val="00D6663A"/>
    <w:rsid w:val="00D71C08"/>
    <w:rsid w:val="00D73683"/>
    <w:rsid w:val="00D7456B"/>
    <w:rsid w:val="00D94909"/>
    <w:rsid w:val="00DA6D33"/>
    <w:rsid w:val="00DB73C3"/>
    <w:rsid w:val="00DC3A70"/>
    <w:rsid w:val="00DD0964"/>
    <w:rsid w:val="00DD22FC"/>
    <w:rsid w:val="00DD3A94"/>
    <w:rsid w:val="00DD559B"/>
    <w:rsid w:val="00DE1049"/>
    <w:rsid w:val="00DF1450"/>
    <w:rsid w:val="00DF4E2A"/>
    <w:rsid w:val="00DF6AEC"/>
    <w:rsid w:val="00E01496"/>
    <w:rsid w:val="00E36563"/>
    <w:rsid w:val="00E4159B"/>
    <w:rsid w:val="00E41D8A"/>
    <w:rsid w:val="00E4651D"/>
    <w:rsid w:val="00E6105A"/>
    <w:rsid w:val="00E62E9B"/>
    <w:rsid w:val="00E77E69"/>
    <w:rsid w:val="00E84ECA"/>
    <w:rsid w:val="00E90CD5"/>
    <w:rsid w:val="00EA60E2"/>
    <w:rsid w:val="00EB1128"/>
    <w:rsid w:val="00ED7C03"/>
    <w:rsid w:val="00EE22D7"/>
    <w:rsid w:val="00EE30B8"/>
    <w:rsid w:val="00EE624C"/>
    <w:rsid w:val="00EF3F2B"/>
    <w:rsid w:val="00EF7990"/>
    <w:rsid w:val="00F01347"/>
    <w:rsid w:val="00F05A19"/>
    <w:rsid w:val="00F14F37"/>
    <w:rsid w:val="00F226B1"/>
    <w:rsid w:val="00F368B1"/>
    <w:rsid w:val="00F36966"/>
    <w:rsid w:val="00F46140"/>
    <w:rsid w:val="00F614A3"/>
    <w:rsid w:val="00F82336"/>
    <w:rsid w:val="00F8480C"/>
    <w:rsid w:val="00F916BD"/>
    <w:rsid w:val="00FA061B"/>
    <w:rsid w:val="00FA4BC1"/>
    <w:rsid w:val="00FB0156"/>
    <w:rsid w:val="00FB4833"/>
    <w:rsid w:val="00FC5B81"/>
    <w:rsid w:val="00FD172B"/>
    <w:rsid w:val="00FE3012"/>
    <w:rsid w:val="00FE4F84"/>
    <w:rsid w:val="00FF7BE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CDD03B5"/>
  <w15:chartTrackingRefBased/>
  <w15:docId w15:val="{8B4539EC-D111-45E8-8523-E3089E18A9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heme="minorBidi"/>
        <w:kern w:val="2"/>
        <w:sz w:val="22"/>
        <w:szCs w:val="22"/>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5206D"/>
    <w:pPr>
      <w:spacing w:line="288" w:lineRule="auto"/>
    </w:pPr>
    <w:rPr>
      <w:rFonts w:ascii="Segoe UI" w:hAnsi="Segoe UI" w:cs="Arial"/>
      <w:kern w:val="0"/>
      <w:sz w:val="24"/>
      <w:szCs w:val="28"/>
      <w:lang w:eastAsia="en-GB"/>
      <w14:ligatures w14:val="none"/>
    </w:rPr>
  </w:style>
  <w:style w:type="paragraph" w:styleId="Heading1">
    <w:name w:val="heading 1"/>
    <w:aliases w:val="Outline1"/>
    <w:basedOn w:val="Normal"/>
    <w:next w:val="Normal"/>
    <w:link w:val="Heading1Char"/>
    <w:qFormat/>
    <w:rsid w:val="0060681B"/>
    <w:pPr>
      <w:outlineLvl w:val="0"/>
    </w:pPr>
    <w:rPr>
      <w:b/>
      <w:color w:val="262626" w:themeColor="text1" w:themeTint="D9"/>
      <w:kern w:val="24"/>
      <w:sz w:val="28"/>
    </w:rPr>
  </w:style>
  <w:style w:type="paragraph" w:styleId="Heading2">
    <w:name w:val="heading 2"/>
    <w:aliases w:val="Outline2"/>
    <w:basedOn w:val="Normal"/>
    <w:next w:val="Normal"/>
    <w:link w:val="Heading2Char"/>
    <w:qFormat/>
    <w:rsid w:val="0069208F"/>
    <w:pPr>
      <w:outlineLvl w:val="1"/>
    </w:pPr>
    <w:rPr>
      <w:b/>
      <w:kern w:val="24"/>
    </w:rPr>
  </w:style>
  <w:style w:type="paragraph" w:styleId="Heading3">
    <w:name w:val="heading 3"/>
    <w:aliases w:val="Outline3"/>
    <w:basedOn w:val="Normal"/>
    <w:next w:val="Normal"/>
    <w:link w:val="Heading3Char"/>
    <w:qFormat/>
    <w:rsid w:val="00B773CE"/>
    <w:pPr>
      <w:numPr>
        <w:ilvl w:val="2"/>
        <w:numId w:val="2"/>
      </w:numPr>
      <w:outlineLvl w:val="2"/>
    </w:pPr>
    <w:rPr>
      <w:kern w:val="24"/>
    </w:rPr>
  </w:style>
  <w:style w:type="paragraph" w:styleId="Heading4">
    <w:name w:val="heading 4"/>
    <w:basedOn w:val="Normal"/>
    <w:next w:val="Normal"/>
    <w:link w:val="Heading4Char"/>
    <w:uiPriority w:val="9"/>
    <w:semiHidden/>
    <w:qFormat/>
    <w:rsid w:val="0023609F"/>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23609F"/>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23609F"/>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23609F"/>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23609F"/>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23609F"/>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ulletted">
    <w:name w:val="Bulletted"/>
    <w:basedOn w:val="Normal"/>
    <w:next w:val="Normal"/>
    <w:rsid w:val="00B773CE"/>
    <w:pPr>
      <w:numPr>
        <w:numId w:val="1"/>
      </w:numPr>
      <w:tabs>
        <w:tab w:val="left" w:pos="1080"/>
        <w:tab w:val="left" w:pos="1800"/>
        <w:tab w:val="left" w:pos="3240"/>
      </w:tabs>
    </w:pPr>
  </w:style>
  <w:style w:type="paragraph" w:styleId="Footer">
    <w:name w:val="footer"/>
    <w:basedOn w:val="Normal"/>
    <w:link w:val="FooterChar"/>
    <w:uiPriority w:val="99"/>
    <w:rsid w:val="00C91823"/>
    <w:pPr>
      <w:tabs>
        <w:tab w:val="center" w:pos="4153"/>
        <w:tab w:val="right" w:pos="8306"/>
      </w:tabs>
    </w:pPr>
  </w:style>
  <w:style w:type="character" w:customStyle="1" w:styleId="FooterChar">
    <w:name w:val="Footer Char"/>
    <w:basedOn w:val="DefaultParagraphFont"/>
    <w:link w:val="Footer"/>
    <w:uiPriority w:val="99"/>
    <w:rsid w:val="00C91823"/>
    <w:rPr>
      <w:rFonts w:ascii="Arial" w:eastAsia="Times New Roman" w:hAnsi="Arial" w:cs="Times New Roman"/>
      <w:sz w:val="24"/>
      <w:szCs w:val="20"/>
    </w:rPr>
  </w:style>
  <w:style w:type="paragraph" w:styleId="Header">
    <w:name w:val="header"/>
    <w:basedOn w:val="Normal"/>
    <w:link w:val="HeaderChar"/>
    <w:rsid w:val="00D65E5B"/>
    <w:pPr>
      <w:tabs>
        <w:tab w:val="center" w:pos="4153"/>
        <w:tab w:val="right" w:pos="8306"/>
      </w:tabs>
    </w:pPr>
    <w:rPr>
      <w:b/>
      <w:sz w:val="32"/>
    </w:rPr>
  </w:style>
  <w:style w:type="character" w:customStyle="1" w:styleId="HeaderChar">
    <w:name w:val="Header Char"/>
    <w:basedOn w:val="DefaultParagraphFont"/>
    <w:link w:val="Header"/>
    <w:rsid w:val="00D65E5B"/>
    <w:rPr>
      <w:rFonts w:ascii="Segoe UI" w:hAnsi="Segoe UI" w:cs="Times New Roman"/>
      <w:b/>
      <w:color w:val="262626" w:themeColor="text1" w:themeTint="D9"/>
      <w:sz w:val="32"/>
      <w:szCs w:val="20"/>
    </w:rPr>
  </w:style>
  <w:style w:type="character" w:customStyle="1" w:styleId="Heading1Char">
    <w:name w:val="Heading 1 Char"/>
    <w:aliases w:val="Outline1 Char"/>
    <w:basedOn w:val="DefaultParagraphFont"/>
    <w:link w:val="Heading1"/>
    <w:rsid w:val="0060681B"/>
    <w:rPr>
      <w:rFonts w:ascii="Segoe UI" w:hAnsi="Segoe UI" w:cs="Arial"/>
      <w:b/>
      <w:color w:val="262626" w:themeColor="text1" w:themeTint="D9"/>
      <w:kern w:val="24"/>
      <w:sz w:val="28"/>
      <w:szCs w:val="28"/>
      <w:lang w:eastAsia="en-GB"/>
      <w14:ligatures w14:val="none"/>
    </w:rPr>
  </w:style>
  <w:style w:type="character" w:customStyle="1" w:styleId="Heading2Char">
    <w:name w:val="Heading 2 Char"/>
    <w:aliases w:val="Outline2 Char"/>
    <w:basedOn w:val="DefaultParagraphFont"/>
    <w:link w:val="Heading2"/>
    <w:rsid w:val="0069208F"/>
    <w:rPr>
      <w:rFonts w:ascii="Segoe UI" w:hAnsi="Segoe UI" w:cs="Arial"/>
      <w:b/>
      <w:kern w:val="24"/>
      <w:sz w:val="24"/>
      <w:szCs w:val="28"/>
      <w:lang w:eastAsia="en-GB"/>
      <w14:ligatures w14:val="none"/>
    </w:rPr>
  </w:style>
  <w:style w:type="character" w:customStyle="1" w:styleId="Heading3Char">
    <w:name w:val="Heading 3 Char"/>
    <w:aliases w:val="Outline3 Char"/>
    <w:basedOn w:val="DefaultParagraphFont"/>
    <w:link w:val="Heading3"/>
    <w:rsid w:val="00C91823"/>
    <w:rPr>
      <w:rFonts w:ascii="Segoe UI" w:hAnsi="Segoe UI" w:cs="Arial"/>
      <w:kern w:val="24"/>
      <w:sz w:val="24"/>
      <w:szCs w:val="28"/>
      <w:lang w:eastAsia="en-GB"/>
      <w14:ligatures w14:val="none"/>
    </w:rPr>
  </w:style>
  <w:style w:type="paragraph" w:customStyle="1" w:styleId="Outline4">
    <w:name w:val="Outline4"/>
    <w:basedOn w:val="Normal"/>
    <w:next w:val="Normal"/>
    <w:rsid w:val="00C91823"/>
    <w:pPr>
      <w:ind w:left="2160"/>
    </w:pPr>
    <w:rPr>
      <w:kern w:val="24"/>
    </w:rPr>
  </w:style>
  <w:style w:type="paragraph" w:customStyle="1" w:styleId="Outline5">
    <w:name w:val="Outline5"/>
    <w:basedOn w:val="Normal"/>
    <w:next w:val="Normal"/>
    <w:rsid w:val="00C91823"/>
    <w:pPr>
      <w:ind w:left="720"/>
    </w:pPr>
    <w:rPr>
      <w:kern w:val="24"/>
    </w:rPr>
  </w:style>
  <w:style w:type="paragraph" w:customStyle="1" w:styleId="Outline6">
    <w:name w:val="Outline6"/>
    <w:basedOn w:val="Normal"/>
    <w:next w:val="Normal"/>
    <w:rsid w:val="00C91823"/>
    <w:pPr>
      <w:spacing w:after="240"/>
      <w:ind w:left="2160"/>
    </w:pPr>
    <w:rPr>
      <w:kern w:val="24"/>
    </w:rPr>
  </w:style>
  <w:style w:type="paragraph" w:customStyle="1" w:styleId="Outline7">
    <w:name w:val="Outline7"/>
    <w:basedOn w:val="Normal"/>
    <w:next w:val="Normal"/>
    <w:rsid w:val="00C91823"/>
    <w:pPr>
      <w:spacing w:after="240"/>
      <w:ind w:left="720"/>
    </w:pPr>
    <w:rPr>
      <w:kern w:val="24"/>
    </w:rPr>
  </w:style>
  <w:style w:type="paragraph" w:customStyle="1" w:styleId="Header1">
    <w:name w:val="Header 1"/>
    <w:basedOn w:val="Header"/>
    <w:link w:val="Header1Char"/>
    <w:qFormat/>
    <w:rsid w:val="00CC43D3"/>
    <w:rPr>
      <w:color w:val="262626" w:themeColor="text1" w:themeTint="D9"/>
      <w:sz w:val="24"/>
    </w:rPr>
  </w:style>
  <w:style w:type="character" w:customStyle="1" w:styleId="Header1Char">
    <w:name w:val="Header 1 Char"/>
    <w:basedOn w:val="HeaderChar"/>
    <w:link w:val="Header1"/>
    <w:rsid w:val="00CC43D3"/>
    <w:rPr>
      <w:rFonts w:ascii="Segoe UI" w:hAnsi="Segoe UI" w:cs="Arial"/>
      <w:b/>
      <w:color w:val="262626" w:themeColor="text1" w:themeTint="D9"/>
      <w:kern w:val="0"/>
      <w:sz w:val="24"/>
      <w:szCs w:val="28"/>
      <w:lang w:eastAsia="en-GB"/>
      <w14:ligatures w14:val="none"/>
    </w:rPr>
  </w:style>
  <w:style w:type="paragraph" w:styleId="Title">
    <w:name w:val="Title"/>
    <w:basedOn w:val="Normal"/>
    <w:next w:val="Normal"/>
    <w:link w:val="TitleChar"/>
    <w:uiPriority w:val="10"/>
    <w:qFormat/>
    <w:rsid w:val="00DF4E2A"/>
    <w:pPr>
      <w:spacing w:line="240" w:lineRule="auto"/>
      <w:contextualSpacing/>
    </w:pPr>
    <w:rPr>
      <w:rFonts w:eastAsiaTheme="majorEastAsia" w:cstheme="majorBidi"/>
      <w:b/>
      <w:color w:val="007774"/>
      <w:spacing w:val="-10"/>
      <w:kern w:val="28"/>
      <w:sz w:val="40"/>
      <w:szCs w:val="68"/>
    </w:rPr>
  </w:style>
  <w:style w:type="character" w:customStyle="1" w:styleId="TitleChar">
    <w:name w:val="Title Char"/>
    <w:basedOn w:val="DefaultParagraphFont"/>
    <w:link w:val="Title"/>
    <w:uiPriority w:val="10"/>
    <w:rsid w:val="00DF4E2A"/>
    <w:rPr>
      <w:rFonts w:ascii="Segoe UI" w:eastAsiaTheme="majorEastAsia" w:hAnsi="Segoe UI" w:cstheme="majorBidi"/>
      <w:b/>
      <w:color w:val="007774"/>
      <w:spacing w:val="-10"/>
      <w:kern w:val="28"/>
      <w:sz w:val="40"/>
      <w:szCs w:val="68"/>
      <w14:ligatures w14:val="none"/>
    </w:rPr>
  </w:style>
  <w:style w:type="character" w:customStyle="1" w:styleId="Heading4Char">
    <w:name w:val="Heading 4 Char"/>
    <w:basedOn w:val="DefaultParagraphFont"/>
    <w:link w:val="Heading4"/>
    <w:uiPriority w:val="9"/>
    <w:semiHidden/>
    <w:rsid w:val="0023609F"/>
    <w:rPr>
      <w:rFonts w:eastAsiaTheme="majorEastAsia" w:cstheme="majorBidi"/>
      <w:i/>
      <w:iCs/>
      <w:color w:val="0F4761" w:themeColor="accent1" w:themeShade="BF"/>
      <w:kern w:val="0"/>
      <w:szCs w:val="20"/>
      <w14:ligatures w14:val="none"/>
    </w:rPr>
  </w:style>
  <w:style w:type="character" w:customStyle="1" w:styleId="Heading5Char">
    <w:name w:val="Heading 5 Char"/>
    <w:basedOn w:val="DefaultParagraphFont"/>
    <w:link w:val="Heading5"/>
    <w:uiPriority w:val="9"/>
    <w:semiHidden/>
    <w:rsid w:val="0023609F"/>
    <w:rPr>
      <w:rFonts w:eastAsiaTheme="majorEastAsia" w:cstheme="majorBidi"/>
      <w:color w:val="0F4761" w:themeColor="accent1" w:themeShade="BF"/>
      <w:kern w:val="0"/>
      <w:szCs w:val="20"/>
      <w14:ligatures w14:val="none"/>
    </w:rPr>
  </w:style>
  <w:style w:type="character" w:customStyle="1" w:styleId="Heading6Char">
    <w:name w:val="Heading 6 Char"/>
    <w:basedOn w:val="DefaultParagraphFont"/>
    <w:link w:val="Heading6"/>
    <w:uiPriority w:val="9"/>
    <w:semiHidden/>
    <w:rsid w:val="0023609F"/>
    <w:rPr>
      <w:rFonts w:eastAsiaTheme="majorEastAsia" w:cstheme="majorBidi"/>
      <w:i/>
      <w:iCs/>
      <w:color w:val="595959" w:themeColor="text1" w:themeTint="A6"/>
      <w:kern w:val="0"/>
      <w:szCs w:val="20"/>
      <w14:ligatures w14:val="none"/>
    </w:rPr>
  </w:style>
  <w:style w:type="character" w:customStyle="1" w:styleId="Heading7Char">
    <w:name w:val="Heading 7 Char"/>
    <w:basedOn w:val="DefaultParagraphFont"/>
    <w:link w:val="Heading7"/>
    <w:uiPriority w:val="9"/>
    <w:semiHidden/>
    <w:rsid w:val="0023609F"/>
    <w:rPr>
      <w:rFonts w:eastAsiaTheme="majorEastAsia" w:cstheme="majorBidi"/>
      <w:color w:val="595959" w:themeColor="text1" w:themeTint="A6"/>
      <w:kern w:val="0"/>
      <w:szCs w:val="20"/>
      <w14:ligatures w14:val="none"/>
    </w:rPr>
  </w:style>
  <w:style w:type="character" w:customStyle="1" w:styleId="Heading8Char">
    <w:name w:val="Heading 8 Char"/>
    <w:basedOn w:val="DefaultParagraphFont"/>
    <w:link w:val="Heading8"/>
    <w:uiPriority w:val="9"/>
    <w:semiHidden/>
    <w:rsid w:val="0023609F"/>
    <w:rPr>
      <w:rFonts w:eastAsiaTheme="majorEastAsia" w:cstheme="majorBidi"/>
      <w:i/>
      <w:iCs/>
      <w:color w:val="272727" w:themeColor="text1" w:themeTint="D8"/>
      <w:kern w:val="0"/>
      <w:szCs w:val="20"/>
      <w14:ligatures w14:val="none"/>
    </w:rPr>
  </w:style>
  <w:style w:type="character" w:customStyle="1" w:styleId="Heading9Char">
    <w:name w:val="Heading 9 Char"/>
    <w:basedOn w:val="DefaultParagraphFont"/>
    <w:link w:val="Heading9"/>
    <w:uiPriority w:val="9"/>
    <w:semiHidden/>
    <w:rsid w:val="0023609F"/>
    <w:rPr>
      <w:rFonts w:eastAsiaTheme="majorEastAsia" w:cstheme="majorBidi"/>
      <w:color w:val="272727" w:themeColor="text1" w:themeTint="D8"/>
      <w:kern w:val="0"/>
      <w:szCs w:val="20"/>
      <w14:ligatures w14:val="none"/>
    </w:rPr>
  </w:style>
  <w:style w:type="paragraph" w:styleId="Subtitle">
    <w:name w:val="Subtitle"/>
    <w:basedOn w:val="Normal"/>
    <w:next w:val="Normal"/>
    <w:link w:val="SubtitleChar"/>
    <w:uiPriority w:val="11"/>
    <w:qFormat/>
    <w:rsid w:val="0023609F"/>
    <w:pPr>
      <w:numPr>
        <w:ilvl w:val="1"/>
      </w:numPr>
      <w:spacing w:after="160"/>
    </w:pPr>
    <w:rPr>
      <w:rFonts w:asciiTheme="minorHAnsi" w:eastAsiaTheme="majorEastAsia" w:hAnsiTheme="minorHAnsi" w:cstheme="majorBidi"/>
      <w:color w:val="595959" w:themeColor="text1" w:themeTint="A6"/>
      <w:spacing w:val="15"/>
      <w:sz w:val="28"/>
    </w:rPr>
  </w:style>
  <w:style w:type="character" w:customStyle="1" w:styleId="SubtitleChar">
    <w:name w:val="Subtitle Char"/>
    <w:basedOn w:val="DefaultParagraphFont"/>
    <w:link w:val="Subtitle"/>
    <w:uiPriority w:val="11"/>
    <w:rsid w:val="0023609F"/>
    <w:rPr>
      <w:rFonts w:eastAsiaTheme="majorEastAsia" w:cstheme="majorBidi"/>
      <w:color w:val="595959" w:themeColor="text1" w:themeTint="A6"/>
      <w:spacing w:val="15"/>
      <w:kern w:val="0"/>
      <w:sz w:val="28"/>
      <w:szCs w:val="28"/>
      <w14:ligatures w14:val="none"/>
    </w:rPr>
  </w:style>
  <w:style w:type="paragraph" w:styleId="Quote">
    <w:name w:val="Quote"/>
    <w:basedOn w:val="Normal"/>
    <w:next w:val="Normal"/>
    <w:link w:val="QuoteChar"/>
    <w:uiPriority w:val="29"/>
    <w:qFormat/>
    <w:rsid w:val="0023609F"/>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23609F"/>
    <w:rPr>
      <w:rFonts w:ascii="Roboto" w:hAnsi="Roboto" w:cs="Times New Roman"/>
      <w:i/>
      <w:iCs/>
      <w:color w:val="404040" w:themeColor="text1" w:themeTint="BF"/>
      <w:kern w:val="0"/>
      <w:szCs w:val="20"/>
      <w14:ligatures w14:val="none"/>
    </w:rPr>
  </w:style>
  <w:style w:type="paragraph" w:styleId="ListParagraph">
    <w:name w:val="List Paragraph"/>
    <w:basedOn w:val="Normal"/>
    <w:uiPriority w:val="34"/>
    <w:qFormat/>
    <w:rsid w:val="0023609F"/>
    <w:pPr>
      <w:ind w:left="720"/>
      <w:contextualSpacing/>
    </w:pPr>
  </w:style>
  <w:style w:type="character" w:styleId="IntenseEmphasis">
    <w:name w:val="Intense Emphasis"/>
    <w:basedOn w:val="DefaultParagraphFont"/>
    <w:uiPriority w:val="21"/>
    <w:qFormat/>
    <w:rsid w:val="0023609F"/>
    <w:rPr>
      <w:i/>
      <w:iCs/>
      <w:color w:val="0F4761" w:themeColor="accent1" w:themeShade="BF"/>
    </w:rPr>
  </w:style>
  <w:style w:type="paragraph" w:styleId="IntenseQuote">
    <w:name w:val="Intense Quote"/>
    <w:basedOn w:val="Normal"/>
    <w:next w:val="Normal"/>
    <w:link w:val="IntenseQuoteChar"/>
    <w:uiPriority w:val="30"/>
    <w:qFormat/>
    <w:rsid w:val="0023609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3609F"/>
    <w:rPr>
      <w:rFonts w:ascii="Roboto" w:hAnsi="Roboto" w:cs="Times New Roman"/>
      <w:i/>
      <w:iCs/>
      <w:color w:val="0F4761" w:themeColor="accent1" w:themeShade="BF"/>
      <w:kern w:val="0"/>
      <w:szCs w:val="20"/>
      <w14:ligatures w14:val="none"/>
    </w:rPr>
  </w:style>
  <w:style w:type="character" w:styleId="IntenseReference">
    <w:name w:val="Intense Reference"/>
    <w:basedOn w:val="DefaultParagraphFont"/>
    <w:uiPriority w:val="32"/>
    <w:qFormat/>
    <w:rsid w:val="0023609F"/>
    <w:rPr>
      <w:b/>
      <w:bCs/>
      <w:smallCaps/>
      <w:color w:val="0F4761" w:themeColor="accent1" w:themeShade="BF"/>
      <w:spacing w:val="5"/>
    </w:rPr>
  </w:style>
  <w:style w:type="table" w:styleId="TableGrid">
    <w:name w:val="Table Grid"/>
    <w:basedOn w:val="TableNormal"/>
    <w:uiPriority w:val="39"/>
    <w:rsid w:val="0023609F"/>
    <w:rPr>
      <w:rFonts w:ascii="Times New Roman" w:hAnsi="Times New Roman" w:cs="Times New Roman"/>
      <w:kern w:val="0"/>
      <w:sz w:val="20"/>
      <w:szCs w:val="20"/>
      <w:lang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aliases w:val="body"/>
    <w:uiPriority w:val="1"/>
    <w:qFormat/>
    <w:rsid w:val="00322586"/>
    <w:pPr>
      <w:numPr>
        <w:numId w:val="4"/>
      </w:numPr>
      <w:tabs>
        <w:tab w:val="left" w:pos="720"/>
        <w:tab w:val="left" w:pos="1440"/>
        <w:tab w:val="left" w:pos="2160"/>
        <w:tab w:val="left" w:pos="2880"/>
        <w:tab w:val="left" w:pos="4680"/>
        <w:tab w:val="left" w:pos="5400"/>
        <w:tab w:val="right" w:pos="9000"/>
      </w:tabs>
      <w:spacing w:line="360" w:lineRule="auto"/>
    </w:pPr>
    <w:rPr>
      <w:rFonts w:ascii="Segoe UI" w:hAnsi="Segoe UI" w:cs="Times New Roman"/>
      <w:kern w:val="0"/>
      <w:sz w:val="24"/>
      <w:szCs w:val="20"/>
      <w14:ligatures w14:val="none"/>
    </w:rPr>
  </w:style>
  <w:style w:type="paragraph" w:customStyle="1" w:styleId="list-upper-alpha">
    <w:name w:val="list-upper-alpha"/>
    <w:basedOn w:val="Normal"/>
    <w:rsid w:val="004A0DDC"/>
  </w:style>
  <w:style w:type="character" w:styleId="CommentReference">
    <w:name w:val="annotation reference"/>
    <w:basedOn w:val="DefaultParagraphFont"/>
    <w:uiPriority w:val="99"/>
    <w:semiHidden/>
    <w:unhideWhenUsed/>
    <w:rsid w:val="009C39D5"/>
    <w:rPr>
      <w:sz w:val="16"/>
      <w:szCs w:val="16"/>
    </w:rPr>
  </w:style>
  <w:style w:type="paragraph" w:styleId="CommentText">
    <w:name w:val="annotation text"/>
    <w:basedOn w:val="Normal"/>
    <w:link w:val="CommentTextChar"/>
    <w:uiPriority w:val="99"/>
    <w:unhideWhenUsed/>
    <w:rsid w:val="009C39D5"/>
    <w:pPr>
      <w:spacing w:line="240" w:lineRule="auto"/>
    </w:pPr>
    <w:rPr>
      <w:sz w:val="20"/>
      <w:szCs w:val="20"/>
    </w:rPr>
  </w:style>
  <w:style w:type="character" w:customStyle="1" w:styleId="CommentTextChar">
    <w:name w:val="Comment Text Char"/>
    <w:basedOn w:val="DefaultParagraphFont"/>
    <w:link w:val="CommentText"/>
    <w:uiPriority w:val="99"/>
    <w:rsid w:val="009C39D5"/>
    <w:rPr>
      <w:rFonts w:ascii="Segoe UI" w:hAnsi="Segoe UI" w:cs="Arial"/>
      <w:kern w:val="0"/>
      <w:sz w:val="20"/>
      <w:szCs w:val="20"/>
      <w:lang w:eastAsia="en-GB"/>
      <w14:ligatures w14:val="none"/>
    </w:rPr>
  </w:style>
  <w:style w:type="paragraph" w:styleId="CommentSubject">
    <w:name w:val="annotation subject"/>
    <w:basedOn w:val="CommentText"/>
    <w:next w:val="CommentText"/>
    <w:link w:val="CommentSubjectChar"/>
    <w:uiPriority w:val="99"/>
    <w:semiHidden/>
    <w:unhideWhenUsed/>
    <w:rsid w:val="009C39D5"/>
    <w:rPr>
      <w:b/>
      <w:bCs/>
    </w:rPr>
  </w:style>
  <w:style w:type="character" w:customStyle="1" w:styleId="CommentSubjectChar">
    <w:name w:val="Comment Subject Char"/>
    <w:basedOn w:val="CommentTextChar"/>
    <w:link w:val="CommentSubject"/>
    <w:uiPriority w:val="99"/>
    <w:semiHidden/>
    <w:rsid w:val="009C39D5"/>
    <w:rPr>
      <w:rFonts w:ascii="Segoe UI" w:hAnsi="Segoe UI" w:cs="Arial"/>
      <w:b/>
      <w:bCs/>
      <w:kern w:val="0"/>
      <w:sz w:val="20"/>
      <w:szCs w:val="20"/>
      <w:lang w:eastAsia="en-GB"/>
      <w14:ligatures w14:val="none"/>
    </w:rPr>
  </w:style>
  <w:style w:type="character" w:styleId="Hyperlink">
    <w:name w:val="Hyperlink"/>
    <w:basedOn w:val="DefaultParagraphFont"/>
    <w:uiPriority w:val="99"/>
    <w:unhideWhenUsed/>
    <w:rsid w:val="004F4522"/>
    <w:rPr>
      <w:color w:val="467886" w:themeColor="hyperlink"/>
      <w:u w:val="single"/>
    </w:rPr>
  </w:style>
  <w:style w:type="character" w:styleId="UnresolvedMention">
    <w:name w:val="Unresolved Mention"/>
    <w:basedOn w:val="DefaultParagraphFont"/>
    <w:uiPriority w:val="99"/>
    <w:semiHidden/>
    <w:unhideWhenUsed/>
    <w:rsid w:val="004F4522"/>
    <w:rPr>
      <w:color w:val="605E5C"/>
      <w:shd w:val="clear" w:color="auto" w:fill="E1DFDD"/>
    </w:rPr>
  </w:style>
  <w:style w:type="paragraph" w:styleId="NormalWeb">
    <w:name w:val="Normal (Web)"/>
    <w:basedOn w:val="Normal"/>
    <w:uiPriority w:val="99"/>
    <w:semiHidden/>
    <w:unhideWhenUsed/>
    <w:rsid w:val="008934F3"/>
    <w:rPr>
      <w:rFonts w:ascii="Times New Roman" w:hAnsi="Times New Roman" w:cs="Times New Roman"/>
      <w:szCs w:val="24"/>
    </w:rPr>
  </w:style>
  <w:style w:type="character" w:styleId="FollowedHyperlink">
    <w:name w:val="FollowedHyperlink"/>
    <w:basedOn w:val="DefaultParagraphFont"/>
    <w:uiPriority w:val="99"/>
    <w:semiHidden/>
    <w:unhideWhenUsed/>
    <w:rsid w:val="00AE4F9F"/>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http://www.cookie.com/kids/games/rhyme-time.html" TargetMode="External"/><Relationship Id="rId18" Type="http://schemas.openxmlformats.org/officeDocument/2006/relationships/hyperlink" Target="http://www.dyslexiascotland.org2" TargetMode="External"/><Relationship Id="rId26" Type="http://schemas.openxmlformats.org/officeDocument/2006/relationships/hyperlink" Target="http://www.teachhandwriting.co.uk/index.html" TargetMode="External"/><Relationship Id="rId3" Type="http://schemas.openxmlformats.org/officeDocument/2006/relationships/settings" Target="settings.xml"/><Relationship Id="rId21" Type="http://schemas.openxmlformats.org/officeDocument/2006/relationships/hyperlink" Target="https://gov.uk/government/publications/letters-and-sounds" TargetMode="External"/><Relationship Id="rId7" Type="http://schemas.openxmlformats.org/officeDocument/2006/relationships/hyperlink" Target="http://www.dcsf.gov.uk/readwriteplus/bank/Miscue%20Analysis.pdf" TargetMode="External"/><Relationship Id="rId12" Type="http://schemas.openxmlformats.org/officeDocument/2006/relationships/hyperlink" Target="https://highlandliteracy.com/emerging-literacy/phonological-awareness/" TargetMode="External"/><Relationship Id="rId17" Type="http://schemas.openxmlformats.org/officeDocument/2006/relationships/hyperlink" Target="https://addressingdyslexia.org/resources/reading-circle/" TargetMode="External"/><Relationship Id="rId25" Type="http://schemas.openxmlformats.org/officeDocument/2006/relationships/hyperlink" Target="http://www.teachhandwriting.co.uk/" TargetMode="External"/><Relationship Id="rId2" Type="http://schemas.openxmlformats.org/officeDocument/2006/relationships/styles" Target="styles.xml"/><Relationship Id="rId16" Type="http://schemas.openxmlformats.org/officeDocument/2006/relationships/hyperlink" Target="http://www.addressingdyslexia.org/resources/strategies-and-resources/" TargetMode="External"/><Relationship Id="rId20" Type="http://schemas.openxmlformats.org/officeDocument/2006/relationships/hyperlink" Target="http://www.letters-and"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freereading.net/wiki/Counting_words_in_a_sentence.html" TargetMode="External"/><Relationship Id="rId24" Type="http://schemas.openxmlformats.org/officeDocument/2006/relationships/hyperlink" Target="about:blank" TargetMode="External"/><Relationship Id="rId5" Type="http://schemas.openxmlformats.org/officeDocument/2006/relationships/footnotes" Target="footnotes.xml"/><Relationship Id="rId15" Type="http://schemas.openxmlformats.org/officeDocument/2006/relationships/hyperlink" Target="http://www.asl.scot.nhs.uk/Resources/ResourcePacks/Documents/putty.pdf" TargetMode="External"/><Relationship Id="rId23" Type="http://schemas.openxmlformats.org/officeDocument/2006/relationships/hyperlink" Target="http://www.sparklebox.co.uk/literacy/letters-and-sounds/phase1" TargetMode="External"/><Relationship Id="rId28" Type="http://schemas.openxmlformats.org/officeDocument/2006/relationships/theme" Target="theme/theme1.xml"/><Relationship Id="rId10" Type="http://schemas.openxmlformats.org/officeDocument/2006/relationships/image" Target="media/image2.png"/><Relationship Id="rId19" Type="http://schemas.openxmlformats.org/officeDocument/2006/relationships/hyperlink" Target="https://education.gov.scot/resources/learning-to-read-in-the-early-years-a-professional-support-overview/" TargetMode="Externa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hyperlink" Target="http://www.charanga.com" TargetMode="External"/><Relationship Id="rId22" Type="http://schemas.openxmlformats.org/officeDocument/2006/relationships/hyperlink" Target="https://highlandliteracy.com/emerging-literacy/phonological-awareness/" TargetMode="External"/><Relationship Id="rId27"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0ef77447-1083-4dec-b89f-27c765076840}" enabled="0" method="" siteId="{0ef77447-1083-4dec-b89f-27c765076840}" removed="1"/>
</clbl:labelList>
</file>

<file path=docProps/app.xml><?xml version="1.0" encoding="utf-8"?>
<Properties xmlns="http://schemas.openxmlformats.org/officeDocument/2006/extended-properties" xmlns:vt="http://schemas.openxmlformats.org/officeDocument/2006/docPropsVTypes">
  <Template>Normal</Template>
  <TotalTime>352</TotalTime>
  <Pages>51</Pages>
  <Words>11740</Words>
  <Characters>66919</Characters>
  <Application>Microsoft Office Word</Application>
  <DocSecurity>0</DocSecurity>
  <Lines>557</Lines>
  <Paragraphs>157</Paragraphs>
  <ScaleCrop>false</ScaleCrop>
  <HeadingPairs>
    <vt:vector size="2" baseType="variant">
      <vt:variant>
        <vt:lpstr>Title</vt:lpstr>
      </vt:variant>
      <vt:variant>
        <vt:i4>1</vt:i4>
      </vt:variant>
    </vt:vector>
  </HeadingPairs>
  <TitlesOfParts>
    <vt:vector size="1" baseType="lpstr">
      <vt:lpstr/>
    </vt:vector>
  </TitlesOfParts>
  <Company>Scottish Government</Company>
  <LinksUpToDate>false</LinksUpToDate>
  <CharactersWithSpaces>78502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Fran Foreman</dc:creator>
  <cp:keywords/>
  <dc:description/>
  <cp:lastModifiedBy>Fran Foreman</cp:lastModifiedBy>
  <cp:revision>246</cp:revision>
  <dcterms:created xsi:type="dcterms:W3CDTF">2026-10-12T09:38:00Z</dcterms:created>
  <dcterms:modified xsi:type="dcterms:W3CDTF">2026-10-27T23:38:00Z</dcterms:modified>
</cp:coreProperties>
</file>